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35" w:type="dxa"/>
        <w:tblBorders>
          <w:left w:val="single" w:sz="36" w:space="0" w:color="B37B0E" w:themeColor="accent4" w:themeShade="BF"/>
        </w:tblBorders>
        <w:tblLayout w:type="fixed"/>
        <w:tblCellMar>
          <w:left w:w="144" w:type="dxa"/>
        </w:tblCellMar>
        <w:tblLook w:val="0600" w:firstRow="0" w:lastRow="0" w:firstColumn="0" w:lastColumn="0" w:noHBand="1" w:noVBand="1"/>
      </w:tblPr>
      <w:tblGrid>
        <w:gridCol w:w="9450"/>
      </w:tblGrid>
      <w:tr w:rsidR="00C026B2" w:rsidRPr="000B1596" w14:paraId="07099C6A" w14:textId="77777777" w:rsidTr="68E15961">
        <w:trPr>
          <w:trHeight w:val="1260"/>
        </w:trPr>
        <w:tc>
          <w:tcPr>
            <w:tcW w:w="9450" w:type="dxa"/>
            <w:tcBorders>
              <w:left w:val="single" w:sz="36" w:space="0" w:color="053D58" w:themeColor="accent1"/>
            </w:tcBorders>
          </w:tcPr>
          <w:p w14:paraId="4B834C0E" w14:textId="6CFE9935" w:rsidR="00C026B2" w:rsidRPr="00A83E6A" w:rsidRDefault="00CD1C54" w:rsidP="00C026B2">
            <w:pPr>
              <w:pStyle w:val="Title"/>
              <w:rPr>
                <w:sz w:val="32"/>
                <w:szCs w:val="32"/>
              </w:rPr>
            </w:pPr>
            <w:r w:rsidRPr="00A83E6A">
              <w:rPr>
                <w:sz w:val="32"/>
                <w:szCs w:val="32"/>
              </w:rPr>
              <w:t xml:space="preserve">An TOBAR – Cuireadh chun tairisceana chun Suíomh gréasáin oideachasúil a chruthú chun cuidiú le TEAGASC na Gaeilge i </w:t>
            </w:r>
            <w:r w:rsidR="000D71FA" w:rsidRPr="00A83E6A">
              <w:rPr>
                <w:sz w:val="32"/>
                <w:szCs w:val="32"/>
              </w:rPr>
              <w:t>M</w:t>
            </w:r>
            <w:r w:rsidRPr="00A83E6A">
              <w:rPr>
                <w:sz w:val="32"/>
                <w:szCs w:val="32"/>
              </w:rPr>
              <w:t xml:space="preserve">BUNSCOILEANNA AGUS IN IAR-BHUNSCOILEANNA MEÁN-BHÉARLA </w:t>
            </w:r>
          </w:p>
        </w:tc>
      </w:tr>
      <w:tr w:rsidR="00C026B2" w:rsidRPr="000B1596" w14:paraId="38303247" w14:textId="77777777" w:rsidTr="68E15961">
        <w:trPr>
          <w:trHeight w:val="270"/>
        </w:trPr>
        <w:tc>
          <w:tcPr>
            <w:tcW w:w="9450" w:type="dxa"/>
            <w:tcBorders>
              <w:left w:val="single" w:sz="36" w:space="0" w:color="053D58" w:themeColor="accent1"/>
            </w:tcBorders>
          </w:tcPr>
          <w:p w14:paraId="16C2547E" w14:textId="7D3F9DD7" w:rsidR="00C026B2" w:rsidRPr="000B1596" w:rsidRDefault="00B159F3" w:rsidP="00A21B9F">
            <w:pPr>
              <w:pStyle w:val="Subtitle"/>
            </w:pPr>
            <w:r w:rsidRPr="000B1596">
              <w:t>An 20 Iúil 2026</w:t>
            </w:r>
          </w:p>
        </w:tc>
      </w:tr>
    </w:tbl>
    <w:p w14:paraId="2C0592BB" w14:textId="77777777" w:rsidR="00C026B2" w:rsidRPr="000B1596" w:rsidRDefault="00C026B2" w:rsidP="00C026B2">
      <w:pPr>
        <w:pStyle w:val="TipText"/>
      </w:pPr>
    </w:p>
    <w:p w14:paraId="6CDAC79A" w14:textId="5104922B" w:rsidR="003312ED" w:rsidRPr="000B1596" w:rsidRDefault="00CD1C54" w:rsidP="00C026B2">
      <w:pPr>
        <w:pStyle w:val="Heading1"/>
      </w:pPr>
      <w:r w:rsidRPr="000B1596">
        <w:t>eolas</w:t>
      </w:r>
    </w:p>
    <w:p w14:paraId="20285D94" w14:textId="77C0BFE1" w:rsidR="003312ED" w:rsidRPr="000B1596" w:rsidRDefault="00CD1C54" w:rsidP="00D42A38">
      <w:pPr>
        <w:pStyle w:val="Heading2"/>
      </w:pPr>
      <w:r w:rsidRPr="000B1596">
        <w:t xml:space="preserve">Tairiscintí </w:t>
      </w:r>
    </w:p>
    <w:tbl>
      <w:tblPr>
        <w:tblStyle w:val="TipTable"/>
        <w:tblW w:w="5000" w:type="pct"/>
        <w:tblLook w:val="04A0" w:firstRow="1" w:lastRow="0" w:firstColumn="1" w:lastColumn="0" w:noHBand="0" w:noVBand="1"/>
        <w:tblDescription w:val="Layout table"/>
      </w:tblPr>
      <w:tblGrid>
        <w:gridCol w:w="359"/>
        <w:gridCol w:w="9001"/>
      </w:tblGrid>
      <w:tr w:rsidR="00CD1C54" w:rsidRPr="000B1596" w14:paraId="4CE906DD"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79AA958" w14:textId="77777777" w:rsidR="00CD1C54" w:rsidRPr="000B1596" w:rsidRDefault="00CD1C54" w:rsidP="68E15961">
            <w:pPr>
              <w:jc w:val="left"/>
              <w:rPr>
                <w:sz w:val="18"/>
              </w:rPr>
            </w:pPr>
          </w:p>
        </w:tc>
        <w:tc>
          <w:tcPr>
            <w:tcW w:w="4808" w:type="pct"/>
            <w:shd w:val="clear" w:color="auto" w:fill="auto"/>
          </w:tcPr>
          <w:p w14:paraId="2399E67A" w14:textId="77777777" w:rsidR="00CD1C54" w:rsidRPr="000B1596" w:rsidRDefault="00CD1C54" w:rsidP="00CD1C54">
            <w:pPr>
              <w:pStyle w:val="TipText"/>
              <w:cnfStyle w:val="000000000000" w:firstRow="0" w:lastRow="0" w:firstColumn="0" w:lastColumn="0" w:oddVBand="0" w:evenVBand="0" w:oddHBand="0" w:evenHBand="0" w:firstRowFirstColumn="0" w:firstRowLastColumn="0" w:lastRowFirstColumn="0" w:lastRowLastColumn="0"/>
            </w:pPr>
          </w:p>
          <w:p w14:paraId="135F5FC0" w14:textId="2F83D700" w:rsidR="00CD1C54" w:rsidRPr="000B1596" w:rsidRDefault="00CD1C54" w:rsidP="00CD1C54">
            <w:pPr>
              <w:pStyle w:val="TipText"/>
              <w:cnfStyle w:val="000000000000" w:firstRow="0" w:lastRow="0" w:firstColumn="0" w:lastColumn="0" w:oddVBand="0" w:evenVBand="0" w:oddHBand="0" w:evenHBand="0" w:firstRowFirstColumn="0" w:firstRowLastColumn="0" w:lastRowFirstColumn="0" w:lastRowLastColumn="0"/>
            </w:pPr>
            <w:r w:rsidRPr="000B1596">
              <w:rPr>
                <w:iCs w:val="0"/>
              </w:rPr>
              <w:t>Iarrann</w:t>
            </w:r>
            <w:r w:rsidRPr="000B1596">
              <w:rPr>
                <w:b/>
                <w:bCs/>
                <w:iCs w:val="0"/>
              </w:rPr>
              <w:t xml:space="preserve"> </w:t>
            </w:r>
            <w:r w:rsidRPr="000B1596">
              <w:rPr>
                <w:b/>
                <w:bCs/>
                <w:i/>
              </w:rPr>
              <w:t>An Chomhairle um Oideachas Gaeltachta agus Gaelscolaíochta (COGG)</w:t>
            </w:r>
            <w:r w:rsidRPr="000B1596">
              <w:rPr>
                <w:iCs w:val="0"/>
              </w:rPr>
              <w:t xml:space="preserve"> ar oibritheoirí geilleagracha (“Forthairgeoirí”) freagairtí (“Tairiscintí”) a thabhairt ar an Iarratas ar Thairiscintí (“RFT”) seo chun seirbhísí a sholáthar mar a thuairiscítear in Aguisín 1 a ghabhann leis an RFT seo, “</w:t>
            </w:r>
            <w:r w:rsidR="00777765">
              <w:rPr>
                <w:iCs w:val="0"/>
              </w:rPr>
              <w:t>Riachtanais</w:t>
            </w:r>
            <w:r w:rsidRPr="000B1596">
              <w:rPr>
                <w:iCs w:val="0"/>
              </w:rPr>
              <w:t xml:space="preserve"> agus Sonraíochtaí”, (“na Seirbhísí”). Is </w:t>
            </w:r>
            <w:r w:rsidR="00182E90">
              <w:rPr>
                <w:iCs w:val="0"/>
              </w:rPr>
              <w:t>í</w:t>
            </w:r>
            <w:r w:rsidRPr="000B1596">
              <w:rPr>
                <w:iCs w:val="0"/>
              </w:rPr>
              <w:t xml:space="preserve"> COGG an t-údarás conarthach don chomórtas soláthair phoiblí seo (“COGG”).</w:t>
            </w:r>
          </w:p>
        </w:tc>
      </w:tr>
    </w:tbl>
    <w:p w14:paraId="22B93C61" w14:textId="77777777" w:rsidR="003312ED" w:rsidRPr="000B1596" w:rsidRDefault="003312ED" w:rsidP="009923A8">
      <w:pPr>
        <w:pStyle w:val="TipText"/>
      </w:pPr>
    </w:p>
    <w:p w14:paraId="374E24E3" w14:textId="5DD934C6" w:rsidR="003312ED" w:rsidRPr="000B1596" w:rsidRDefault="00CD1C54">
      <w:pPr>
        <w:pStyle w:val="Heading2"/>
      </w:pPr>
      <w:r w:rsidRPr="000B1596">
        <w:t xml:space="preserve">Maidir le COGG </w:t>
      </w:r>
    </w:p>
    <w:tbl>
      <w:tblPr>
        <w:tblStyle w:val="TipTable"/>
        <w:tblW w:w="5000" w:type="pct"/>
        <w:tblLook w:val="04A0" w:firstRow="1" w:lastRow="0" w:firstColumn="1" w:lastColumn="0" w:noHBand="0" w:noVBand="1"/>
        <w:tblDescription w:val="Layout table"/>
      </w:tblPr>
      <w:tblGrid>
        <w:gridCol w:w="359"/>
        <w:gridCol w:w="9001"/>
      </w:tblGrid>
      <w:tr w:rsidR="005D4DC9" w:rsidRPr="000B1596" w14:paraId="7C6D2B69"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4BE9F586" w14:textId="77777777" w:rsidR="005D4DC9" w:rsidRPr="000B1596" w:rsidRDefault="005D4DC9" w:rsidP="00F16B15">
            <w:pPr>
              <w:jc w:val="left"/>
            </w:pPr>
          </w:p>
        </w:tc>
        <w:tc>
          <w:tcPr>
            <w:tcW w:w="4808" w:type="pct"/>
            <w:shd w:val="clear" w:color="auto" w:fill="auto"/>
          </w:tcPr>
          <w:p w14:paraId="03C29834" w14:textId="77777777" w:rsidR="00860388" w:rsidRPr="000B1596" w:rsidRDefault="00860388" w:rsidP="008D5E06">
            <w:pPr>
              <w:pStyle w:val="TipText"/>
              <w:cnfStyle w:val="000000000000" w:firstRow="0" w:lastRow="0" w:firstColumn="0" w:lastColumn="0" w:oddVBand="0" w:evenVBand="0" w:oddHBand="0" w:evenHBand="0" w:firstRowFirstColumn="0" w:firstRowLastColumn="0" w:lastRowFirstColumn="0" w:lastRowLastColumn="0"/>
            </w:pPr>
          </w:p>
          <w:p w14:paraId="697D0672" w14:textId="2472514E" w:rsidR="005D4DC9" w:rsidRPr="000B1596" w:rsidRDefault="00CD1C54" w:rsidP="008D5E06">
            <w:pPr>
              <w:pStyle w:val="TipText"/>
              <w:cnfStyle w:val="000000000000" w:firstRow="0" w:lastRow="0" w:firstColumn="0" w:lastColumn="0" w:oddVBand="0" w:evenVBand="0" w:oddHBand="0" w:evenHBand="0" w:firstRowFirstColumn="0" w:firstRowLastColumn="0" w:lastRowFirstColumn="0" w:lastRowLastColumn="0"/>
            </w:pPr>
            <w:r w:rsidRPr="000B1596">
              <w:rPr>
                <w:iCs w:val="0"/>
              </w:rPr>
              <w:t xml:space="preserve">Is comhlacht faoi choimirce na Roinne Oideachais agus Óige </w:t>
            </w:r>
            <w:r w:rsidR="00182E90">
              <w:rPr>
                <w:iCs w:val="0"/>
              </w:rPr>
              <w:t>í</w:t>
            </w:r>
            <w:r w:rsidRPr="000B1596">
              <w:rPr>
                <w:iCs w:val="0"/>
              </w:rPr>
              <w:t xml:space="preserve"> COGG atá freagrach as oideachas trí mheán na Gaeilge ag leibhéal na bunscoile agus na hiar-bhunscoile araon mar aon le teagasc na Gaeilge i mbunscoileanna agus in iar-bhunscoileanna m</w:t>
            </w:r>
            <w:r w:rsidR="0063091B">
              <w:rPr>
                <w:iCs w:val="0"/>
              </w:rPr>
              <w:t>eá</w:t>
            </w:r>
            <w:r w:rsidRPr="000B1596">
              <w:rPr>
                <w:iCs w:val="0"/>
              </w:rPr>
              <w:t xml:space="preserve">n-Bhéarla. Tá 22 duine ar fhoireann na heagraíochta agus iad lonnaithe i mBaile Átha Cliath, i gCiarraí, i Muineachán, i nGaillimh, sa Mhí, i nDún na nGall agus i Maigh Eo. Cuireadh de chúram ar an eagraíocht le déanaí gnéithe áirithe den </w:t>
            </w:r>
            <w:hyperlink r:id="rId11">
              <w:r w:rsidRPr="000B1596">
                <w:rPr>
                  <w:rStyle w:val="Hyperlink"/>
                  <w:iCs w:val="0"/>
                </w:rPr>
                <w:t>Plean Gnímh don Ghaeilge i Scoileanna Meán-Bhéarla</w:t>
              </w:r>
            </w:hyperlink>
            <w:r w:rsidR="00A813F3">
              <w:t xml:space="preserve"> </w:t>
            </w:r>
            <w:r w:rsidRPr="000B1596">
              <w:rPr>
                <w:iCs w:val="0"/>
              </w:rPr>
              <w:t xml:space="preserve">a achtú. Mar chuid den phlean gnímh seo, cruthóidh COGG suíomh gréasáin ar a mbeidh acmhainní agus eolas chun tacú le scoileanna, múinteoirí, tuismitheoirí/caomhnóirí maidir le teagasc agus foghlaim na Gaeilge i scoileanna meán-Bhéarla. Tá cúigear tugtha ar iasacht óna scoileanna chun obair mar fhoireann (Bainisteoir Tionscadail, 2 x Oifigeach Oideachais Bunscoile, 2 x Oifigeach Oideachais Iar-bhunscoile) go ceann dhá bhliain air seo. Is féidir breis eolais a fháil ónár suíomh gréasáin </w:t>
            </w:r>
            <w:hyperlink r:id="rId12">
              <w:r w:rsidRPr="000B1596">
                <w:rPr>
                  <w:rStyle w:val="Hyperlink"/>
                  <w:iCs w:val="0"/>
                </w:rPr>
                <w:t>www.cogg.ie</w:t>
              </w:r>
            </w:hyperlink>
            <w:r w:rsidRPr="000B1596">
              <w:rPr>
                <w:iCs w:val="0"/>
              </w:rPr>
              <w:t xml:space="preserve"> nó ón </w:t>
            </w:r>
            <w:hyperlink r:id="rId13">
              <w:r w:rsidRPr="000B1596">
                <w:rPr>
                  <w:rStyle w:val="Hyperlink"/>
                  <w:iCs w:val="0"/>
                </w:rPr>
                <w:t>Roinn Oideachais agus Óige</w:t>
              </w:r>
            </w:hyperlink>
            <w:r w:rsidRPr="000B1596">
              <w:rPr>
                <w:iCs w:val="0"/>
              </w:rPr>
              <w:t>.</w:t>
            </w:r>
          </w:p>
        </w:tc>
      </w:tr>
    </w:tbl>
    <w:p w14:paraId="03275FD9" w14:textId="77777777" w:rsidR="003312ED" w:rsidRPr="000B1596" w:rsidRDefault="003312ED" w:rsidP="009923A8">
      <w:pPr>
        <w:pStyle w:val="TipText"/>
      </w:pPr>
    </w:p>
    <w:p w14:paraId="1894AF52" w14:textId="7F4A060C" w:rsidR="003312ED" w:rsidRPr="000B1596" w:rsidRDefault="001710EC">
      <w:pPr>
        <w:pStyle w:val="Heading2"/>
      </w:pPr>
      <w:r w:rsidRPr="000B1596">
        <w:t xml:space="preserve">An Ghaeilge </w:t>
      </w:r>
    </w:p>
    <w:tbl>
      <w:tblPr>
        <w:tblStyle w:val="TipTable"/>
        <w:tblW w:w="5000" w:type="pct"/>
        <w:tblLook w:val="04A0" w:firstRow="1" w:lastRow="0" w:firstColumn="1" w:lastColumn="0" w:noHBand="0" w:noVBand="1"/>
        <w:tblDescription w:val="Layout table"/>
      </w:tblPr>
      <w:tblGrid>
        <w:gridCol w:w="359"/>
        <w:gridCol w:w="9001"/>
      </w:tblGrid>
      <w:tr w:rsidR="00C026B2" w:rsidRPr="000B1596" w14:paraId="347EB088" w14:textId="77777777" w:rsidTr="68E15961">
        <w:trPr>
          <w:trHeight w:val="1440"/>
        </w:trPr>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1B16AC11" w14:textId="77777777" w:rsidR="00C026B2" w:rsidRPr="000B1596" w:rsidRDefault="00C026B2" w:rsidP="00F16B15">
            <w:pPr>
              <w:jc w:val="left"/>
            </w:pPr>
          </w:p>
        </w:tc>
        <w:tc>
          <w:tcPr>
            <w:tcW w:w="4808" w:type="pct"/>
            <w:shd w:val="clear" w:color="auto" w:fill="auto"/>
          </w:tcPr>
          <w:p w14:paraId="042886F9" w14:textId="77777777" w:rsidR="00860388" w:rsidRPr="000B1596" w:rsidRDefault="00860388" w:rsidP="001710EC">
            <w:pPr>
              <w:pStyle w:val="TipText"/>
              <w:cnfStyle w:val="000000000000" w:firstRow="0" w:lastRow="0" w:firstColumn="0" w:lastColumn="0" w:oddVBand="0" w:evenVBand="0" w:oddHBand="0" w:evenHBand="0" w:firstRowFirstColumn="0" w:firstRowLastColumn="0" w:lastRowFirstColumn="0" w:lastRowLastColumn="0"/>
            </w:pPr>
          </w:p>
          <w:p w14:paraId="6BE7BE5C" w14:textId="0AE25AEC" w:rsidR="00C026B2" w:rsidRPr="000B1596" w:rsidRDefault="001710EC" w:rsidP="68E15961">
            <w:pPr>
              <w:pStyle w:val="TipText"/>
              <w:cnfStyle w:val="000000000000" w:firstRow="0" w:lastRow="0" w:firstColumn="0" w:lastColumn="0" w:oddVBand="0" w:evenVBand="0" w:oddHBand="0" w:evenHBand="0" w:firstRowFirstColumn="0" w:firstRowLastColumn="0" w:lastRowFirstColumn="0" w:lastRowLastColumn="0"/>
              <w:rPr>
                <w:highlight w:val="magenta"/>
              </w:rPr>
            </w:pPr>
            <w:r w:rsidRPr="000B1596">
              <w:rPr>
                <w:iCs w:val="0"/>
              </w:rPr>
              <w:t>Ós í an Ghaeilge teanga riaracháin na heagraíochta, b’fhearr linn ach níl sé riachtanach go mbeadh na Fo</w:t>
            </w:r>
            <w:r w:rsidR="00C513B5">
              <w:rPr>
                <w:iCs w:val="0"/>
              </w:rPr>
              <w:t>r</w:t>
            </w:r>
            <w:r w:rsidRPr="000B1596">
              <w:rPr>
                <w:iCs w:val="0"/>
              </w:rPr>
              <w:t>thairgeoirí in ann an tseirbhís a chur i gcrích trí Ghaeilge agus trí Bhéarla. Tabharfaidh COGG comhairle agus tacaíocht maidir leis seo don Fhorthairgeoir a n-éireoidh leis. Caithfidh an suíomh gréasáin a bheith dátheangach (Gaeilge agus Béarla). Ní</w:t>
            </w:r>
            <w:r w:rsidR="00182E90">
              <w:rPr>
                <w:iCs w:val="0"/>
              </w:rPr>
              <w:t>or chóir</w:t>
            </w:r>
            <w:r w:rsidRPr="000B1596">
              <w:rPr>
                <w:iCs w:val="0"/>
              </w:rPr>
              <w:t xml:space="preserve"> aon seirbhís aistriúcháin uathoibrithe (Google Translate, WPLM srl) a úsáid.</w:t>
            </w:r>
          </w:p>
        </w:tc>
      </w:tr>
    </w:tbl>
    <w:p w14:paraId="70E908DF" w14:textId="53951E52" w:rsidR="003312ED" w:rsidRPr="000B1596" w:rsidRDefault="001710EC">
      <w:pPr>
        <w:pStyle w:val="Heading2"/>
      </w:pPr>
      <w:r w:rsidRPr="000B1596">
        <w:lastRenderedPageBreak/>
        <w:t>Déanamh Conartha agus Cur Amach ar Tairiscint</w:t>
      </w:r>
    </w:p>
    <w:tbl>
      <w:tblPr>
        <w:tblStyle w:val="TipTable"/>
        <w:tblW w:w="5000" w:type="pct"/>
        <w:tblLook w:val="04A0" w:firstRow="1" w:lastRow="0" w:firstColumn="1" w:lastColumn="0" w:noHBand="0" w:noVBand="1"/>
        <w:tblDescription w:val="Layout table"/>
      </w:tblPr>
      <w:tblGrid>
        <w:gridCol w:w="359"/>
        <w:gridCol w:w="9001"/>
      </w:tblGrid>
      <w:tr w:rsidR="005D4DC9" w:rsidRPr="000B1596" w14:paraId="54C4E99C"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370645BA" w14:textId="77777777" w:rsidR="005D4DC9" w:rsidRPr="000B1596" w:rsidRDefault="005D4DC9" w:rsidP="00F16B15">
            <w:pPr>
              <w:jc w:val="left"/>
            </w:pPr>
          </w:p>
        </w:tc>
        <w:tc>
          <w:tcPr>
            <w:tcW w:w="4808" w:type="pct"/>
            <w:shd w:val="clear" w:color="auto" w:fill="auto"/>
          </w:tcPr>
          <w:p w14:paraId="114512BB" w14:textId="77777777" w:rsidR="00860388" w:rsidRPr="000B1596" w:rsidRDefault="00860388" w:rsidP="002C2F23">
            <w:pPr>
              <w:pStyle w:val="TipText"/>
              <w:cnfStyle w:val="000000000000" w:firstRow="0" w:lastRow="0" w:firstColumn="0" w:lastColumn="0" w:oddVBand="0" w:evenVBand="0" w:oddHBand="0" w:evenHBand="0" w:firstRowFirstColumn="0" w:firstRowLastColumn="0" w:lastRowFirstColumn="0" w:lastRowLastColumn="0"/>
            </w:pPr>
          </w:p>
          <w:p w14:paraId="49807137" w14:textId="1CA6F5B2" w:rsidR="002C2F23" w:rsidRPr="000B1596" w:rsidRDefault="0F859277" w:rsidP="002C2F23">
            <w:pPr>
              <w:pStyle w:val="TipText"/>
              <w:cnfStyle w:val="000000000000" w:firstRow="0" w:lastRow="0" w:firstColumn="0" w:lastColumn="0" w:oddVBand="0" w:evenVBand="0" w:oddHBand="0" w:evenHBand="0" w:firstRowFirstColumn="0" w:firstRowLastColumn="0" w:lastRowFirstColumn="0" w:lastRowLastColumn="0"/>
            </w:pPr>
            <w:r w:rsidRPr="000B1596">
              <w:rPr>
                <w:iCs w:val="0"/>
              </w:rPr>
              <w:t xml:space="preserve">Soláthróidh an tionscadal suíomh gréasáin acmhainní </w:t>
            </w:r>
            <w:r w:rsidR="00182E90">
              <w:rPr>
                <w:iCs w:val="0"/>
              </w:rPr>
              <w:t xml:space="preserve">a bheidh </w:t>
            </w:r>
            <w:r w:rsidRPr="000B1596">
              <w:rPr>
                <w:iCs w:val="0"/>
              </w:rPr>
              <w:t>lánfheidhmiúil a</w:t>
            </w:r>
            <w:r w:rsidR="00182E90">
              <w:rPr>
                <w:iCs w:val="0"/>
              </w:rPr>
              <w:t>gus a</w:t>
            </w:r>
            <w:r w:rsidRPr="000B1596">
              <w:rPr>
                <w:iCs w:val="0"/>
              </w:rPr>
              <w:t xml:space="preserve"> bheidh réidh le seoladh i mí Lúnasa 2027. Bronnfaidh COGG conradh 3 bliana, (1 bhliain lena fhorbairt + 2 bhliain i mbun caoi a choinneáil air) a bheidh faoi réir a athbhreithnithe go bliantúil ach amháin má chuirtear deireadh leis ar shlí eile. </w:t>
            </w:r>
            <w:r w:rsidRPr="000B1596">
              <w:rPr>
                <w:b/>
                <w:bCs/>
                <w:iCs w:val="0"/>
              </w:rPr>
              <w:t>Is é 75,000 Euro (CBL san áireamh) an buiséad</w:t>
            </w:r>
          </w:p>
          <w:p w14:paraId="5F843228" w14:textId="7EBB5478" w:rsidR="002C2F23" w:rsidRPr="000B1596" w:rsidRDefault="00FD7D58" w:rsidP="002C2F23">
            <w:pPr>
              <w:pStyle w:val="TipText"/>
              <w:cnfStyle w:val="000000000000" w:firstRow="0" w:lastRow="0" w:firstColumn="0" w:lastColumn="0" w:oddVBand="0" w:evenVBand="0" w:oddHBand="0" w:evenHBand="0" w:firstRowFirstColumn="0" w:firstRowLastColumn="0" w:lastRowFirstColumn="0" w:lastRowLastColumn="0"/>
            </w:pPr>
            <w:r w:rsidRPr="000B1596">
              <w:rPr>
                <w:iCs w:val="0"/>
              </w:rPr>
              <w:t xml:space="preserve">Forchoimeádann COGG an ceart chun síneadh ama a chur leis an téarma go ceann tréimhse nó tréimhsí suas le 1 bhliain agus uasmhéid d’aon síneadh ama amháin nó de shíntí ama dá leithéid ar na téarmaí agus coinníollacha céanna. </w:t>
            </w:r>
          </w:p>
          <w:p w14:paraId="76F08FED" w14:textId="2B12FEE7" w:rsidR="002C2F23" w:rsidRPr="000B1596" w:rsidRDefault="00182E90" w:rsidP="002C2F23">
            <w:pPr>
              <w:pStyle w:val="TipText"/>
              <w:cnfStyle w:val="000000000000" w:firstRow="0" w:lastRow="0" w:firstColumn="0" w:lastColumn="0" w:oddVBand="0" w:evenVBand="0" w:oddHBand="0" w:evenHBand="0" w:firstRowFirstColumn="0" w:firstRowLastColumn="0" w:lastRowFirstColumn="0" w:lastRowLastColumn="0"/>
            </w:pPr>
            <w:r>
              <w:rPr>
                <w:iCs w:val="0"/>
              </w:rPr>
              <w:t>Is gá</w:t>
            </w:r>
            <w:r w:rsidR="002C2F23" w:rsidRPr="000B1596">
              <w:rPr>
                <w:iCs w:val="0"/>
              </w:rPr>
              <w:t xml:space="preserve"> na cáipéisí tairisceana a chur isteach faoi </w:t>
            </w:r>
            <w:r w:rsidR="002C2F23" w:rsidRPr="000B1596">
              <w:rPr>
                <w:b/>
                <w:bCs/>
                <w:iCs w:val="0"/>
              </w:rPr>
              <w:t>am scoir gnó ar Dé Luain, an 24 Lúnasa.</w:t>
            </w:r>
          </w:p>
          <w:p w14:paraId="06ADCE02" w14:textId="316F5BC7" w:rsidR="001710EC" w:rsidRPr="000B1596" w:rsidRDefault="002C2F23"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Ní bhreithneofar tairiscintí a thagann isteach go déanach.</w:t>
            </w:r>
          </w:p>
        </w:tc>
      </w:tr>
    </w:tbl>
    <w:p w14:paraId="2142D912" w14:textId="77777777" w:rsidR="003312ED" w:rsidRPr="000B1596" w:rsidRDefault="003312ED" w:rsidP="009923A8">
      <w:pPr>
        <w:pStyle w:val="TipText"/>
      </w:pPr>
    </w:p>
    <w:p w14:paraId="1C8E4163" w14:textId="73F26C55" w:rsidR="003312ED" w:rsidRPr="000B1596" w:rsidRDefault="00D42A38">
      <w:pPr>
        <w:pStyle w:val="Heading2"/>
      </w:pPr>
      <w:r w:rsidRPr="000B1596">
        <w:t xml:space="preserve"> Inrochtaineacht, Optamú agus Fianáin</w:t>
      </w:r>
    </w:p>
    <w:tbl>
      <w:tblPr>
        <w:tblStyle w:val="TipTable"/>
        <w:tblW w:w="9360" w:type="dxa"/>
        <w:tblLook w:val="04A0" w:firstRow="1" w:lastRow="0" w:firstColumn="1" w:lastColumn="0" w:noHBand="0" w:noVBand="1"/>
        <w:tblDescription w:val="Layout table"/>
      </w:tblPr>
      <w:tblGrid>
        <w:gridCol w:w="345"/>
        <w:gridCol w:w="9015"/>
      </w:tblGrid>
      <w:tr w:rsidR="005D4DC9" w:rsidRPr="000B1596" w14:paraId="6FB223E9" w14:textId="77777777" w:rsidTr="68E15961">
        <w:tc>
          <w:tcPr>
            <w:cnfStyle w:val="001000000000" w:firstRow="0" w:lastRow="0" w:firstColumn="1" w:lastColumn="0" w:oddVBand="0" w:evenVBand="0" w:oddHBand="0" w:evenHBand="0" w:firstRowFirstColumn="0" w:firstRowLastColumn="0" w:lastRowFirstColumn="0" w:lastRowLastColumn="0"/>
            <w:tcW w:w="345" w:type="dxa"/>
            <w:shd w:val="clear" w:color="auto" w:fill="auto"/>
          </w:tcPr>
          <w:p w14:paraId="186F2F23" w14:textId="77777777" w:rsidR="005D4DC9" w:rsidRPr="000B1596" w:rsidRDefault="005D4DC9" w:rsidP="00F16B15">
            <w:pPr>
              <w:jc w:val="left"/>
            </w:pPr>
          </w:p>
        </w:tc>
        <w:tc>
          <w:tcPr>
            <w:tcW w:w="9015" w:type="dxa"/>
            <w:shd w:val="clear" w:color="auto" w:fill="auto"/>
          </w:tcPr>
          <w:p w14:paraId="01D7AA9C" w14:textId="77777777" w:rsidR="00860388" w:rsidRPr="000B1596"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062E4A10" w14:textId="30F6A6DA" w:rsidR="005D4DC9" w:rsidRPr="000B1596" w:rsidRDefault="0F859277"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Caithfidh an suíomh gréasáin WCAG 2.1 AA (nó a chomhionann) a chomhlíonadh agus caithfidh sé pas a fháil in iniúchadh a dhéanann an tÚdarás Náisiúnta Míchumais (NDA) go bliantúil.</w:t>
            </w:r>
          </w:p>
          <w:p w14:paraId="694F3623" w14:textId="77777777" w:rsidR="00D8316C" w:rsidRPr="000B1596" w:rsidRDefault="00D8316C"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Ba cheart an suíomh gréasáin a optamú d’fhóin phóca, do tháibléid srl, is é sin, caithfidh sé a bheith il-ghléasoiriúnach.</w:t>
            </w:r>
          </w:p>
          <w:p w14:paraId="7C6FFFB8" w14:textId="503C53CD" w:rsidR="00AF387A" w:rsidRPr="000B1596" w:rsidRDefault="00AF387A"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Má úsáidtear fianáin ba cheart na gnáthroghanna ‘Glac’ nó ‘Diúlt</w:t>
            </w:r>
            <w:r w:rsidR="00182E90">
              <w:rPr>
                <w:iCs w:val="0"/>
              </w:rPr>
              <w:t>aigh</w:t>
            </w:r>
            <w:r w:rsidRPr="000B1596">
              <w:rPr>
                <w:iCs w:val="0"/>
              </w:rPr>
              <w:t>’ agus roghanna dátheangacha a thabhairt d’úsáideoirí.</w:t>
            </w:r>
          </w:p>
        </w:tc>
      </w:tr>
    </w:tbl>
    <w:p w14:paraId="20189B68" w14:textId="77777777" w:rsidR="003312ED" w:rsidRPr="000B1596" w:rsidRDefault="003312ED" w:rsidP="009923A8">
      <w:pPr>
        <w:pStyle w:val="TipText"/>
      </w:pPr>
    </w:p>
    <w:p w14:paraId="6B0E9EB3" w14:textId="62CE9C91" w:rsidR="003312ED" w:rsidRPr="000B1596" w:rsidRDefault="00C026B2">
      <w:pPr>
        <w:pStyle w:val="Heading2"/>
      </w:pPr>
      <w:r w:rsidRPr="000B1596">
        <w:t>Inrochtaineacht agus Oiliúint</w:t>
      </w:r>
    </w:p>
    <w:tbl>
      <w:tblPr>
        <w:tblStyle w:val="TipTable"/>
        <w:tblW w:w="5000" w:type="pct"/>
        <w:tblLook w:val="04A0" w:firstRow="1" w:lastRow="0" w:firstColumn="1" w:lastColumn="0" w:noHBand="0" w:noVBand="1"/>
        <w:tblDescription w:val="Layout table"/>
      </w:tblPr>
      <w:tblGrid>
        <w:gridCol w:w="359"/>
        <w:gridCol w:w="9001"/>
      </w:tblGrid>
      <w:tr w:rsidR="005D4DC9" w:rsidRPr="000B1596" w14:paraId="0672B655" w14:textId="77777777" w:rsidTr="00F16B15">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2AEB2287" w14:textId="77777777" w:rsidR="005D4DC9" w:rsidRPr="000B1596" w:rsidRDefault="005D4DC9" w:rsidP="00F16B15">
            <w:pPr>
              <w:jc w:val="left"/>
            </w:pPr>
          </w:p>
        </w:tc>
        <w:tc>
          <w:tcPr>
            <w:tcW w:w="4808" w:type="pct"/>
            <w:shd w:val="clear" w:color="auto" w:fill="auto"/>
          </w:tcPr>
          <w:p w14:paraId="52C5A3EF" w14:textId="77777777" w:rsidR="00860388" w:rsidRPr="000B1596"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1998654B" w14:textId="15E4E5B0" w:rsidR="005D4DC9" w:rsidRPr="000B1596" w:rsidRDefault="00615615"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 xml:space="preserve">Ba cheart rochtain chúil iomlán a thabhairt do COGG mar aon le hoiliúint a chur ar úsáideoirí teicniúla agus neamhtheicniúla in COGG. </w:t>
            </w:r>
            <w:r w:rsidR="00182E90">
              <w:rPr>
                <w:iCs w:val="0"/>
              </w:rPr>
              <w:t>Is gá</w:t>
            </w:r>
            <w:r w:rsidRPr="000B1596">
              <w:rPr>
                <w:iCs w:val="0"/>
              </w:rPr>
              <w:t xml:space="preserve"> tacaíocht leanúnach a thabhairt go deireadh thréimhse an chonartha.</w:t>
            </w:r>
          </w:p>
        </w:tc>
      </w:tr>
    </w:tbl>
    <w:p w14:paraId="18D28DCA" w14:textId="77777777" w:rsidR="003312ED" w:rsidRPr="000B1596" w:rsidRDefault="003312ED" w:rsidP="009923A8">
      <w:pPr>
        <w:pStyle w:val="TipText"/>
      </w:pPr>
    </w:p>
    <w:p w14:paraId="60964A6F" w14:textId="5D015F8F" w:rsidR="003312ED" w:rsidRPr="000B1596" w:rsidRDefault="00860388" w:rsidP="00704472">
      <w:pPr>
        <w:pStyle w:val="Heading2"/>
      </w:pPr>
      <w:r w:rsidRPr="000B1596">
        <w:t>Ceisteanna, Soiléirithe agus Costais</w:t>
      </w:r>
    </w:p>
    <w:tbl>
      <w:tblPr>
        <w:tblStyle w:val="TipTable"/>
        <w:tblW w:w="5000" w:type="pct"/>
        <w:tblLook w:val="04A0" w:firstRow="1" w:lastRow="0" w:firstColumn="1" w:lastColumn="0" w:noHBand="0" w:noVBand="1"/>
        <w:tblDescription w:val="Layout table"/>
      </w:tblPr>
      <w:tblGrid>
        <w:gridCol w:w="359"/>
        <w:gridCol w:w="9001"/>
      </w:tblGrid>
      <w:tr w:rsidR="005D4DC9" w:rsidRPr="000B1596" w14:paraId="322AD768" w14:textId="77777777" w:rsidTr="68E15961">
        <w:tc>
          <w:tcPr>
            <w:cnfStyle w:val="001000000000" w:firstRow="0" w:lastRow="0" w:firstColumn="1" w:lastColumn="0" w:oddVBand="0" w:evenVBand="0" w:oddHBand="0" w:evenHBand="0" w:firstRowFirstColumn="0" w:firstRowLastColumn="0" w:lastRowFirstColumn="0" w:lastRowLastColumn="0"/>
            <w:tcW w:w="192" w:type="pct"/>
            <w:shd w:val="clear" w:color="auto" w:fill="auto"/>
          </w:tcPr>
          <w:p w14:paraId="00B26C2E" w14:textId="77777777" w:rsidR="005D4DC9" w:rsidRPr="000B1596" w:rsidRDefault="005D4DC9" w:rsidP="00F16B15">
            <w:pPr>
              <w:jc w:val="left"/>
            </w:pPr>
          </w:p>
        </w:tc>
        <w:tc>
          <w:tcPr>
            <w:tcW w:w="4808" w:type="pct"/>
            <w:shd w:val="clear" w:color="auto" w:fill="auto"/>
          </w:tcPr>
          <w:p w14:paraId="7AE94984" w14:textId="77777777" w:rsidR="00860388" w:rsidRPr="000B1596" w:rsidRDefault="00860388" w:rsidP="00F16B15">
            <w:pPr>
              <w:pStyle w:val="TipText"/>
              <w:cnfStyle w:val="000000000000" w:firstRow="0" w:lastRow="0" w:firstColumn="0" w:lastColumn="0" w:oddVBand="0" w:evenVBand="0" w:oddHBand="0" w:evenHBand="0" w:firstRowFirstColumn="0" w:firstRowLastColumn="0" w:lastRowFirstColumn="0" w:lastRowLastColumn="0"/>
            </w:pPr>
          </w:p>
          <w:p w14:paraId="2F46882D" w14:textId="307A8C58" w:rsidR="005D4DC9" w:rsidRPr="000B1596" w:rsidRDefault="00182E90" w:rsidP="00F16B15">
            <w:pPr>
              <w:pStyle w:val="TipText"/>
              <w:cnfStyle w:val="000000000000" w:firstRow="0" w:lastRow="0" w:firstColumn="0" w:lastColumn="0" w:oddVBand="0" w:evenVBand="0" w:oddHBand="0" w:evenHBand="0" w:firstRowFirstColumn="0" w:firstRowLastColumn="0" w:lastRowFirstColumn="0" w:lastRowLastColumn="0"/>
            </w:pPr>
            <w:r>
              <w:rPr>
                <w:iCs w:val="0"/>
              </w:rPr>
              <w:t>Is gá</w:t>
            </w:r>
            <w:r w:rsidR="00860388" w:rsidRPr="000B1596">
              <w:rPr>
                <w:iCs w:val="0"/>
              </w:rPr>
              <w:t xml:space="preserve"> gach ceist nó iarratas ar shoiléiriú maidir le gné ar bith den chomórtas soláthair phoiblí seo nó leis an RFT seo a dhíriú ar an áis Ceisteanna agus Freagraí ar www.etenders.gov.ie. Ní ghlacfar le ceisteanna nó le hiarratais ar shoiléiriú tráth níos déanaí ná </w:t>
            </w:r>
            <w:r w:rsidR="00860388" w:rsidRPr="000B1596">
              <w:rPr>
                <w:b/>
                <w:bCs/>
                <w:iCs w:val="0"/>
              </w:rPr>
              <w:t xml:space="preserve">am scoir gnó ar Dé Luain, an 24 Lúnasa </w:t>
            </w:r>
            <w:r w:rsidR="00860388" w:rsidRPr="000B1596">
              <w:rPr>
                <w:iCs w:val="0"/>
              </w:rPr>
              <w:t>mura bhfoilsíonn COGG a mhalairt.</w:t>
            </w:r>
          </w:p>
          <w:p w14:paraId="4277B592" w14:textId="38459A07" w:rsidR="00860388" w:rsidRPr="000B1596" w:rsidRDefault="00860388" w:rsidP="00F16B15">
            <w:pPr>
              <w:pStyle w:val="TipText"/>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0B1596">
              <w:rPr>
                <w:iCs w:val="0"/>
              </w:rPr>
              <w:t xml:space="preserve">Is tríd an áis faisnéise breise ar www.etenders.gov.ie a thabharfar na soiléirithe agus freagraí uile ar cheisteanna/iarratais ar shoiléiriú. Más cuí, seans go ndéanfaí aon cheist amháin de cheisteanna comhchosúla.  Féadfaidh Forthairgeoirí ceisteanna a sheoladh i ríomhphost chuig </w:t>
            </w:r>
            <w:hyperlink r:id="rId14" w:history="1">
              <w:r w:rsidRPr="000B1596">
                <w:rPr>
                  <w:rStyle w:val="Hyperlink"/>
                  <w:iCs w:val="0"/>
                </w:rPr>
                <w:t>eolas@cogg.ie</w:t>
              </w:r>
            </w:hyperlink>
            <w:r w:rsidRPr="000B1596">
              <w:rPr>
                <w:iCs w:val="0"/>
              </w:rPr>
              <w:t>. Toisc fostaithe a bheith ar laethanta saoire bliantúla i gcaitheamh an tsamhraidh, bíonn am breise ag teastáil uaireanta chun freagra a thabhairt.</w:t>
            </w:r>
          </w:p>
          <w:p w14:paraId="3BB56503" w14:textId="0C31075B" w:rsidR="00860388" w:rsidRPr="000B1596" w:rsidRDefault="00FD7D58"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Forchoimeádann COGG an ceart chun soiléirithe i scríbhinn a eisiúint agus a iarraidh.</w:t>
            </w:r>
          </w:p>
          <w:p w14:paraId="79118586" w14:textId="1A86AF8A" w:rsidR="00860388" w:rsidRPr="000B1596" w:rsidRDefault="00FD7D58"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 xml:space="preserve">Forchoimeádann COGG an ceart chun an t-eolas sa cháipéis seo a nuashonrú nó a athrú ag am ar bith suas le </w:t>
            </w:r>
            <w:r w:rsidRPr="000B1596">
              <w:rPr>
                <w:b/>
                <w:bCs/>
                <w:iCs w:val="0"/>
              </w:rPr>
              <w:t xml:space="preserve">sé </w:t>
            </w:r>
            <w:r w:rsidRPr="000B1596">
              <w:rPr>
                <w:iCs w:val="0"/>
              </w:rPr>
              <w:t>lá roimh an dáta deiridh chun Tairiscintí a fháil. Cuirfear Fo</w:t>
            </w:r>
            <w:r w:rsidR="00192176">
              <w:rPr>
                <w:iCs w:val="0"/>
              </w:rPr>
              <w:t>r</w:t>
            </w:r>
            <w:r w:rsidRPr="000B1596">
              <w:rPr>
                <w:iCs w:val="0"/>
              </w:rPr>
              <w:t xml:space="preserve">thairgeoirí rannpháirteacha ar an eolas faoi seo tríd an suíomh gréasáin Ríomhthairiscintí. Sa chás go ndéantar nuashonruithe agus </w:t>
            </w:r>
            <w:r w:rsidRPr="000B1596">
              <w:rPr>
                <w:iCs w:val="0"/>
              </w:rPr>
              <w:lastRenderedPageBreak/>
              <w:t xml:space="preserve">athruithe dá leithéid, </w:t>
            </w:r>
            <w:r w:rsidR="00192176" w:rsidRPr="000B1596">
              <w:rPr>
                <w:iCs w:val="0"/>
              </w:rPr>
              <w:t>forchoimeádann</w:t>
            </w:r>
            <w:r w:rsidRPr="000B1596">
              <w:rPr>
                <w:iCs w:val="0"/>
              </w:rPr>
              <w:t xml:space="preserve"> COGG an ceart chun an spriocdháta chun Tairiscintí a fháil a chur siar le go mbeidh dóthain ama ag na Fo</w:t>
            </w:r>
            <w:r w:rsidR="00192176">
              <w:rPr>
                <w:iCs w:val="0"/>
              </w:rPr>
              <w:t>r</w:t>
            </w:r>
            <w:r w:rsidRPr="000B1596">
              <w:rPr>
                <w:iCs w:val="0"/>
              </w:rPr>
              <w:t>thairgeoirí</w:t>
            </w:r>
            <w:r w:rsidR="00430277">
              <w:rPr>
                <w:iCs w:val="0"/>
              </w:rPr>
              <w:t xml:space="preserve"> </w:t>
            </w:r>
            <w:r w:rsidR="00430277" w:rsidRPr="00430277">
              <w:rPr>
                <w:iCs w:val="0"/>
              </w:rPr>
              <w:t>chun freagairt</w:t>
            </w:r>
            <w:r w:rsidRPr="000B1596">
              <w:rPr>
                <w:iCs w:val="0"/>
              </w:rPr>
              <w:t>.</w:t>
            </w:r>
          </w:p>
          <w:p w14:paraId="19E16085" w14:textId="20E0E0CB" w:rsidR="00860388" w:rsidRPr="000B1596" w:rsidRDefault="00860388"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Gach costas agus caiteachas a thaobhaíonn na Fo</w:t>
            </w:r>
            <w:r w:rsidR="00192176">
              <w:rPr>
                <w:iCs w:val="0"/>
              </w:rPr>
              <w:t>r</w:t>
            </w:r>
            <w:r w:rsidRPr="000B1596">
              <w:rPr>
                <w:iCs w:val="0"/>
              </w:rPr>
              <w:t>thairgeoirí i leith bheith páirteach sa chomórtas soláthair phoiblí seo, lena n-áirítear ach gan a bheith teoranta do chuairteanna a thabhairt ar láithreacha, trialacha allamuigh, taispeántais agus/nó cuir i láthair a dhéanamh, is iad na Fo</w:t>
            </w:r>
            <w:r w:rsidR="00192176">
              <w:rPr>
                <w:iCs w:val="0"/>
              </w:rPr>
              <w:t>r</w:t>
            </w:r>
            <w:r w:rsidRPr="000B1596">
              <w:rPr>
                <w:iCs w:val="0"/>
              </w:rPr>
              <w:t>thairgeoirí amháin a íocfaidh iad agus is fúthusan amháin atá sé iad a ghlanadh.</w:t>
            </w:r>
          </w:p>
          <w:p w14:paraId="57ECCABF" w14:textId="561D5810" w:rsidR="00120798" w:rsidRPr="000B1596" w:rsidRDefault="00120798" w:rsidP="00F16B15">
            <w:pPr>
              <w:pStyle w:val="TipText"/>
              <w:cnfStyle w:val="000000000000" w:firstRow="0" w:lastRow="0" w:firstColumn="0" w:lastColumn="0" w:oddVBand="0" w:evenVBand="0" w:oddHBand="0" w:evenHBand="0" w:firstRowFirstColumn="0" w:firstRowLastColumn="0" w:lastRowFirstColumn="0" w:lastRowLastColumn="0"/>
            </w:pPr>
            <w:r w:rsidRPr="000B1596">
              <w:rPr>
                <w:iCs w:val="0"/>
              </w:rPr>
              <w:t>Ceanglaítear ar na Fo</w:t>
            </w:r>
            <w:r w:rsidR="00192176">
              <w:rPr>
                <w:iCs w:val="0"/>
              </w:rPr>
              <w:t>rt</w:t>
            </w:r>
            <w:r w:rsidRPr="000B1596">
              <w:rPr>
                <w:iCs w:val="0"/>
              </w:rPr>
              <w:t>hairgeoirí dul i dteagmháil le COGG trí ríomhphost (eolas@cogg.ie) má bheartaíonn siad tarraingt siar ón bpróiseas soláthair phoiblí.</w:t>
            </w:r>
          </w:p>
        </w:tc>
      </w:tr>
    </w:tbl>
    <w:p w14:paraId="309683CE" w14:textId="77777777" w:rsidR="003312ED" w:rsidRPr="000B1596" w:rsidRDefault="003312ED" w:rsidP="009923A8">
      <w:pPr>
        <w:pStyle w:val="TipText"/>
      </w:pPr>
    </w:p>
    <w:p w14:paraId="6F0D33E3" w14:textId="2835257C" w:rsidR="00860388" w:rsidRPr="000B1596" w:rsidRDefault="00E75556" w:rsidP="00860388">
      <w:pPr>
        <w:pStyle w:val="Heading2"/>
      </w:pPr>
      <w:r w:rsidRPr="000B1596">
        <w:t>Rúndacht agus Saoráil Faisnéise</w:t>
      </w:r>
    </w:p>
    <w:tbl>
      <w:tblPr>
        <w:tblStyle w:val="TipTable"/>
        <w:tblW w:w="5072" w:type="pct"/>
        <w:tblLook w:val="04A0" w:firstRow="1" w:lastRow="0" w:firstColumn="1" w:lastColumn="0" w:noHBand="0" w:noVBand="1"/>
        <w:tblDescription w:val="Layout table"/>
      </w:tblPr>
      <w:tblGrid>
        <w:gridCol w:w="21"/>
        <w:gridCol w:w="9474"/>
      </w:tblGrid>
      <w:tr w:rsidR="005D4DC9" w:rsidRPr="000B1596" w14:paraId="5490DF8A" w14:textId="77777777" w:rsidTr="00E75556">
        <w:trPr>
          <w:trHeight w:val="5201"/>
        </w:trPr>
        <w:tc>
          <w:tcPr>
            <w:cnfStyle w:val="001000000000" w:firstRow="0" w:lastRow="0" w:firstColumn="1" w:lastColumn="0" w:oddVBand="0" w:evenVBand="0" w:oddHBand="0" w:evenHBand="0" w:firstRowFirstColumn="0" w:firstRowLastColumn="0" w:lastRowFirstColumn="0" w:lastRowLastColumn="0"/>
            <w:tcW w:w="11" w:type="pct"/>
            <w:shd w:val="clear" w:color="auto" w:fill="auto"/>
          </w:tcPr>
          <w:p w14:paraId="74F822A9" w14:textId="77777777" w:rsidR="005D4DC9" w:rsidRPr="000B1596" w:rsidRDefault="005D4DC9" w:rsidP="00F16B15">
            <w:pPr>
              <w:jc w:val="left"/>
            </w:pPr>
          </w:p>
        </w:tc>
        <w:tc>
          <w:tcPr>
            <w:tcW w:w="4989" w:type="pct"/>
            <w:shd w:val="clear" w:color="auto" w:fill="auto"/>
          </w:tcPr>
          <w:p w14:paraId="16402B38" w14:textId="77777777" w:rsidR="00860388" w:rsidRPr="000B1596" w:rsidRDefault="00860388" w:rsidP="0065619E">
            <w:pPr>
              <w:pStyle w:val="ListBullet"/>
              <w:numPr>
                <w:ilvl w:val="0"/>
                <w:numId w:val="0"/>
              </w:numPr>
              <w:spacing w:line="276" w:lineRule="auto"/>
              <w:ind w:left="144"/>
              <w:cnfStyle w:val="000000000000" w:firstRow="0" w:lastRow="0" w:firstColumn="0" w:lastColumn="0" w:oddVBand="0" w:evenVBand="0" w:oddHBand="0" w:evenHBand="0" w:firstRowFirstColumn="0" w:firstRowLastColumn="0" w:lastRowFirstColumn="0" w:lastRowLastColumn="0"/>
              <w:rPr>
                <w:i w:val="0"/>
              </w:rPr>
            </w:pPr>
          </w:p>
          <w:p w14:paraId="03B061D0" w14:textId="77777777" w:rsidR="00860388" w:rsidRPr="000B1596" w:rsidRDefault="00860388" w:rsidP="0065619E">
            <w:pPr>
              <w:pStyle w:val="ListBullet"/>
              <w:numPr>
                <w:ilvl w:val="0"/>
                <w:numId w:val="0"/>
              </w:numPr>
              <w:spacing w:line="276" w:lineRule="auto"/>
              <w:ind w:left="144"/>
              <w:cnfStyle w:val="000000000000" w:firstRow="0" w:lastRow="0" w:firstColumn="0" w:lastColumn="0" w:oddVBand="0" w:evenVBand="0" w:oddHBand="0" w:evenHBand="0" w:firstRowFirstColumn="0" w:firstRowLastColumn="0" w:lastRowFirstColumn="0" w:lastRowLastColumn="0"/>
              <w:rPr>
                <w:i w:val="0"/>
              </w:rPr>
            </w:pPr>
          </w:p>
          <w:p w14:paraId="067C222D" w14:textId="470BDE46" w:rsidR="00EB3E11" w:rsidRPr="000B1596" w:rsidRDefault="00860388" w:rsidP="0065619E">
            <w:p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Maidir leis na cáipéisí, sonraí, staitisticí, líníochtaí, eolas, patrúin, samplaí nó ábhair uile a nochtann nó a sholáthraíonn COGG do na Fo</w:t>
            </w:r>
            <w:r w:rsidR="00EE1246">
              <w:rPr>
                <w:sz w:val="18"/>
              </w:rPr>
              <w:t>r</w:t>
            </w:r>
            <w:r w:rsidRPr="000B1596">
              <w:rPr>
                <w:sz w:val="18"/>
              </w:rPr>
              <w:t xml:space="preserve">thairgeoirí le linn an chomórtais soláthair phoiblí seo: </w:t>
            </w:r>
          </w:p>
          <w:p w14:paraId="234A4F0B" w14:textId="5A62A4A0" w:rsidR="00860388" w:rsidRPr="000B1596"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 xml:space="preserve">is </w:t>
            </w:r>
            <w:r w:rsidR="005E47EC">
              <w:rPr>
                <w:sz w:val="18"/>
              </w:rPr>
              <w:t xml:space="preserve">amháin </w:t>
            </w:r>
            <w:r w:rsidRPr="000B1596">
              <w:rPr>
                <w:sz w:val="18"/>
              </w:rPr>
              <w:t xml:space="preserve">chun </w:t>
            </w:r>
            <w:r w:rsidR="005E47EC">
              <w:rPr>
                <w:sz w:val="18"/>
              </w:rPr>
              <w:t xml:space="preserve">an </w:t>
            </w:r>
            <w:r w:rsidRPr="000B1596">
              <w:rPr>
                <w:sz w:val="18"/>
              </w:rPr>
              <w:t xml:space="preserve">RFT seo </w:t>
            </w:r>
            <w:r w:rsidR="005E47EC">
              <w:rPr>
                <w:sz w:val="18"/>
              </w:rPr>
              <w:t xml:space="preserve">a fhreagairt </w:t>
            </w:r>
            <w:r w:rsidRPr="000B1596">
              <w:rPr>
                <w:sz w:val="18"/>
              </w:rPr>
              <w:t>a sholáthraítear iad;</w:t>
            </w:r>
          </w:p>
          <w:p w14:paraId="74C70BB8" w14:textId="56D90236" w:rsidR="00860388" w:rsidRPr="000B1596"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 xml:space="preserve">ní ceadmhach iad a úsáid, a chur in iúl, a atáirgeadh ná a fhoilsiú chun aon chríche eile gan cead a fháil i scríbhinn ó COGG roimh ré; </w:t>
            </w:r>
          </w:p>
          <w:p w14:paraId="131990ED" w14:textId="2C013C9E" w:rsidR="00860388" w:rsidRPr="000B1596" w:rsidRDefault="00860388" w:rsidP="00F854E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 xml:space="preserve">caithfidh an Forthairgeoir leo mar ábhar rúnda agus déanfaidh aon tríú páirtí amhlaidh (fochonraitheoirí san áireamh) a bhfostaíonn an Forthairgeoir iad nó a dtéann i gcomhairle leo; agus </w:t>
            </w:r>
          </w:p>
          <w:p w14:paraId="7BE2ED09" w14:textId="42B9A8B8" w:rsidR="00E75556" w:rsidRPr="00F5647D" w:rsidRDefault="00860388" w:rsidP="0065619E">
            <w:pPr>
              <w:pStyle w:val="ListParagraph"/>
              <w:numPr>
                <w:ilvl w:val="0"/>
                <w:numId w:val="5"/>
              </w:num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má iarrann COGG a leithéid, caithfear iad a thabhairt ar ais láithreach do COGG ar chur ar ceal nó ar chríochnú an chomórtais soláthair phoiblí seo.</w:t>
            </w:r>
          </w:p>
          <w:p w14:paraId="3461E980" w14:textId="458B7CE0" w:rsidR="0065619E" w:rsidRPr="000B1596" w:rsidRDefault="00A229D8" w:rsidP="0065619E">
            <w:p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Ba cheart d’Fho</w:t>
            </w:r>
            <w:r w:rsidR="00180C1F">
              <w:rPr>
                <w:sz w:val="18"/>
              </w:rPr>
              <w:t>r</w:t>
            </w:r>
            <w:r w:rsidRPr="000B1596">
              <w:rPr>
                <w:sz w:val="18"/>
              </w:rPr>
              <w:t>thairgeoirí a bheith ar an eolas go mb’fhéidir, faoin Acht um Shaoráil Faisnéise, 2014, go nochtfaí faisnéis a chuir siad ar fáil le linn an chomórtais soláthair phoiblí seo. Iarrtar ar Fho</w:t>
            </w:r>
            <w:r w:rsidR="006D03C1">
              <w:rPr>
                <w:sz w:val="18"/>
              </w:rPr>
              <w:t>r</w:t>
            </w:r>
            <w:r w:rsidRPr="000B1596">
              <w:rPr>
                <w:sz w:val="18"/>
              </w:rPr>
              <w:t xml:space="preserve">thairgeoirí machnamh a dhéanamh ar aon fhaisnéis a sholáthraíonn siad ina dTairiscint le cinntiú nach bhfuil aon ábhar inti nár cheart a nochtadh ar chúiseanna rúndachta nó íogaireachta tráchtála. </w:t>
            </w:r>
          </w:p>
          <w:p w14:paraId="75B26CB8" w14:textId="4FCFEC78" w:rsidR="0065619E" w:rsidRPr="000B1596" w:rsidRDefault="009A6A55" w:rsidP="0065619E">
            <w:p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Má cheapann Fo</w:t>
            </w:r>
            <w:r w:rsidR="006D03C1">
              <w:rPr>
                <w:sz w:val="18"/>
              </w:rPr>
              <w:t>r</w:t>
            </w:r>
            <w:r w:rsidRPr="000B1596">
              <w:rPr>
                <w:sz w:val="18"/>
              </w:rPr>
              <w:t>thairgeoirí nár cheart faisnéis áirithe a nochtadh ar chúiseanna rúndachta nó íogaireachta tráchtála, ní mór dóibh, agus faisnéis den sórt sin á soláthar, é a dhéanamh follasach gur a leithéid d’fhaisnéis atá i gceist agus na cúiseanna ar a bhfuil s</w:t>
            </w:r>
            <w:r w:rsidR="006D03C1">
              <w:rPr>
                <w:sz w:val="18"/>
              </w:rPr>
              <w:t>í</w:t>
            </w:r>
            <w:r w:rsidRPr="000B1596">
              <w:rPr>
                <w:sz w:val="18"/>
              </w:rPr>
              <w:t xml:space="preserve"> rúnda nó íogair ó thaobh cúrsaí tráchtála de a thabhairt. Mura dtugann Fo</w:t>
            </w:r>
            <w:r w:rsidR="006D03C1">
              <w:rPr>
                <w:sz w:val="18"/>
              </w:rPr>
              <w:t>r</w:t>
            </w:r>
            <w:r w:rsidRPr="000B1596">
              <w:rPr>
                <w:sz w:val="18"/>
              </w:rPr>
              <w:t>thairgeoirí comhartha follasach gur faisnéis rúnda nó íogair ó thaobh na tráchtála de atá i gceist, níl an dara rogha ann ach scaoileadh léi mar fhreagairt ar iarratas ar Shaoráil Faisnéise a fháil agus é sin a dhéanamh gan a thuilleadh fógra a thabhairt don F</w:t>
            </w:r>
            <w:r w:rsidR="00F5647D">
              <w:rPr>
                <w:sz w:val="18"/>
              </w:rPr>
              <w:t>h</w:t>
            </w:r>
            <w:r w:rsidRPr="000B1596">
              <w:rPr>
                <w:sz w:val="18"/>
              </w:rPr>
              <w:t>o</w:t>
            </w:r>
            <w:r w:rsidR="006D03C1">
              <w:rPr>
                <w:sz w:val="18"/>
              </w:rPr>
              <w:t>r</w:t>
            </w:r>
            <w:r w:rsidRPr="000B1596">
              <w:rPr>
                <w:sz w:val="18"/>
              </w:rPr>
              <w:t xml:space="preserve">thairgeoir nó gan dul i gcomhairle leis. </w:t>
            </w:r>
          </w:p>
          <w:p w14:paraId="21ABBD7B" w14:textId="69B2E6C6" w:rsidR="005D4DC9" w:rsidRPr="000B1596" w:rsidRDefault="0065619E" w:rsidP="0065619E">
            <w:pPr>
              <w:spacing w:line="276" w:lineRule="auto"/>
              <w:cnfStyle w:val="000000000000" w:firstRow="0" w:lastRow="0" w:firstColumn="0" w:lastColumn="0" w:oddVBand="0" w:evenVBand="0" w:oddHBand="0" w:evenHBand="0" w:firstRowFirstColumn="0" w:firstRowLastColumn="0" w:lastRowFirstColumn="0" w:lastRowLastColumn="0"/>
              <w:rPr>
                <w:sz w:val="18"/>
              </w:rPr>
            </w:pPr>
            <w:r w:rsidRPr="000B1596">
              <w:rPr>
                <w:sz w:val="18"/>
              </w:rPr>
              <w:t>Más féidir é, rachaidh COGG i gcomhairle le Fo</w:t>
            </w:r>
            <w:r w:rsidR="000865E0">
              <w:rPr>
                <w:sz w:val="18"/>
              </w:rPr>
              <w:t>r</w:t>
            </w:r>
            <w:r w:rsidRPr="000B1596">
              <w:rPr>
                <w:sz w:val="18"/>
              </w:rPr>
              <w:t>thairgeoirí faoi fhaisnéis a sainaithníodh mar ábhar rúnda nó íogair ó thaobh na tráchtála de roimh chinneadh a dhéanamh faoi iarr</w:t>
            </w:r>
            <w:r w:rsidR="000865E0">
              <w:rPr>
                <w:sz w:val="18"/>
              </w:rPr>
              <w:t>a</w:t>
            </w:r>
            <w:r w:rsidRPr="000B1596">
              <w:rPr>
                <w:sz w:val="18"/>
              </w:rPr>
              <w:t>tas a fuarthas faoin Acht um Shaoráil Faisnéise.</w:t>
            </w:r>
          </w:p>
        </w:tc>
      </w:tr>
      <w:tr w:rsidR="00A02700" w:rsidRPr="000B1596" w14:paraId="36C21552" w14:textId="77777777" w:rsidTr="00E75556">
        <w:trPr>
          <w:trHeight w:val="388"/>
        </w:trPr>
        <w:tc>
          <w:tcPr>
            <w:cnfStyle w:val="001000000000" w:firstRow="0" w:lastRow="0" w:firstColumn="1" w:lastColumn="0" w:oddVBand="0" w:evenVBand="0" w:oddHBand="0" w:evenHBand="0" w:firstRowFirstColumn="0" w:firstRowLastColumn="0" w:lastRowFirstColumn="0" w:lastRowLastColumn="0"/>
            <w:tcW w:w="11" w:type="pct"/>
            <w:shd w:val="clear" w:color="auto" w:fill="auto"/>
          </w:tcPr>
          <w:p w14:paraId="3FBE3448" w14:textId="77777777" w:rsidR="00A02700" w:rsidRPr="000B1596" w:rsidRDefault="00A02700" w:rsidP="00F16B15"/>
        </w:tc>
        <w:tc>
          <w:tcPr>
            <w:tcW w:w="4989" w:type="pct"/>
            <w:shd w:val="clear" w:color="auto" w:fill="auto"/>
          </w:tcPr>
          <w:p w14:paraId="7EE87449" w14:textId="77777777" w:rsidR="00A02700" w:rsidRPr="000B1596" w:rsidRDefault="00A02700" w:rsidP="00E75556">
            <w:pPr>
              <w:pStyle w:val="ListBullet"/>
              <w:numPr>
                <w:ilvl w:val="0"/>
                <w:numId w:val="0"/>
              </w:numPr>
              <w:cnfStyle w:val="000000000000" w:firstRow="0" w:lastRow="0" w:firstColumn="0" w:lastColumn="0" w:oddVBand="0" w:evenVBand="0" w:oddHBand="0" w:evenHBand="0" w:firstRowFirstColumn="0" w:firstRowLastColumn="0" w:lastRowFirstColumn="0" w:lastRowLastColumn="0"/>
              <w:rPr>
                <w:i w:val="0"/>
              </w:rPr>
            </w:pPr>
          </w:p>
        </w:tc>
      </w:tr>
    </w:tbl>
    <w:p w14:paraId="54DC9264" w14:textId="4304C27E" w:rsidR="003312ED" w:rsidRPr="000B1596" w:rsidRDefault="00860388" w:rsidP="00860388">
      <w:pPr>
        <w:pStyle w:val="Heading2"/>
      </w:pPr>
      <w:r w:rsidRPr="000B1596">
        <w:t>Praghsáil</w:t>
      </w:r>
    </w:p>
    <w:p w14:paraId="3DAAB4F5" w14:textId="77777777" w:rsidR="00860388" w:rsidRPr="000B1596" w:rsidRDefault="00860388" w:rsidP="00860388">
      <w:pPr>
        <w:rPr>
          <w:sz w:val="18"/>
        </w:rPr>
      </w:pPr>
    </w:p>
    <w:p w14:paraId="1BD907CE" w14:textId="10418526" w:rsidR="00B159F3" w:rsidRPr="000B1596" w:rsidRDefault="00B159F3" w:rsidP="68E15961">
      <w:pPr>
        <w:spacing w:line="276" w:lineRule="auto"/>
        <w:rPr>
          <w:sz w:val="18"/>
        </w:rPr>
      </w:pPr>
      <w:r w:rsidRPr="000B1596">
        <w:rPr>
          <w:sz w:val="18"/>
        </w:rPr>
        <w:t>Buiséad: 75,000 Euro</w:t>
      </w:r>
    </w:p>
    <w:p w14:paraId="0883BAD1" w14:textId="2224E4CA" w:rsidR="00860388" w:rsidRPr="000B1596" w:rsidRDefault="00860388" w:rsidP="68E15961">
      <w:pPr>
        <w:spacing w:line="276" w:lineRule="auto"/>
        <w:rPr>
          <w:sz w:val="18"/>
        </w:rPr>
      </w:pPr>
      <w:r w:rsidRPr="000B1596">
        <w:rPr>
          <w:sz w:val="18"/>
        </w:rPr>
        <w:t>Caithfidh gach Fo</w:t>
      </w:r>
      <w:r w:rsidR="009E471B">
        <w:rPr>
          <w:sz w:val="18"/>
        </w:rPr>
        <w:t>r</w:t>
      </w:r>
      <w:r w:rsidRPr="000B1596">
        <w:rPr>
          <w:sz w:val="18"/>
        </w:rPr>
        <w:t>thairgeoir an Sceideal Praghsála in Aguisín 2 a ghabhann leis an RFT seo a chomhlánú.</w:t>
      </w:r>
    </w:p>
    <w:p w14:paraId="2875C55B" w14:textId="18293307" w:rsidR="00860388" w:rsidRPr="000B1596" w:rsidRDefault="00860388" w:rsidP="0065619E">
      <w:pPr>
        <w:spacing w:line="276" w:lineRule="auto"/>
        <w:rPr>
          <w:sz w:val="18"/>
        </w:rPr>
      </w:pPr>
      <w:r w:rsidRPr="000B1596">
        <w:rPr>
          <w:sz w:val="18"/>
        </w:rPr>
        <w:t>Caithfidh gach praghas a thugtar i meastacháin a bheith uilechuimsitheach (is é sin, san áireamh ach gan iad a bheith teoranta do gach costas/speansas/innéacsú), a lua in Euro amháin agus CBL a bheith san áireamh. Ba cheart an ráta/na rátaí CBL (nuair is infheidhme) a chur in iúl in áit ar leith.</w:t>
      </w:r>
    </w:p>
    <w:p w14:paraId="5006CE89" w14:textId="383A8F8E" w:rsidR="00860388" w:rsidRPr="000B1596" w:rsidRDefault="00F5647D" w:rsidP="68E15961">
      <w:pPr>
        <w:spacing w:line="276" w:lineRule="auto"/>
        <w:rPr>
          <w:sz w:val="18"/>
        </w:rPr>
      </w:pPr>
      <w:r>
        <w:rPr>
          <w:sz w:val="18"/>
        </w:rPr>
        <w:lastRenderedPageBreak/>
        <w:t>Is gá</w:t>
      </w:r>
      <w:r w:rsidR="00860388" w:rsidRPr="000B1596">
        <w:rPr>
          <w:sz w:val="18"/>
        </w:rPr>
        <w:t xml:space="preserve"> do na Fo</w:t>
      </w:r>
      <w:r w:rsidR="009E471B">
        <w:rPr>
          <w:sz w:val="18"/>
        </w:rPr>
        <w:t>r</w:t>
      </w:r>
      <w:r w:rsidR="00860388" w:rsidRPr="000B1596">
        <w:rPr>
          <w:sz w:val="18"/>
        </w:rPr>
        <w:t>thairgeoirí a dheimhniú go mbeidh gach praghas i meastacháin na tairisceana fós bailí 12 mhí ar aghaidh ón dáta deiridh faoina nglactar le tairiscintí.</w:t>
      </w:r>
    </w:p>
    <w:p w14:paraId="0121DC4A" w14:textId="6F2EB83D" w:rsidR="00860388" w:rsidRPr="000B1596" w:rsidRDefault="00860388" w:rsidP="0065619E">
      <w:pPr>
        <w:spacing w:line="276" w:lineRule="auto"/>
        <w:rPr>
          <w:sz w:val="18"/>
        </w:rPr>
      </w:pPr>
      <w:r w:rsidRPr="000B1596">
        <w:rPr>
          <w:sz w:val="18"/>
        </w:rPr>
        <w:t>Is iad an Forthairgeoir a íocfaidh as aon athrú ar an airgeadra a tharlaíonn i gcaitheamh théarma an Chonartha i gcomhair Seirbhísí.</w:t>
      </w:r>
    </w:p>
    <w:p w14:paraId="0D55A78D" w14:textId="7D1C8077" w:rsidR="00860388" w:rsidRPr="000B1596" w:rsidRDefault="00860388" w:rsidP="0065619E">
      <w:pPr>
        <w:spacing w:line="276" w:lineRule="auto"/>
        <w:rPr>
          <w:sz w:val="18"/>
        </w:rPr>
      </w:pPr>
      <w:r w:rsidRPr="000B1596">
        <w:rPr>
          <w:sz w:val="18"/>
        </w:rPr>
        <w:t>Beidh aon íocaíocht a dhéantar as Seirbhísí a soláthraíodh de bhun an RFT seo faoi réir agus déanfar í i gcomhréir leis an gConradh i gcomhair Seirbhísí.</w:t>
      </w:r>
    </w:p>
    <w:p w14:paraId="5FDADEE5" w14:textId="4606AE39" w:rsidR="000278FE" w:rsidRPr="000B1596" w:rsidRDefault="00A647C2" w:rsidP="000278FE">
      <w:pPr>
        <w:pStyle w:val="Heading2"/>
      </w:pPr>
      <w:r w:rsidRPr="000B1596">
        <w:t xml:space="preserve"> Árachas</w:t>
      </w:r>
    </w:p>
    <w:p w14:paraId="0D3B7DED" w14:textId="77777777" w:rsidR="0065619E" w:rsidRPr="000B1596" w:rsidRDefault="0065619E" w:rsidP="00A647C2">
      <w:pPr>
        <w:rPr>
          <w:sz w:val="18"/>
        </w:rPr>
      </w:pPr>
    </w:p>
    <w:p w14:paraId="5DA99430" w14:textId="3C97105E" w:rsidR="00A647C2" w:rsidRPr="000B1596" w:rsidRDefault="00923434" w:rsidP="00A647C2">
      <w:pPr>
        <w:rPr>
          <w:sz w:val="18"/>
        </w:rPr>
      </w:pPr>
      <w:r w:rsidRPr="000B1596">
        <w:rPr>
          <w:sz w:val="18"/>
        </w:rPr>
        <w:t xml:space="preserve">Ceanglófar ar an bhForthairgeoir </w:t>
      </w:r>
      <w:r w:rsidR="00F5647D">
        <w:rPr>
          <w:sz w:val="18"/>
        </w:rPr>
        <w:t>rathúil</w:t>
      </w:r>
      <w:r w:rsidRPr="000B1596">
        <w:rPr>
          <w:sz w:val="18"/>
        </w:rPr>
        <w:t xml:space="preserve"> leis na hárachais seo a leanas a bheith aige ó cheann ceann théarma an Chonartha i gcomhair Seirbhísí – </w:t>
      </w:r>
    </w:p>
    <w:p w14:paraId="6C91AC86" w14:textId="23FF1384" w:rsidR="008F5544" w:rsidRPr="000B1596" w:rsidRDefault="008F5544" w:rsidP="00F854EE">
      <w:pPr>
        <w:pStyle w:val="ListParagraph"/>
        <w:numPr>
          <w:ilvl w:val="0"/>
          <w:numId w:val="4"/>
        </w:numPr>
        <w:rPr>
          <w:sz w:val="18"/>
        </w:rPr>
      </w:pPr>
      <w:r w:rsidRPr="000B1596">
        <w:rPr>
          <w:sz w:val="18"/>
        </w:rPr>
        <w:t>Dliteanas an Fhostóra</w:t>
      </w:r>
    </w:p>
    <w:p w14:paraId="0E66CEDD" w14:textId="0791E971" w:rsidR="008F5544" w:rsidRPr="000B1596" w:rsidRDefault="008F5544" w:rsidP="00F854EE">
      <w:pPr>
        <w:pStyle w:val="ListParagraph"/>
        <w:numPr>
          <w:ilvl w:val="0"/>
          <w:numId w:val="4"/>
        </w:numPr>
        <w:rPr>
          <w:sz w:val="18"/>
        </w:rPr>
      </w:pPr>
      <w:r w:rsidRPr="000B1596">
        <w:rPr>
          <w:sz w:val="18"/>
        </w:rPr>
        <w:t>Dliteanas Poiblí</w:t>
      </w:r>
    </w:p>
    <w:p w14:paraId="5CD0945A" w14:textId="0CFC42E9" w:rsidR="008F5544" w:rsidRPr="000B1596" w:rsidRDefault="008F5544" w:rsidP="00F854EE">
      <w:pPr>
        <w:pStyle w:val="ListParagraph"/>
        <w:numPr>
          <w:ilvl w:val="0"/>
          <w:numId w:val="4"/>
        </w:numPr>
        <w:rPr>
          <w:sz w:val="18"/>
        </w:rPr>
      </w:pPr>
      <w:r w:rsidRPr="000B1596">
        <w:rPr>
          <w:sz w:val="18"/>
        </w:rPr>
        <w:t>Slánaíocht Ghairmiúil</w:t>
      </w:r>
    </w:p>
    <w:p w14:paraId="11427150" w14:textId="5FD2E2AE" w:rsidR="00E664F5" w:rsidRPr="000B1596" w:rsidRDefault="00E664F5" w:rsidP="68E15961">
      <w:pPr>
        <w:rPr>
          <w:sz w:val="18"/>
        </w:rPr>
      </w:pPr>
      <w:r w:rsidRPr="000B1596">
        <w:rPr>
          <w:sz w:val="18"/>
        </w:rPr>
        <w:t xml:space="preserve">Nuair a shíneann Forthairgeoirí Ráiteas an Fhorthairgeora in Aguisín 3, deimhníonn siad, má bhronntar conradh orthu faoin gcomórtas soláthair phoiblí seo, go bhfaighidh siad agus go gcoinneoidh siad, ó Dháta Éifeachta an Chonartha i gcomhair Seirbhísí (mar a shainmhínítear é sin sa Chonradh i gcomhair Seirbhísí), na cineálacha agus na leibhéil árachais a shonraítear thuas. Beidh de cheangal ar an bhforthairgeoir </w:t>
      </w:r>
      <w:r w:rsidR="00F5647D">
        <w:rPr>
          <w:sz w:val="18"/>
        </w:rPr>
        <w:t>rathúil</w:t>
      </w:r>
      <w:r w:rsidRPr="000B1596">
        <w:rPr>
          <w:sz w:val="18"/>
        </w:rPr>
        <w:t xml:space="preserve">, i gcaitheamh an Chonartha i gcomhair Seirbhísí, COGG a chur ar an eolas faoi aon athrú a thagann ar a árachas chomh maith le cruthúnas a thabhairt ar na préimheanna reatha a bheith íoctha </w:t>
      </w:r>
      <w:r w:rsidR="00E05638">
        <w:rPr>
          <w:sz w:val="18"/>
        </w:rPr>
        <w:t xml:space="preserve">arna iarraidh sin </w:t>
      </w:r>
      <w:r w:rsidRPr="000B1596">
        <w:rPr>
          <w:sz w:val="18"/>
        </w:rPr>
        <w:t>agus teastais bhailí a thabhairt ar aird arna iarraidh sin.</w:t>
      </w:r>
    </w:p>
    <w:p w14:paraId="3C243931" w14:textId="1CE32C95" w:rsidR="003962F4" w:rsidRPr="000B1596" w:rsidRDefault="00633175" w:rsidP="003962F4">
      <w:pPr>
        <w:pStyle w:val="Heading2"/>
      </w:pPr>
      <w:r w:rsidRPr="000B1596">
        <w:t>Critéir Bhronnta agus Conarthaí</w:t>
      </w:r>
    </w:p>
    <w:p w14:paraId="62BA8651" w14:textId="77777777" w:rsidR="0065619E" w:rsidRPr="000B1596" w:rsidRDefault="0065619E" w:rsidP="0065619E"/>
    <w:p w14:paraId="46CDC884" w14:textId="5DCF06AC" w:rsidR="00633175" w:rsidRPr="000B1596" w:rsidRDefault="00F22023" w:rsidP="00633175">
      <w:pPr>
        <w:rPr>
          <w:sz w:val="18"/>
        </w:rPr>
      </w:pPr>
      <w:r w:rsidRPr="000B1596">
        <w:rPr>
          <w:sz w:val="18"/>
        </w:rPr>
        <w:t>Bronnfar an conradh ar an tairiscint is mó buntáiste eacnamaíoch.</w:t>
      </w:r>
    </w:p>
    <w:p w14:paraId="7E4531BF" w14:textId="425AAA70" w:rsidR="00F22023" w:rsidRPr="000B1596" w:rsidRDefault="00C57280" w:rsidP="00633175">
      <w:pPr>
        <w:rPr>
          <w:sz w:val="18"/>
        </w:rPr>
      </w:pPr>
      <w:r w:rsidRPr="000B1596">
        <w:rPr>
          <w:sz w:val="18"/>
        </w:rPr>
        <w:t>Cuirfidh COGG na critéir bhronnta seo a leanas i bhfeidhm: an tairiscint chomhlíontach is mó buntáiste eacnamaíoch tar éis do na critéir bhronnta agus na hualuithe seo a leanas a chur san áireamh:</w:t>
      </w:r>
    </w:p>
    <w:tbl>
      <w:tblPr>
        <w:tblStyle w:val="ProjectScopeTable"/>
        <w:tblW w:w="5000" w:type="pct"/>
        <w:tblLook w:val="0420" w:firstRow="1" w:lastRow="0" w:firstColumn="0" w:lastColumn="0" w:noHBand="0" w:noVBand="1"/>
      </w:tblPr>
      <w:tblGrid>
        <w:gridCol w:w="2921"/>
        <w:gridCol w:w="2921"/>
        <w:gridCol w:w="1754"/>
        <w:gridCol w:w="1754"/>
      </w:tblGrid>
      <w:tr w:rsidR="00F232E7" w:rsidRPr="000B1596" w14:paraId="6888C104" w14:textId="77777777" w:rsidTr="00F232E7">
        <w:trPr>
          <w:cnfStyle w:val="100000000000" w:firstRow="1" w:lastRow="0" w:firstColumn="0" w:lastColumn="0" w:oddVBand="0" w:evenVBand="0" w:oddHBand="0" w:evenHBand="0" w:firstRowFirstColumn="0" w:firstRowLastColumn="0" w:lastRowFirstColumn="0" w:lastRowLastColumn="0"/>
        </w:trPr>
        <w:tc>
          <w:tcPr>
            <w:tcW w:w="1562" w:type="pct"/>
          </w:tcPr>
          <w:p w14:paraId="5C7EB8B8" w14:textId="05CF9FC3" w:rsidR="00F232E7" w:rsidRPr="000B1596" w:rsidRDefault="00F232E7" w:rsidP="008D3DEB">
            <w:pPr>
              <w:spacing w:after="120"/>
              <w:rPr>
                <w:sz w:val="18"/>
              </w:rPr>
            </w:pPr>
            <w:r w:rsidRPr="000B1596">
              <w:rPr>
                <w:bCs/>
                <w:sz w:val="18"/>
              </w:rPr>
              <w:t>Critéir</w:t>
            </w:r>
          </w:p>
        </w:tc>
        <w:tc>
          <w:tcPr>
            <w:tcW w:w="1562" w:type="pct"/>
          </w:tcPr>
          <w:p w14:paraId="04815133" w14:textId="5E586CE6" w:rsidR="00F232E7" w:rsidRPr="000B1596" w:rsidRDefault="00F232E7" w:rsidP="008D3DEB">
            <w:pPr>
              <w:spacing w:after="120"/>
              <w:rPr>
                <w:sz w:val="18"/>
              </w:rPr>
            </w:pPr>
            <w:r w:rsidRPr="000B1596">
              <w:rPr>
                <w:bCs/>
                <w:sz w:val="18"/>
              </w:rPr>
              <w:t>Ualuithe</w:t>
            </w:r>
          </w:p>
        </w:tc>
        <w:tc>
          <w:tcPr>
            <w:tcW w:w="938" w:type="pct"/>
          </w:tcPr>
          <w:p w14:paraId="18C774D0" w14:textId="077B8828" w:rsidR="00F232E7" w:rsidRPr="000B1596" w:rsidRDefault="0085125C" w:rsidP="008D3DEB">
            <w:pPr>
              <w:spacing w:after="120"/>
              <w:rPr>
                <w:sz w:val="18"/>
              </w:rPr>
            </w:pPr>
            <w:r w:rsidRPr="000B1596">
              <w:rPr>
                <w:bCs/>
                <w:sz w:val="18"/>
              </w:rPr>
              <w:t>Uaslíon Marcanna</w:t>
            </w:r>
          </w:p>
        </w:tc>
        <w:tc>
          <w:tcPr>
            <w:tcW w:w="938" w:type="pct"/>
          </w:tcPr>
          <w:p w14:paraId="7014C9A5" w14:textId="562C6837" w:rsidR="00F232E7" w:rsidRPr="000B1596" w:rsidRDefault="0085125C" w:rsidP="008D3DEB">
            <w:pPr>
              <w:spacing w:after="120"/>
              <w:rPr>
                <w:sz w:val="18"/>
              </w:rPr>
            </w:pPr>
            <w:r w:rsidRPr="000B1596">
              <w:rPr>
                <w:bCs/>
                <w:sz w:val="18"/>
              </w:rPr>
              <w:t>An Scór is Lú Is Gá</w:t>
            </w:r>
          </w:p>
        </w:tc>
      </w:tr>
      <w:tr w:rsidR="00F232E7" w:rsidRPr="000B1596" w14:paraId="11B54735" w14:textId="77777777" w:rsidTr="00F232E7">
        <w:tc>
          <w:tcPr>
            <w:tcW w:w="1562" w:type="pct"/>
          </w:tcPr>
          <w:p w14:paraId="61619CE1" w14:textId="74365248" w:rsidR="00F232E7" w:rsidRPr="000B1596" w:rsidRDefault="00106471" w:rsidP="008D3DEB">
            <w:pPr>
              <w:spacing w:after="120"/>
              <w:rPr>
                <w:sz w:val="18"/>
              </w:rPr>
            </w:pPr>
            <w:r w:rsidRPr="000B1596">
              <w:rPr>
                <w:b/>
                <w:bCs/>
                <w:sz w:val="18"/>
              </w:rPr>
              <w:t>Modheolaíocht</w:t>
            </w:r>
            <w:r w:rsidRPr="000B1596">
              <w:rPr>
                <w:sz w:val="18"/>
              </w:rPr>
              <w:t xml:space="preserve"> – Cur síos ar an gcur chuige i leith an tionscadail, lena n-áirítear plean tionscadail ina bhfuil príomhgharspriocanna agus teagmhais</w:t>
            </w:r>
          </w:p>
        </w:tc>
        <w:tc>
          <w:tcPr>
            <w:tcW w:w="1562" w:type="pct"/>
          </w:tcPr>
          <w:p w14:paraId="78CC4930" w14:textId="02B0EB77" w:rsidR="00F232E7" w:rsidRPr="000B1596" w:rsidRDefault="005066E1" w:rsidP="008D3DEB">
            <w:pPr>
              <w:spacing w:after="120"/>
              <w:rPr>
                <w:sz w:val="18"/>
              </w:rPr>
            </w:pPr>
            <w:r w:rsidRPr="000B1596">
              <w:rPr>
                <w:sz w:val="18"/>
              </w:rPr>
              <w:t>30%</w:t>
            </w:r>
          </w:p>
        </w:tc>
        <w:tc>
          <w:tcPr>
            <w:tcW w:w="938" w:type="pct"/>
          </w:tcPr>
          <w:p w14:paraId="7D9AE2F5" w14:textId="71BD2E91" w:rsidR="00F232E7" w:rsidRPr="000B1596" w:rsidRDefault="005066E1" w:rsidP="008D3DEB">
            <w:pPr>
              <w:spacing w:after="120"/>
              <w:rPr>
                <w:sz w:val="18"/>
              </w:rPr>
            </w:pPr>
            <w:r w:rsidRPr="000B1596">
              <w:rPr>
                <w:sz w:val="18"/>
              </w:rPr>
              <w:t>3000</w:t>
            </w:r>
          </w:p>
        </w:tc>
        <w:tc>
          <w:tcPr>
            <w:tcW w:w="938" w:type="pct"/>
          </w:tcPr>
          <w:p w14:paraId="5020B464" w14:textId="6C8BE4B8" w:rsidR="00F232E7" w:rsidRPr="000B1596" w:rsidRDefault="00A3185F" w:rsidP="008D3DEB">
            <w:pPr>
              <w:spacing w:after="120"/>
              <w:rPr>
                <w:sz w:val="18"/>
              </w:rPr>
            </w:pPr>
            <w:r w:rsidRPr="000B1596">
              <w:rPr>
                <w:sz w:val="18"/>
              </w:rPr>
              <w:t>1800</w:t>
            </w:r>
          </w:p>
        </w:tc>
      </w:tr>
      <w:tr w:rsidR="00F232E7" w:rsidRPr="000B1596" w14:paraId="63E55AE1" w14:textId="77777777" w:rsidTr="00F232E7">
        <w:trPr>
          <w:cnfStyle w:val="000000010000" w:firstRow="0" w:lastRow="0" w:firstColumn="0" w:lastColumn="0" w:oddVBand="0" w:evenVBand="0" w:oddHBand="0" w:evenHBand="1" w:firstRowFirstColumn="0" w:firstRowLastColumn="0" w:lastRowFirstColumn="0" w:lastRowLastColumn="0"/>
        </w:trPr>
        <w:tc>
          <w:tcPr>
            <w:tcW w:w="1562" w:type="pct"/>
          </w:tcPr>
          <w:p w14:paraId="72797ECA" w14:textId="5FC99897" w:rsidR="00F232E7" w:rsidRPr="000B1596" w:rsidRDefault="00106471" w:rsidP="008D3DEB">
            <w:pPr>
              <w:spacing w:after="120"/>
              <w:rPr>
                <w:sz w:val="18"/>
              </w:rPr>
            </w:pPr>
            <w:r w:rsidRPr="000B1596">
              <w:rPr>
                <w:b/>
                <w:bCs/>
                <w:sz w:val="18"/>
              </w:rPr>
              <w:t>Taithí</w:t>
            </w:r>
            <w:r w:rsidRPr="000B1596">
              <w:rPr>
                <w:sz w:val="18"/>
              </w:rPr>
              <w:t xml:space="preserve"> – Forbairtí a rinneadh roimhe seo in earnálacha nó i réimsí comhchosúla</w:t>
            </w:r>
          </w:p>
        </w:tc>
        <w:tc>
          <w:tcPr>
            <w:tcW w:w="1562" w:type="pct"/>
          </w:tcPr>
          <w:p w14:paraId="3A01F09D" w14:textId="7EC2BC8A" w:rsidR="00F232E7" w:rsidRPr="000B1596" w:rsidRDefault="005066E1" w:rsidP="008D3DEB">
            <w:pPr>
              <w:spacing w:after="120"/>
              <w:rPr>
                <w:sz w:val="18"/>
              </w:rPr>
            </w:pPr>
            <w:r w:rsidRPr="000B1596">
              <w:rPr>
                <w:sz w:val="18"/>
              </w:rPr>
              <w:t>20%</w:t>
            </w:r>
          </w:p>
        </w:tc>
        <w:tc>
          <w:tcPr>
            <w:tcW w:w="938" w:type="pct"/>
          </w:tcPr>
          <w:p w14:paraId="28A39F14" w14:textId="66279280" w:rsidR="00F232E7" w:rsidRPr="000B1596" w:rsidRDefault="00013459" w:rsidP="008D3DEB">
            <w:pPr>
              <w:spacing w:after="120"/>
              <w:rPr>
                <w:sz w:val="18"/>
              </w:rPr>
            </w:pPr>
            <w:r w:rsidRPr="000B1596">
              <w:rPr>
                <w:sz w:val="18"/>
              </w:rPr>
              <w:t>2000</w:t>
            </w:r>
          </w:p>
        </w:tc>
        <w:tc>
          <w:tcPr>
            <w:tcW w:w="938" w:type="pct"/>
          </w:tcPr>
          <w:p w14:paraId="777879CB" w14:textId="73ABF829" w:rsidR="00F232E7" w:rsidRPr="000B1596" w:rsidRDefault="00A3185F" w:rsidP="008D3DEB">
            <w:pPr>
              <w:spacing w:after="120"/>
              <w:rPr>
                <w:sz w:val="18"/>
              </w:rPr>
            </w:pPr>
            <w:r w:rsidRPr="000B1596">
              <w:rPr>
                <w:sz w:val="18"/>
              </w:rPr>
              <w:t>1200</w:t>
            </w:r>
          </w:p>
        </w:tc>
      </w:tr>
      <w:tr w:rsidR="00F232E7" w:rsidRPr="000B1596" w14:paraId="46347558" w14:textId="77777777" w:rsidTr="00F232E7">
        <w:tc>
          <w:tcPr>
            <w:tcW w:w="1562" w:type="pct"/>
          </w:tcPr>
          <w:p w14:paraId="70DC4692" w14:textId="1780FE2B" w:rsidR="00F232E7" w:rsidRPr="000B1596" w:rsidRDefault="005066E1" w:rsidP="008D3DEB">
            <w:pPr>
              <w:spacing w:after="120"/>
              <w:rPr>
                <w:b/>
                <w:bCs/>
                <w:sz w:val="18"/>
              </w:rPr>
            </w:pPr>
            <w:r w:rsidRPr="000B1596">
              <w:rPr>
                <w:b/>
                <w:bCs/>
                <w:sz w:val="18"/>
              </w:rPr>
              <w:t>Costas a Mholtar</w:t>
            </w:r>
          </w:p>
        </w:tc>
        <w:tc>
          <w:tcPr>
            <w:tcW w:w="1562" w:type="pct"/>
          </w:tcPr>
          <w:p w14:paraId="4D8C5144" w14:textId="5F8FA159" w:rsidR="00F232E7" w:rsidRPr="000B1596" w:rsidRDefault="005066E1" w:rsidP="008D3DEB">
            <w:pPr>
              <w:spacing w:after="120"/>
              <w:rPr>
                <w:sz w:val="18"/>
              </w:rPr>
            </w:pPr>
            <w:r w:rsidRPr="000B1596">
              <w:rPr>
                <w:sz w:val="18"/>
              </w:rPr>
              <w:t>30%</w:t>
            </w:r>
          </w:p>
        </w:tc>
        <w:tc>
          <w:tcPr>
            <w:tcW w:w="938" w:type="pct"/>
          </w:tcPr>
          <w:p w14:paraId="19D54D6C" w14:textId="3A2412A8" w:rsidR="00F232E7" w:rsidRPr="000B1596" w:rsidRDefault="00013459" w:rsidP="008D3DEB">
            <w:pPr>
              <w:spacing w:after="120"/>
              <w:rPr>
                <w:sz w:val="18"/>
              </w:rPr>
            </w:pPr>
            <w:r w:rsidRPr="000B1596">
              <w:rPr>
                <w:sz w:val="18"/>
              </w:rPr>
              <w:t>3000</w:t>
            </w:r>
          </w:p>
        </w:tc>
        <w:tc>
          <w:tcPr>
            <w:tcW w:w="938" w:type="pct"/>
          </w:tcPr>
          <w:p w14:paraId="1B166BDB" w14:textId="20E258EE" w:rsidR="00F232E7" w:rsidRPr="000B1596" w:rsidRDefault="00A3185F" w:rsidP="008D3DEB">
            <w:pPr>
              <w:spacing w:after="120"/>
              <w:rPr>
                <w:sz w:val="18"/>
              </w:rPr>
            </w:pPr>
            <w:r w:rsidRPr="000B1596">
              <w:rPr>
                <w:sz w:val="18"/>
              </w:rPr>
              <w:t>1800</w:t>
            </w:r>
          </w:p>
        </w:tc>
      </w:tr>
      <w:tr w:rsidR="0085125C" w:rsidRPr="000B1596" w14:paraId="21AB8B95" w14:textId="77777777" w:rsidTr="00F232E7">
        <w:trPr>
          <w:cnfStyle w:val="000000010000" w:firstRow="0" w:lastRow="0" w:firstColumn="0" w:lastColumn="0" w:oddVBand="0" w:evenVBand="0" w:oddHBand="0" w:evenHBand="1" w:firstRowFirstColumn="0" w:firstRowLastColumn="0" w:lastRowFirstColumn="0" w:lastRowLastColumn="0"/>
        </w:trPr>
        <w:tc>
          <w:tcPr>
            <w:tcW w:w="1562" w:type="pct"/>
          </w:tcPr>
          <w:p w14:paraId="7CFCB788" w14:textId="79BDB1DF" w:rsidR="0085125C" w:rsidRPr="000B1596" w:rsidRDefault="005066E1" w:rsidP="008D3DEB">
            <w:pPr>
              <w:spacing w:after="120"/>
              <w:rPr>
                <w:b/>
                <w:bCs/>
                <w:sz w:val="18"/>
              </w:rPr>
            </w:pPr>
            <w:r w:rsidRPr="000B1596">
              <w:rPr>
                <w:b/>
                <w:bCs/>
                <w:sz w:val="18"/>
              </w:rPr>
              <w:t>Taithí ar an nGaeilge</w:t>
            </w:r>
          </w:p>
        </w:tc>
        <w:tc>
          <w:tcPr>
            <w:tcW w:w="1562" w:type="pct"/>
          </w:tcPr>
          <w:p w14:paraId="0619CD7A" w14:textId="5CF8EDCC" w:rsidR="0085125C" w:rsidRPr="000B1596" w:rsidRDefault="005066E1" w:rsidP="008D3DEB">
            <w:pPr>
              <w:spacing w:after="120"/>
              <w:rPr>
                <w:sz w:val="18"/>
              </w:rPr>
            </w:pPr>
            <w:r w:rsidRPr="000B1596">
              <w:rPr>
                <w:sz w:val="18"/>
              </w:rPr>
              <w:t>10%</w:t>
            </w:r>
          </w:p>
        </w:tc>
        <w:tc>
          <w:tcPr>
            <w:tcW w:w="938" w:type="pct"/>
          </w:tcPr>
          <w:p w14:paraId="26EC788B" w14:textId="20B783DE" w:rsidR="0085125C" w:rsidRPr="000B1596" w:rsidRDefault="00013459" w:rsidP="008D3DEB">
            <w:pPr>
              <w:spacing w:after="120"/>
              <w:rPr>
                <w:sz w:val="18"/>
              </w:rPr>
            </w:pPr>
            <w:r w:rsidRPr="000B1596">
              <w:rPr>
                <w:sz w:val="18"/>
              </w:rPr>
              <w:t>1000</w:t>
            </w:r>
          </w:p>
        </w:tc>
        <w:tc>
          <w:tcPr>
            <w:tcW w:w="938" w:type="pct"/>
          </w:tcPr>
          <w:p w14:paraId="58D94150" w14:textId="2AE28036" w:rsidR="0085125C" w:rsidRPr="000B1596" w:rsidRDefault="00013459" w:rsidP="008D3DEB">
            <w:pPr>
              <w:spacing w:after="120"/>
              <w:rPr>
                <w:sz w:val="18"/>
              </w:rPr>
            </w:pPr>
            <w:r w:rsidRPr="000B1596">
              <w:rPr>
                <w:sz w:val="18"/>
              </w:rPr>
              <w:t>600</w:t>
            </w:r>
          </w:p>
        </w:tc>
      </w:tr>
      <w:tr w:rsidR="0085125C" w:rsidRPr="000B1596" w14:paraId="06247AB4" w14:textId="77777777" w:rsidTr="00F232E7">
        <w:tc>
          <w:tcPr>
            <w:tcW w:w="1562" w:type="pct"/>
          </w:tcPr>
          <w:p w14:paraId="3E707C4C" w14:textId="136FB6D4" w:rsidR="0085125C" w:rsidRPr="000B1596" w:rsidRDefault="0085125C" w:rsidP="008D3DEB">
            <w:pPr>
              <w:spacing w:after="120"/>
              <w:rPr>
                <w:sz w:val="18"/>
              </w:rPr>
            </w:pPr>
            <w:r w:rsidRPr="000B1596">
              <w:rPr>
                <w:b/>
                <w:bCs/>
                <w:sz w:val="18"/>
              </w:rPr>
              <w:t>Nuálaíocht</w:t>
            </w:r>
            <w:r w:rsidRPr="000B1596">
              <w:rPr>
                <w:sz w:val="18"/>
              </w:rPr>
              <w:t xml:space="preserve"> – Aon ghné eile a d’fhéadfadh an forthairgeoir a </w:t>
            </w:r>
            <w:r w:rsidRPr="000B1596">
              <w:rPr>
                <w:sz w:val="18"/>
              </w:rPr>
              <w:lastRenderedPageBreak/>
              <w:t>thabhairt chun an tionscadail nár leagadh amach in Aguisín A</w:t>
            </w:r>
          </w:p>
        </w:tc>
        <w:tc>
          <w:tcPr>
            <w:tcW w:w="1562" w:type="pct"/>
          </w:tcPr>
          <w:p w14:paraId="7C5D3A9C" w14:textId="104FDC7F" w:rsidR="0085125C" w:rsidRPr="000B1596" w:rsidRDefault="005066E1" w:rsidP="008D3DEB">
            <w:pPr>
              <w:spacing w:after="120"/>
              <w:rPr>
                <w:sz w:val="18"/>
              </w:rPr>
            </w:pPr>
            <w:r w:rsidRPr="000B1596">
              <w:rPr>
                <w:sz w:val="18"/>
              </w:rPr>
              <w:lastRenderedPageBreak/>
              <w:t>10%</w:t>
            </w:r>
          </w:p>
        </w:tc>
        <w:tc>
          <w:tcPr>
            <w:tcW w:w="938" w:type="pct"/>
          </w:tcPr>
          <w:p w14:paraId="1F9E6C0F" w14:textId="07A6A464" w:rsidR="0085125C" w:rsidRPr="000B1596" w:rsidRDefault="00013459" w:rsidP="008D3DEB">
            <w:pPr>
              <w:spacing w:after="120"/>
              <w:rPr>
                <w:sz w:val="18"/>
              </w:rPr>
            </w:pPr>
            <w:r w:rsidRPr="000B1596">
              <w:rPr>
                <w:sz w:val="18"/>
              </w:rPr>
              <w:t>1000</w:t>
            </w:r>
          </w:p>
        </w:tc>
        <w:tc>
          <w:tcPr>
            <w:tcW w:w="938" w:type="pct"/>
          </w:tcPr>
          <w:p w14:paraId="1BA438D1" w14:textId="7D227288" w:rsidR="0085125C" w:rsidRPr="000B1596" w:rsidRDefault="00013459" w:rsidP="008D3DEB">
            <w:pPr>
              <w:spacing w:after="120"/>
              <w:rPr>
                <w:sz w:val="18"/>
              </w:rPr>
            </w:pPr>
            <w:r w:rsidRPr="000B1596">
              <w:rPr>
                <w:sz w:val="18"/>
              </w:rPr>
              <w:t>600</w:t>
            </w:r>
          </w:p>
        </w:tc>
      </w:tr>
    </w:tbl>
    <w:p w14:paraId="2F5B4BFB" w14:textId="77777777" w:rsidR="00F232E7" w:rsidRPr="000B1596" w:rsidRDefault="00F232E7" w:rsidP="00633175">
      <w:pPr>
        <w:rPr>
          <w:sz w:val="18"/>
        </w:rPr>
      </w:pPr>
    </w:p>
    <w:p w14:paraId="11BB1288" w14:textId="58383F8B" w:rsidR="00F232E7" w:rsidRPr="000B1596" w:rsidRDefault="00A3185F" w:rsidP="68E15961">
      <w:pPr>
        <w:rPr>
          <w:sz w:val="18"/>
        </w:rPr>
      </w:pPr>
      <w:r w:rsidRPr="000B1596">
        <w:rPr>
          <w:sz w:val="18"/>
        </w:rPr>
        <w:t>Seans go mbeidh ar na forthairgeoirí cur i láthair a dhéanamh faoin togra ina dtairiscint. Tá sé ríthábhachtach go mbeadh na príomhpháirtithe leasmhara agus an pearsanra uile a sannadh don tairiscint seo i láthair ag an gcruinniú seo, bíodh sé duine le duine nó ar líne.</w:t>
      </w:r>
    </w:p>
    <w:p w14:paraId="4430F408" w14:textId="3FB61293" w:rsidR="00283F71" w:rsidRPr="000B1596" w:rsidRDefault="00283F71" w:rsidP="00633175">
      <w:pPr>
        <w:rPr>
          <w:sz w:val="18"/>
        </w:rPr>
      </w:pPr>
      <w:r w:rsidRPr="000B1596">
        <w:rPr>
          <w:sz w:val="18"/>
        </w:rPr>
        <w:t xml:space="preserve">Ar bhonn deonach geallann COGG nach féidir aon chonradh a chur i gcrích ná ní chuirfear conradh i gcrích go dtí go </w:t>
      </w:r>
      <w:r w:rsidR="002318D8">
        <w:rPr>
          <w:sz w:val="18"/>
        </w:rPr>
        <w:t>n-imíonn</w:t>
      </w:r>
      <w:r w:rsidRPr="000B1596">
        <w:rPr>
          <w:sz w:val="18"/>
        </w:rPr>
        <w:t xml:space="preserve"> </w:t>
      </w:r>
      <w:r w:rsidR="00F5647D">
        <w:rPr>
          <w:sz w:val="18"/>
        </w:rPr>
        <w:t xml:space="preserve">ceithre lá déag </w:t>
      </w:r>
      <w:r w:rsidRPr="000B1596">
        <w:rPr>
          <w:sz w:val="18"/>
        </w:rPr>
        <w:t xml:space="preserve">(14) féilire ar a laghad </w:t>
      </w:r>
      <w:r w:rsidR="002318D8">
        <w:rPr>
          <w:sz w:val="18"/>
        </w:rPr>
        <w:t>t</w:t>
      </w:r>
      <w:r w:rsidRPr="000B1596">
        <w:rPr>
          <w:sz w:val="18"/>
        </w:rPr>
        <w:t xml:space="preserve">hart ón lá ar ar seoladh an fógra cuí chuig na </w:t>
      </w:r>
      <w:r w:rsidR="002318D8" w:rsidRPr="000B1596">
        <w:rPr>
          <w:sz w:val="18"/>
        </w:rPr>
        <w:t>Forthairgeoirí</w:t>
      </w:r>
      <w:r w:rsidRPr="000B1596">
        <w:rPr>
          <w:sz w:val="18"/>
        </w:rPr>
        <w:t xml:space="preserve"> nár éirigh leo chun toradh an chomórtais soláthair phoiblí seo (“Tréimhse Neamhghníomhaíochta”) a chur in iúl dóibh. Cuirfear an forthairgeoir tosaíochta ar an eolas faoin gcinneadh a rinne an tÚdarás Conarthach agus faoi dháta éaga na Tréimhse Neamhghníomhaíochta.</w:t>
      </w:r>
    </w:p>
    <w:p w14:paraId="6066822A" w14:textId="4F6E604C" w:rsidR="00283F71" w:rsidRPr="000B1596" w:rsidRDefault="00283F71" w:rsidP="00633175">
      <w:pPr>
        <w:rPr>
          <w:sz w:val="18"/>
        </w:rPr>
      </w:pPr>
      <w:r w:rsidRPr="000B1596">
        <w:rPr>
          <w:sz w:val="18"/>
        </w:rPr>
        <w:t>Ba cheart d’Fho</w:t>
      </w:r>
      <w:r w:rsidR="002318D8">
        <w:rPr>
          <w:sz w:val="18"/>
        </w:rPr>
        <w:t>r</w:t>
      </w:r>
      <w:r w:rsidRPr="000B1596">
        <w:rPr>
          <w:sz w:val="18"/>
        </w:rPr>
        <w:t xml:space="preserve">thairgeoirí a thabhairt dá n-aire go bhféadfadh COGG, agus fógra á thabhairt faoi thorthaí an chomórtais soláthair phoiblí seo do na </w:t>
      </w:r>
      <w:r w:rsidR="002318D8">
        <w:rPr>
          <w:sz w:val="18"/>
        </w:rPr>
        <w:t>Forth</w:t>
      </w:r>
      <w:r w:rsidRPr="000B1596">
        <w:rPr>
          <w:sz w:val="18"/>
        </w:rPr>
        <w:t xml:space="preserve">airgeoirí nár éirigh leo, na scóir a chur leo a fuair an </w:t>
      </w:r>
      <w:r w:rsidR="002318D8">
        <w:rPr>
          <w:sz w:val="18"/>
        </w:rPr>
        <w:t>Forth</w:t>
      </w:r>
      <w:r w:rsidRPr="000B1596">
        <w:rPr>
          <w:sz w:val="18"/>
        </w:rPr>
        <w:t>airgeoir áirithe sin agus na scóir a fuair an fo</w:t>
      </w:r>
      <w:r w:rsidR="002318D8">
        <w:rPr>
          <w:sz w:val="18"/>
        </w:rPr>
        <w:t>r</w:t>
      </w:r>
      <w:r w:rsidRPr="000B1596">
        <w:rPr>
          <w:sz w:val="18"/>
        </w:rPr>
        <w:t>thairgeoir tosaíochta i leith gach critéir bhronnta a ndearna COGG measúnú air.</w:t>
      </w:r>
    </w:p>
    <w:p w14:paraId="424B446B" w14:textId="5CD97FFF" w:rsidR="00823726" w:rsidRPr="000B1596" w:rsidRDefault="00823726" w:rsidP="00633175">
      <w:pPr>
        <w:rPr>
          <w:sz w:val="18"/>
        </w:rPr>
      </w:pPr>
      <w:r w:rsidRPr="000B1596">
        <w:rPr>
          <w:sz w:val="18"/>
        </w:rPr>
        <w:t xml:space="preserve">Caithfidh an Forthairgeoir </w:t>
      </w:r>
      <w:r w:rsidR="00DD2680">
        <w:rPr>
          <w:sz w:val="18"/>
        </w:rPr>
        <w:t>rathúil</w:t>
      </w:r>
      <w:r w:rsidRPr="000B1596">
        <w:rPr>
          <w:sz w:val="18"/>
        </w:rPr>
        <w:t xml:space="preserve"> an Conradh i gcomhair Seirbhísí agus Comhaontú Rúndachta a shíniú agus a thabhairt ar ais (dhá chóip den dá cháipéis) don Údarás Conarthach tráth nach déanaí ná 7 lá féilire ó dhát</w:t>
      </w:r>
      <w:r w:rsidR="00552A43">
        <w:rPr>
          <w:sz w:val="18"/>
        </w:rPr>
        <w:t>a</w:t>
      </w:r>
      <w:r w:rsidRPr="000B1596">
        <w:rPr>
          <w:sz w:val="18"/>
        </w:rPr>
        <w:t xml:space="preserve"> éaga na Tréimhse Neamhghníomhaíochta ach amháin má iarrtar a mhalairt i scríbhinn. Tabhair do d’aire nach féidir le COGG conradh a dhéanamh agus ní dhéanfaidh sé conradh go dtí go mbeidh an Tréimhse Neamhghníomhaíochta imithe in éag. </w:t>
      </w:r>
      <w:r w:rsidR="00BC3FD8">
        <w:rPr>
          <w:sz w:val="18"/>
        </w:rPr>
        <w:t>Aon Ch</w:t>
      </w:r>
      <w:r w:rsidRPr="000B1596">
        <w:rPr>
          <w:sz w:val="18"/>
        </w:rPr>
        <w:t xml:space="preserve">onradh i gcomhair Seirbhísí sínithe a sheolann an Forthairgeoir </w:t>
      </w:r>
      <w:r w:rsidR="00DD2680">
        <w:rPr>
          <w:sz w:val="18"/>
        </w:rPr>
        <w:t>rathúil</w:t>
      </w:r>
      <w:r w:rsidRPr="000B1596">
        <w:rPr>
          <w:sz w:val="18"/>
        </w:rPr>
        <w:t xml:space="preserve"> ar ais</w:t>
      </w:r>
      <w:r w:rsidR="00BC3FD8">
        <w:rPr>
          <w:sz w:val="18"/>
        </w:rPr>
        <w:t xml:space="preserve">, ní bheidh sé </w:t>
      </w:r>
      <w:r w:rsidRPr="000B1596">
        <w:rPr>
          <w:sz w:val="18"/>
        </w:rPr>
        <w:t>ina cheangal ar COGG go dtí go sín</w:t>
      </w:r>
      <w:r w:rsidR="00BC3FD8">
        <w:rPr>
          <w:sz w:val="18"/>
        </w:rPr>
        <w:t>eoidh</w:t>
      </w:r>
      <w:r w:rsidRPr="000B1596">
        <w:rPr>
          <w:sz w:val="18"/>
        </w:rPr>
        <w:t xml:space="preserve"> COGG an Conradh i gcomhair Seirbhísí.</w:t>
      </w:r>
    </w:p>
    <w:p w14:paraId="6E97235E" w14:textId="1F102FCE" w:rsidR="00823726" w:rsidRPr="000B1596" w:rsidRDefault="00823726" w:rsidP="00633175">
      <w:pPr>
        <w:rPr>
          <w:sz w:val="18"/>
        </w:rPr>
      </w:pPr>
      <w:r w:rsidRPr="000B1596">
        <w:rPr>
          <w:sz w:val="18"/>
        </w:rPr>
        <w:t>Más rud é nach bhfaigheann COGG an Conradh i gcomhair Seirbhísí agus an Comhaontú Rúndachta faoi cheann 7 lá féilire, tá de rogha ag COGG ansin an conradh a bhronnadh ar an bhForthairgeoir a fuair an chéad rangú eile is airde.</w:t>
      </w:r>
    </w:p>
    <w:p w14:paraId="42C4DBD4" w14:textId="2C90726D" w:rsidR="00823726" w:rsidRPr="000B1596" w:rsidRDefault="00823726" w:rsidP="00633175">
      <w:pPr>
        <w:rPr>
          <w:sz w:val="18"/>
        </w:rPr>
      </w:pPr>
      <w:r w:rsidRPr="000B1596">
        <w:rPr>
          <w:sz w:val="18"/>
        </w:rPr>
        <w:t xml:space="preserve">Más rud é, tar éis don chonradh seo a bhronnadh, nach féidir leis an </w:t>
      </w:r>
      <w:r w:rsidR="00DA3FAB">
        <w:rPr>
          <w:sz w:val="18"/>
        </w:rPr>
        <w:t>forth</w:t>
      </w:r>
      <w:r w:rsidRPr="000B1596">
        <w:rPr>
          <w:sz w:val="18"/>
        </w:rPr>
        <w:t xml:space="preserve">airgeoir </w:t>
      </w:r>
      <w:r w:rsidR="00DD2680">
        <w:rPr>
          <w:sz w:val="18"/>
        </w:rPr>
        <w:t>rathúil</w:t>
      </w:r>
      <w:r w:rsidRPr="000B1596">
        <w:rPr>
          <w:sz w:val="18"/>
        </w:rPr>
        <w:t xml:space="preserve">, ar chúis ar bith, na seirbhísí a cheanglaítear a sholáthar chun sástacht COGG, </w:t>
      </w:r>
      <w:r w:rsidR="00DA3FAB" w:rsidRPr="000B1596">
        <w:rPr>
          <w:sz w:val="18"/>
        </w:rPr>
        <w:t>forchoimeádann</w:t>
      </w:r>
      <w:r w:rsidRPr="000B1596">
        <w:rPr>
          <w:sz w:val="18"/>
        </w:rPr>
        <w:t xml:space="preserve"> COGG an ceart chun an conradh a bhronnadh ar a</w:t>
      </w:r>
      <w:r w:rsidR="00DA3FAB">
        <w:rPr>
          <w:sz w:val="18"/>
        </w:rPr>
        <w:t>n</w:t>
      </w:r>
      <w:r w:rsidRPr="000B1596">
        <w:rPr>
          <w:sz w:val="18"/>
        </w:rPr>
        <w:t xml:space="preserve"> bhforthairgeoir a fuair an chéad rangú eile is airde agus a </w:t>
      </w:r>
      <w:r w:rsidR="00AD56B0">
        <w:rPr>
          <w:sz w:val="18"/>
        </w:rPr>
        <w:t>tháinig chun cinn</w:t>
      </w:r>
      <w:r w:rsidRPr="000B1596">
        <w:rPr>
          <w:sz w:val="18"/>
        </w:rPr>
        <w:t xml:space="preserve"> ón bpróiseas iomaíoch seo ag am ar bith i gcaitheamh thréimhse bhailíochta na tairisceana seo. Beidh sé seo gan dochar don cheart atá ag COGG chun an conradh a fhoirceannadh agus chun tús a chur le próiseas iomaíoch nua.</w:t>
      </w:r>
    </w:p>
    <w:p w14:paraId="262943AC" w14:textId="77777777" w:rsidR="00EB3E11" w:rsidRPr="000B1596" w:rsidRDefault="00EB3E11" w:rsidP="00860388">
      <w:pPr>
        <w:rPr>
          <w:sz w:val="18"/>
        </w:rPr>
      </w:pPr>
    </w:p>
    <w:p w14:paraId="2CE8D754" w14:textId="06B6FA1D" w:rsidR="003312ED" w:rsidRPr="000B1596" w:rsidRDefault="00C026B2">
      <w:pPr>
        <w:pStyle w:val="Heading1"/>
      </w:pPr>
      <w:r w:rsidRPr="000B1596">
        <w:t xml:space="preserve">Aguisín 1 – </w:t>
      </w:r>
      <w:r w:rsidR="00777765">
        <w:t>Riachtan</w:t>
      </w:r>
      <w:r w:rsidRPr="000B1596">
        <w:t>ais agus sonraíochtaí an Tionscadail</w:t>
      </w:r>
    </w:p>
    <w:p w14:paraId="2F4373BB" w14:textId="77777777" w:rsidR="00407E2D" w:rsidRPr="000B1596" w:rsidRDefault="00407E2D" w:rsidP="00407E2D">
      <w:pPr>
        <w:rPr>
          <w:b/>
          <w:bCs/>
        </w:rPr>
      </w:pPr>
      <w:r w:rsidRPr="000B1596">
        <w:rPr>
          <w:b/>
          <w:bCs/>
        </w:rPr>
        <w:t>Doiciméad Sonraíochtaí: An Tobar – Ardán Oideachasúil Gaeilge</w:t>
      </w:r>
    </w:p>
    <w:p w14:paraId="49BB8E59" w14:textId="77777777" w:rsidR="00407E2D" w:rsidRPr="000B1596" w:rsidRDefault="00407E2D" w:rsidP="00F854EE">
      <w:pPr>
        <w:numPr>
          <w:ilvl w:val="0"/>
          <w:numId w:val="11"/>
        </w:numPr>
        <w:rPr>
          <w:b/>
          <w:bCs/>
        </w:rPr>
      </w:pPr>
      <w:r w:rsidRPr="000B1596">
        <w:rPr>
          <w:b/>
          <w:bCs/>
        </w:rPr>
        <w:t>1. Forléargas ar an Tionscadal</w:t>
      </w:r>
    </w:p>
    <w:p w14:paraId="3B50B5C3" w14:textId="77777777" w:rsidR="00407E2D" w:rsidRPr="000B1596" w:rsidRDefault="00407E2D" w:rsidP="00407E2D">
      <w:pPr>
        <w:rPr>
          <w:rFonts w:cstheme="minorHAnsi"/>
          <w:sz w:val="18"/>
        </w:rPr>
      </w:pPr>
      <w:r w:rsidRPr="000B1596">
        <w:rPr>
          <w:rFonts w:cstheme="minorHAnsi"/>
          <w:b/>
          <w:bCs/>
          <w:sz w:val="18"/>
        </w:rPr>
        <w:t>Teideal an Tionscadail:</w:t>
      </w:r>
      <w:r w:rsidRPr="000B1596">
        <w:rPr>
          <w:rFonts w:cstheme="minorHAnsi"/>
          <w:sz w:val="18"/>
        </w:rPr>
        <w:br/>
      </w:r>
      <w:r w:rsidRPr="000B1596">
        <w:rPr>
          <w:rFonts w:cstheme="minorHAnsi"/>
          <w:b/>
          <w:bCs/>
          <w:sz w:val="18"/>
        </w:rPr>
        <w:t>An Tobar – Ardán Oideachasúil Gaeilge</w:t>
      </w:r>
    </w:p>
    <w:p w14:paraId="2259D3FB" w14:textId="77777777" w:rsidR="00407E2D" w:rsidRPr="000B1596" w:rsidRDefault="00407E2D" w:rsidP="00407E2D">
      <w:pPr>
        <w:rPr>
          <w:rFonts w:cstheme="minorHAnsi"/>
          <w:sz w:val="18"/>
        </w:rPr>
      </w:pPr>
      <w:r w:rsidRPr="000B1596">
        <w:rPr>
          <w:rFonts w:cstheme="minorHAnsi"/>
          <w:b/>
          <w:bCs/>
          <w:sz w:val="18"/>
        </w:rPr>
        <w:t>Sprioc:</w:t>
      </w:r>
      <w:r w:rsidRPr="000B1596">
        <w:rPr>
          <w:rFonts w:cstheme="minorHAnsi"/>
          <w:sz w:val="18"/>
        </w:rPr>
        <w:br/>
        <w:t>Chun suíomh gréasáin oideachasúil dinimiciúil inscálaithe a dhearadh agus a fhorbairt chun tacú le teagasc agus foghlaim na Gaeilge i mbunscoileanna agus in iar-bhunscoileanna meán-Bhéarla.</w:t>
      </w:r>
    </w:p>
    <w:p w14:paraId="6B260B5D" w14:textId="77777777" w:rsidR="00407E2D" w:rsidRPr="000B1596" w:rsidRDefault="00407E2D" w:rsidP="00407E2D">
      <w:pPr>
        <w:rPr>
          <w:rFonts w:cstheme="minorHAnsi"/>
          <w:sz w:val="18"/>
        </w:rPr>
      </w:pPr>
      <w:r w:rsidRPr="000B1596">
        <w:rPr>
          <w:rFonts w:cstheme="minorHAnsi"/>
          <w:sz w:val="18"/>
        </w:rPr>
        <w:t>Soláthróidh an t-ardán acmhainní struchtúrtha a thagann leis an gcuraclam:</w:t>
      </w:r>
    </w:p>
    <w:p w14:paraId="2D8EDE0E" w14:textId="36E9D5AD" w:rsidR="00407E2D" w:rsidRPr="000B1596" w:rsidRDefault="00407E2D" w:rsidP="00F854EE">
      <w:pPr>
        <w:numPr>
          <w:ilvl w:val="0"/>
          <w:numId w:val="8"/>
        </w:numPr>
        <w:rPr>
          <w:rFonts w:cstheme="minorHAnsi"/>
          <w:sz w:val="18"/>
        </w:rPr>
      </w:pPr>
      <w:r w:rsidRPr="000B1596">
        <w:rPr>
          <w:rFonts w:cstheme="minorHAnsi"/>
          <w:sz w:val="18"/>
        </w:rPr>
        <w:lastRenderedPageBreak/>
        <w:t xml:space="preserve">do </w:t>
      </w:r>
      <w:r w:rsidR="00C05D95">
        <w:rPr>
          <w:rFonts w:cstheme="minorHAnsi"/>
          <w:sz w:val="18"/>
        </w:rPr>
        <w:t>Dhaltaí/</w:t>
      </w:r>
      <w:r w:rsidRPr="000B1596">
        <w:rPr>
          <w:rFonts w:cstheme="minorHAnsi"/>
          <w:sz w:val="18"/>
        </w:rPr>
        <w:t>Scoláirí</w:t>
      </w:r>
    </w:p>
    <w:p w14:paraId="5CE98EE2" w14:textId="77777777" w:rsidR="00407E2D" w:rsidRPr="000B1596" w:rsidRDefault="00407E2D" w:rsidP="00F854EE">
      <w:pPr>
        <w:numPr>
          <w:ilvl w:val="0"/>
          <w:numId w:val="8"/>
        </w:numPr>
        <w:rPr>
          <w:rFonts w:cstheme="minorHAnsi"/>
          <w:sz w:val="18"/>
        </w:rPr>
      </w:pPr>
      <w:r w:rsidRPr="000B1596">
        <w:rPr>
          <w:rFonts w:cstheme="minorHAnsi"/>
          <w:sz w:val="18"/>
        </w:rPr>
        <w:t>do Thuismitheoirí</w:t>
      </w:r>
    </w:p>
    <w:p w14:paraId="071B5F1A" w14:textId="77777777" w:rsidR="00407E2D" w:rsidRPr="000B1596" w:rsidRDefault="00407E2D" w:rsidP="00F854EE">
      <w:pPr>
        <w:numPr>
          <w:ilvl w:val="0"/>
          <w:numId w:val="8"/>
        </w:numPr>
        <w:rPr>
          <w:rFonts w:cstheme="minorHAnsi"/>
          <w:sz w:val="18"/>
        </w:rPr>
      </w:pPr>
      <w:r w:rsidRPr="000B1596">
        <w:rPr>
          <w:rFonts w:cstheme="minorHAnsi"/>
          <w:sz w:val="18"/>
        </w:rPr>
        <w:t>do Thuismitheoirí/do Chaomhnóirí</w:t>
      </w:r>
    </w:p>
    <w:p w14:paraId="401C2A9B" w14:textId="77777777" w:rsidR="00407E2D" w:rsidRPr="000B1596" w:rsidRDefault="00000000" w:rsidP="00407E2D">
      <w:pPr>
        <w:rPr>
          <w:rFonts w:cstheme="minorHAnsi"/>
          <w:sz w:val="18"/>
        </w:rPr>
      </w:pPr>
      <w:r>
        <w:rPr>
          <w:rFonts w:cstheme="minorHAnsi"/>
          <w:sz w:val="18"/>
        </w:rPr>
        <w:pict w14:anchorId="5D8D0181">
          <v:rect id="_x0000_i1025" style="width:0;height:1.5pt" o:hralign="center" o:hrstd="t" o:hr="t" fillcolor="#a0a0a0" stroked="f"/>
        </w:pict>
      </w:r>
    </w:p>
    <w:p w14:paraId="139B6510" w14:textId="77777777" w:rsidR="00407E2D" w:rsidRPr="000B1596" w:rsidRDefault="00407E2D" w:rsidP="00F854EE">
      <w:pPr>
        <w:numPr>
          <w:ilvl w:val="0"/>
          <w:numId w:val="11"/>
        </w:numPr>
        <w:rPr>
          <w:rFonts w:cstheme="minorHAnsi"/>
          <w:b/>
          <w:bCs/>
          <w:sz w:val="18"/>
        </w:rPr>
      </w:pPr>
      <w:r w:rsidRPr="000B1596">
        <w:rPr>
          <w:rFonts w:cstheme="minorHAnsi"/>
          <w:b/>
          <w:bCs/>
          <w:sz w:val="18"/>
        </w:rPr>
        <w:t>2. Na Croíphrionsabail Dearaidh</w:t>
      </w:r>
    </w:p>
    <w:p w14:paraId="4B80C7BE" w14:textId="59CFB2E9" w:rsidR="00407E2D" w:rsidRPr="000B1596" w:rsidRDefault="00635963" w:rsidP="00F854EE">
      <w:pPr>
        <w:numPr>
          <w:ilvl w:val="0"/>
          <w:numId w:val="9"/>
        </w:numPr>
        <w:rPr>
          <w:rFonts w:cstheme="minorHAnsi"/>
          <w:sz w:val="18"/>
        </w:rPr>
      </w:pPr>
      <w:r>
        <w:rPr>
          <w:rFonts w:cstheme="minorHAnsi"/>
          <w:sz w:val="18"/>
        </w:rPr>
        <w:t xml:space="preserve">Is féidir eagarthóireacht a dhéanamh ar gach rud sa dearadh agus is féidir é a dhéanamh chomh mór nó chomh beag </w:t>
      </w:r>
      <w:r w:rsidR="00CE46CF">
        <w:rPr>
          <w:rFonts w:cstheme="minorHAnsi"/>
          <w:sz w:val="18"/>
        </w:rPr>
        <w:t xml:space="preserve">agus </w:t>
      </w:r>
      <w:r>
        <w:rPr>
          <w:rFonts w:cstheme="minorHAnsi"/>
          <w:sz w:val="18"/>
        </w:rPr>
        <w:t>is gá ga</w:t>
      </w:r>
      <w:r w:rsidR="00CE46CF">
        <w:rPr>
          <w:rFonts w:cstheme="minorHAnsi"/>
          <w:sz w:val="18"/>
        </w:rPr>
        <w:t>n</w:t>
      </w:r>
      <w:r>
        <w:rPr>
          <w:rFonts w:cstheme="minorHAnsi"/>
          <w:sz w:val="18"/>
        </w:rPr>
        <w:t xml:space="preserve"> cur isteach ar a shoiléireacht (</w:t>
      </w:r>
      <w:r w:rsidR="00CE46CF">
        <w:rPr>
          <w:rFonts w:cstheme="minorHAnsi"/>
          <w:sz w:val="18"/>
        </w:rPr>
        <w:t>is féidir le lucht riaracháin sin a dhéanamh)</w:t>
      </w:r>
    </w:p>
    <w:p w14:paraId="267B8EF4" w14:textId="5B23A4FA" w:rsidR="00407E2D" w:rsidRPr="000B1596" w:rsidRDefault="00CE46CF" w:rsidP="68E15961">
      <w:pPr>
        <w:numPr>
          <w:ilvl w:val="0"/>
          <w:numId w:val="9"/>
        </w:numPr>
        <w:rPr>
          <w:sz w:val="18"/>
        </w:rPr>
      </w:pPr>
      <w:r>
        <w:rPr>
          <w:sz w:val="18"/>
        </w:rPr>
        <w:t>Beidh d</w:t>
      </w:r>
      <w:r w:rsidR="00407E2D" w:rsidRPr="000B1596">
        <w:rPr>
          <w:sz w:val="18"/>
        </w:rPr>
        <w:t xml:space="preserve">eighilt shoiléir idir na heispéiris </w:t>
      </w:r>
      <w:r w:rsidR="00407E2D" w:rsidRPr="000B1596">
        <w:rPr>
          <w:b/>
          <w:bCs/>
          <w:sz w:val="18"/>
        </w:rPr>
        <w:t>B</w:t>
      </w:r>
      <w:r w:rsidR="00DD2680">
        <w:rPr>
          <w:b/>
          <w:bCs/>
          <w:sz w:val="18"/>
        </w:rPr>
        <w:t>h</w:t>
      </w:r>
      <w:r w:rsidR="00407E2D" w:rsidRPr="000B1596">
        <w:rPr>
          <w:b/>
          <w:bCs/>
          <w:sz w:val="18"/>
        </w:rPr>
        <w:t>unscoile</w:t>
      </w:r>
      <w:r w:rsidR="00407E2D" w:rsidRPr="000B1596">
        <w:rPr>
          <w:sz w:val="18"/>
        </w:rPr>
        <w:t xml:space="preserve"> agus</w:t>
      </w:r>
      <w:r w:rsidR="00407E2D" w:rsidRPr="000B1596">
        <w:rPr>
          <w:b/>
          <w:bCs/>
          <w:sz w:val="18"/>
        </w:rPr>
        <w:t xml:space="preserve"> Iar-bhunscoile</w:t>
      </w:r>
    </w:p>
    <w:p w14:paraId="6D27F2B1" w14:textId="77777777" w:rsidR="00407E2D" w:rsidRPr="000B1596" w:rsidRDefault="00407E2D" w:rsidP="00F854EE">
      <w:pPr>
        <w:numPr>
          <w:ilvl w:val="0"/>
          <w:numId w:val="9"/>
        </w:numPr>
        <w:rPr>
          <w:rFonts w:cstheme="minorHAnsi"/>
          <w:sz w:val="18"/>
        </w:rPr>
      </w:pPr>
      <w:r w:rsidRPr="000B1596">
        <w:rPr>
          <w:rFonts w:cstheme="minorHAnsi"/>
          <w:sz w:val="18"/>
        </w:rPr>
        <w:t xml:space="preserve">Béim láidir ar: </w:t>
      </w:r>
    </w:p>
    <w:p w14:paraId="30965827" w14:textId="3E50E2B7" w:rsidR="00407E2D" w:rsidRPr="000B1596" w:rsidRDefault="00CE46CF" w:rsidP="00F854EE">
      <w:pPr>
        <w:numPr>
          <w:ilvl w:val="1"/>
          <w:numId w:val="9"/>
        </w:numPr>
        <w:rPr>
          <w:rFonts w:cstheme="minorHAnsi"/>
          <w:sz w:val="18"/>
        </w:rPr>
      </w:pPr>
      <w:r>
        <w:rPr>
          <w:rFonts w:cstheme="minorHAnsi"/>
          <w:sz w:val="18"/>
        </w:rPr>
        <w:t>An cumas chun an suíomh a chuardach go héasca</w:t>
      </w:r>
    </w:p>
    <w:p w14:paraId="12C0A0B8" w14:textId="2B5D2588" w:rsidR="00407E2D" w:rsidRPr="000B1596" w:rsidRDefault="005C71E6" w:rsidP="00F854EE">
      <w:pPr>
        <w:numPr>
          <w:ilvl w:val="1"/>
          <w:numId w:val="9"/>
        </w:numPr>
        <w:rPr>
          <w:rFonts w:cstheme="minorHAnsi"/>
          <w:sz w:val="18"/>
        </w:rPr>
      </w:pPr>
      <w:r>
        <w:rPr>
          <w:rFonts w:cstheme="minorHAnsi"/>
          <w:sz w:val="18"/>
        </w:rPr>
        <w:t>N</w:t>
      </w:r>
      <w:r w:rsidR="00407E2D" w:rsidRPr="000B1596">
        <w:rPr>
          <w:rFonts w:cstheme="minorHAnsi"/>
          <w:sz w:val="18"/>
        </w:rPr>
        <w:t xml:space="preserve">ascleanúint </w:t>
      </w:r>
      <w:r>
        <w:rPr>
          <w:rFonts w:cstheme="minorHAnsi"/>
          <w:sz w:val="18"/>
        </w:rPr>
        <w:t>atá soiléir ó t</w:t>
      </w:r>
      <w:r w:rsidR="006F162D">
        <w:rPr>
          <w:rFonts w:cstheme="minorHAnsi"/>
          <w:sz w:val="18"/>
        </w:rPr>
        <w:t>h</w:t>
      </w:r>
      <w:r>
        <w:rPr>
          <w:rFonts w:cstheme="minorHAnsi"/>
          <w:sz w:val="18"/>
        </w:rPr>
        <w:t>aobh strucht</w:t>
      </w:r>
      <w:r w:rsidR="006F162D">
        <w:rPr>
          <w:rFonts w:cstheme="minorHAnsi"/>
          <w:sz w:val="18"/>
        </w:rPr>
        <w:t>úir de</w:t>
      </w:r>
    </w:p>
    <w:p w14:paraId="02E27070" w14:textId="77777777" w:rsidR="00407E2D" w:rsidRPr="000B1596" w:rsidRDefault="00407E2D" w:rsidP="00F854EE">
      <w:pPr>
        <w:numPr>
          <w:ilvl w:val="1"/>
          <w:numId w:val="9"/>
        </w:numPr>
        <w:rPr>
          <w:rFonts w:cstheme="minorHAnsi"/>
          <w:sz w:val="18"/>
        </w:rPr>
      </w:pPr>
      <w:r w:rsidRPr="000B1596">
        <w:rPr>
          <w:rFonts w:cstheme="minorHAnsi"/>
          <w:sz w:val="18"/>
        </w:rPr>
        <w:t>Acmhainní foghlama ilmheán</w:t>
      </w:r>
    </w:p>
    <w:p w14:paraId="44003801" w14:textId="16840380" w:rsidR="00407E2D" w:rsidRPr="000B1596" w:rsidRDefault="00CE46CF" w:rsidP="00F854EE">
      <w:pPr>
        <w:numPr>
          <w:ilvl w:val="0"/>
          <w:numId w:val="9"/>
        </w:numPr>
        <w:rPr>
          <w:rFonts w:cstheme="minorHAnsi"/>
          <w:sz w:val="18"/>
        </w:rPr>
      </w:pPr>
      <w:r>
        <w:rPr>
          <w:rFonts w:cstheme="minorHAnsi"/>
          <w:sz w:val="18"/>
        </w:rPr>
        <w:t>Beid</w:t>
      </w:r>
      <w:r w:rsidR="00AE1D4D">
        <w:rPr>
          <w:rFonts w:cstheme="minorHAnsi"/>
          <w:sz w:val="18"/>
        </w:rPr>
        <w:t>h</w:t>
      </w:r>
      <w:r>
        <w:rPr>
          <w:rFonts w:cstheme="minorHAnsi"/>
          <w:sz w:val="18"/>
        </w:rPr>
        <w:t xml:space="preserve"> an d</w:t>
      </w:r>
      <w:r w:rsidR="00407E2D" w:rsidRPr="000B1596">
        <w:rPr>
          <w:rFonts w:cstheme="minorHAnsi"/>
          <w:sz w:val="18"/>
        </w:rPr>
        <w:t>earadh aoisoiriúnach (</w:t>
      </w:r>
      <w:r w:rsidR="00DD2680">
        <w:rPr>
          <w:rFonts w:cstheme="minorHAnsi"/>
          <w:sz w:val="18"/>
        </w:rPr>
        <w:t>C</w:t>
      </w:r>
      <w:r w:rsidR="00407E2D" w:rsidRPr="000B1596">
        <w:rPr>
          <w:rFonts w:cstheme="minorHAnsi"/>
          <w:sz w:val="18"/>
        </w:rPr>
        <w:t xml:space="preserve">omhéadan </w:t>
      </w:r>
      <w:r w:rsidR="00DD2680">
        <w:rPr>
          <w:rFonts w:cstheme="minorHAnsi"/>
          <w:sz w:val="18"/>
        </w:rPr>
        <w:t>Ú</w:t>
      </w:r>
      <w:r w:rsidR="00407E2D" w:rsidRPr="000B1596">
        <w:rPr>
          <w:rFonts w:cstheme="minorHAnsi"/>
          <w:sz w:val="18"/>
        </w:rPr>
        <w:t xml:space="preserve">sáideora </w:t>
      </w:r>
      <w:r w:rsidR="007046BE">
        <w:rPr>
          <w:rFonts w:cstheme="minorHAnsi"/>
          <w:sz w:val="18"/>
        </w:rPr>
        <w:t xml:space="preserve">(CU) </w:t>
      </w:r>
      <w:r w:rsidR="00407E2D" w:rsidRPr="000B1596">
        <w:rPr>
          <w:rFonts w:cstheme="minorHAnsi"/>
          <w:sz w:val="18"/>
        </w:rPr>
        <w:t xml:space="preserve">a oireann do pháistí vs </w:t>
      </w:r>
      <w:r w:rsidR="007046BE">
        <w:rPr>
          <w:rFonts w:cstheme="minorHAnsi"/>
          <w:sz w:val="18"/>
        </w:rPr>
        <w:t>CU</w:t>
      </w:r>
      <w:r w:rsidR="00C778A7">
        <w:rPr>
          <w:rFonts w:cstheme="minorHAnsi"/>
          <w:sz w:val="18"/>
        </w:rPr>
        <w:t xml:space="preserve"> </w:t>
      </w:r>
      <w:r w:rsidR="00407E2D" w:rsidRPr="000B1596">
        <w:rPr>
          <w:rFonts w:cstheme="minorHAnsi"/>
          <w:sz w:val="18"/>
        </w:rPr>
        <w:t>atá dírithe ar dhéagóirí)</w:t>
      </w:r>
    </w:p>
    <w:p w14:paraId="5771447F" w14:textId="77777777" w:rsidR="00407E2D" w:rsidRPr="000B1596" w:rsidRDefault="00000000" w:rsidP="00407E2D">
      <w:pPr>
        <w:rPr>
          <w:rFonts w:cstheme="minorHAnsi"/>
          <w:sz w:val="18"/>
        </w:rPr>
      </w:pPr>
      <w:r>
        <w:rPr>
          <w:rFonts w:cstheme="minorHAnsi"/>
          <w:sz w:val="18"/>
        </w:rPr>
        <w:pict w14:anchorId="057FA1E3">
          <v:rect id="_x0000_i1026" style="width:0;height:1.5pt" o:hralign="center" o:hrstd="t" o:hr="t" fillcolor="#a0a0a0" stroked="f"/>
        </w:pict>
      </w:r>
    </w:p>
    <w:p w14:paraId="2F5DAD94" w14:textId="3C6C01D9" w:rsidR="00407E2D" w:rsidRPr="000B1596" w:rsidRDefault="00407E2D" w:rsidP="00F854EE">
      <w:pPr>
        <w:numPr>
          <w:ilvl w:val="0"/>
          <w:numId w:val="11"/>
        </w:numPr>
        <w:rPr>
          <w:rFonts w:cstheme="minorHAnsi"/>
          <w:b/>
          <w:bCs/>
          <w:sz w:val="18"/>
        </w:rPr>
      </w:pPr>
      <w:r w:rsidRPr="000B1596">
        <w:rPr>
          <w:rFonts w:cstheme="minorHAnsi"/>
          <w:b/>
          <w:bCs/>
          <w:sz w:val="18"/>
        </w:rPr>
        <w:t>3. Sonraíocht an Leathanaigh Baile (Príomh</w:t>
      </w:r>
      <w:r w:rsidR="005573AD">
        <w:rPr>
          <w:rFonts w:cstheme="minorHAnsi"/>
          <w:b/>
          <w:bCs/>
          <w:sz w:val="18"/>
        </w:rPr>
        <w:t>l</w:t>
      </w:r>
      <w:r w:rsidRPr="000B1596">
        <w:rPr>
          <w:rFonts w:cstheme="minorHAnsi"/>
          <w:b/>
          <w:bCs/>
          <w:sz w:val="18"/>
        </w:rPr>
        <w:t>eathanach Lamairne)</w:t>
      </w:r>
    </w:p>
    <w:p w14:paraId="37D8E0C1" w14:textId="5A5CB427" w:rsidR="00407E2D" w:rsidRPr="000B1596" w:rsidRDefault="00407E2D" w:rsidP="00407E2D">
      <w:pPr>
        <w:rPr>
          <w:rFonts w:cstheme="minorHAnsi"/>
          <w:b/>
          <w:bCs/>
          <w:sz w:val="18"/>
        </w:rPr>
      </w:pPr>
      <w:r w:rsidRPr="000B1596">
        <w:rPr>
          <w:rFonts w:cstheme="minorHAnsi"/>
          <w:b/>
          <w:bCs/>
          <w:sz w:val="18"/>
        </w:rPr>
        <w:t xml:space="preserve">3.1 </w:t>
      </w:r>
      <w:r w:rsidR="003249E6">
        <w:rPr>
          <w:rFonts w:cstheme="minorHAnsi"/>
          <w:b/>
          <w:bCs/>
          <w:sz w:val="18"/>
        </w:rPr>
        <w:t>Sa Cheanntásc:</w:t>
      </w:r>
    </w:p>
    <w:p w14:paraId="16332BBA" w14:textId="73D50C41" w:rsidR="00407E2D" w:rsidRPr="000B1596" w:rsidRDefault="00407E2D" w:rsidP="00F854EE">
      <w:pPr>
        <w:numPr>
          <w:ilvl w:val="0"/>
          <w:numId w:val="10"/>
        </w:numPr>
        <w:rPr>
          <w:rFonts w:cstheme="minorHAnsi"/>
          <w:sz w:val="18"/>
        </w:rPr>
      </w:pPr>
      <w:r w:rsidRPr="000B1596">
        <w:rPr>
          <w:rFonts w:cstheme="minorHAnsi"/>
          <w:sz w:val="18"/>
        </w:rPr>
        <w:t>Meirge mór ar a b</w:t>
      </w:r>
      <w:r w:rsidR="00C05D95">
        <w:rPr>
          <w:rFonts w:cstheme="minorHAnsi"/>
          <w:sz w:val="18"/>
        </w:rPr>
        <w:t>hfuil na focail</w:t>
      </w:r>
      <w:r w:rsidRPr="000B1596">
        <w:rPr>
          <w:rFonts w:cstheme="minorHAnsi"/>
          <w:sz w:val="18"/>
        </w:rPr>
        <w:t xml:space="preserve">: </w:t>
      </w:r>
      <w:r w:rsidRPr="000B1596">
        <w:rPr>
          <w:rFonts w:cstheme="minorHAnsi"/>
          <w:b/>
          <w:bCs/>
          <w:sz w:val="18"/>
        </w:rPr>
        <w:t>“An Tobar”</w:t>
      </w:r>
    </w:p>
    <w:p w14:paraId="4421295B" w14:textId="77777777" w:rsidR="00407E2D" w:rsidRPr="000B1596" w:rsidRDefault="00407E2D" w:rsidP="00F854EE">
      <w:pPr>
        <w:numPr>
          <w:ilvl w:val="0"/>
          <w:numId w:val="10"/>
        </w:numPr>
        <w:rPr>
          <w:rFonts w:cstheme="minorHAnsi"/>
          <w:sz w:val="18"/>
        </w:rPr>
      </w:pPr>
      <w:r w:rsidRPr="000B1596">
        <w:rPr>
          <w:rFonts w:cstheme="minorHAnsi"/>
          <w:sz w:val="18"/>
        </w:rPr>
        <w:t xml:space="preserve">Dathanna: </w:t>
      </w:r>
      <w:r w:rsidRPr="000B1596">
        <w:rPr>
          <w:rFonts w:cstheme="minorHAnsi"/>
          <w:i/>
          <w:iCs/>
          <w:sz w:val="18"/>
        </w:rPr>
        <w:t>Le deimhniú</w:t>
      </w:r>
    </w:p>
    <w:p w14:paraId="473C5708" w14:textId="77777777" w:rsidR="00407E2D" w:rsidRPr="000D71FA" w:rsidRDefault="00407E2D" w:rsidP="00F854EE">
      <w:pPr>
        <w:numPr>
          <w:ilvl w:val="0"/>
          <w:numId w:val="10"/>
        </w:numPr>
        <w:rPr>
          <w:rFonts w:cstheme="minorHAnsi"/>
          <w:sz w:val="18"/>
          <w:lang w:val="de-DE"/>
        </w:rPr>
      </w:pPr>
      <w:r w:rsidRPr="000D71FA">
        <w:rPr>
          <w:rFonts w:cstheme="minorHAnsi"/>
          <w:sz w:val="18"/>
          <w:lang w:val="de-DE"/>
        </w:rPr>
        <w:t xml:space="preserve">Sa chúinne uachtarach ar dheis: </w:t>
      </w:r>
    </w:p>
    <w:p w14:paraId="70E3B8FA" w14:textId="77777777" w:rsidR="00407E2D" w:rsidRPr="000D71FA" w:rsidRDefault="00407E2D" w:rsidP="00F854EE">
      <w:pPr>
        <w:numPr>
          <w:ilvl w:val="1"/>
          <w:numId w:val="10"/>
        </w:numPr>
        <w:rPr>
          <w:rFonts w:cstheme="minorHAnsi"/>
          <w:sz w:val="18"/>
          <w:lang w:val="de-DE"/>
        </w:rPr>
      </w:pPr>
      <w:r w:rsidRPr="000D71FA">
        <w:rPr>
          <w:rFonts w:cstheme="minorHAnsi"/>
          <w:sz w:val="18"/>
          <w:lang w:val="de-DE"/>
        </w:rPr>
        <w:t>Deilbhíní meán sóisialta (naisc inchliceáilte)</w:t>
      </w:r>
    </w:p>
    <w:p w14:paraId="6B3C3E50" w14:textId="77777777" w:rsidR="00407E2D" w:rsidRPr="000B1596" w:rsidRDefault="00000000" w:rsidP="00407E2D">
      <w:pPr>
        <w:rPr>
          <w:rFonts w:cstheme="minorHAnsi"/>
          <w:sz w:val="18"/>
        </w:rPr>
      </w:pPr>
      <w:r>
        <w:rPr>
          <w:rFonts w:cstheme="minorHAnsi"/>
          <w:sz w:val="18"/>
        </w:rPr>
        <w:pict w14:anchorId="0C7223C9">
          <v:rect id="_x0000_i1027" style="width:0;height:1.5pt" o:hralign="center" o:hrstd="t" o:hr="t" fillcolor="#a0a0a0" stroked="f"/>
        </w:pict>
      </w:r>
    </w:p>
    <w:p w14:paraId="012F67B2" w14:textId="77777777" w:rsidR="00407E2D" w:rsidRPr="000B1596" w:rsidRDefault="00407E2D" w:rsidP="00407E2D">
      <w:pPr>
        <w:rPr>
          <w:rFonts w:cstheme="minorHAnsi"/>
          <w:b/>
          <w:bCs/>
          <w:sz w:val="18"/>
        </w:rPr>
      </w:pPr>
      <w:r w:rsidRPr="000B1596">
        <w:rPr>
          <w:rFonts w:cstheme="minorHAnsi"/>
          <w:b/>
          <w:bCs/>
          <w:sz w:val="18"/>
        </w:rPr>
        <w:t>3.2 Cluaisíní Nascleanúna</w:t>
      </w:r>
    </w:p>
    <w:p w14:paraId="12A9C90B" w14:textId="10137D02" w:rsidR="00407E2D" w:rsidRPr="000B1596" w:rsidRDefault="00407E2D" w:rsidP="00407E2D">
      <w:pPr>
        <w:rPr>
          <w:rFonts w:cstheme="minorHAnsi"/>
          <w:sz w:val="18"/>
        </w:rPr>
      </w:pPr>
      <w:r w:rsidRPr="000B1596">
        <w:rPr>
          <w:rFonts w:cstheme="minorHAnsi"/>
          <w:sz w:val="18"/>
        </w:rPr>
        <w:t xml:space="preserve">Ainmneacha na </w:t>
      </w:r>
      <w:r w:rsidR="00D7459A">
        <w:rPr>
          <w:rFonts w:cstheme="minorHAnsi"/>
          <w:sz w:val="18"/>
        </w:rPr>
        <w:t>gCluaisíní</w:t>
      </w:r>
      <w:r w:rsidRPr="000B1596">
        <w:rPr>
          <w:rFonts w:cstheme="minorHAnsi"/>
          <w:sz w:val="18"/>
        </w:rPr>
        <w:t xml:space="preserve"> réamhshocraithe:</w:t>
      </w:r>
    </w:p>
    <w:p w14:paraId="16927960" w14:textId="77777777" w:rsidR="00407E2D" w:rsidRPr="000B1596" w:rsidRDefault="00407E2D" w:rsidP="00F854EE">
      <w:pPr>
        <w:numPr>
          <w:ilvl w:val="0"/>
          <w:numId w:val="11"/>
        </w:numPr>
        <w:rPr>
          <w:rFonts w:cstheme="minorHAnsi"/>
          <w:sz w:val="18"/>
        </w:rPr>
      </w:pPr>
      <w:r w:rsidRPr="000B1596">
        <w:rPr>
          <w:rFonts w:cstheme="minorHAnsi"/>
          <w:sz w:val="18"/>
        </w:rPr>
        <w:t>Baile</w:t>
      </w:r>
    </w:p>
    <w:p w14:paraId="0C4716B5" w14:textId="77777777" w:rsidR="00407E2D" w:rsidRPr="000B1596" w:rsidRDefault="00407E2D" w:rsidP="00F854EE">
      <w:pPr>
        <w:numPr>
          <w:ilvl w:val="0"/>
          <w:numId w:val="11"/>
        </w:numPr>
        <w:rPr>
          <w:rFonts w:cstheme="minorHAnsi"/>
          <w:sz w:val="18"/>
        </w:rPr>
      </w:pPr>
      <w:r w:rsidRPr="000B1596">
        <w:rPr>
          <w:rFonts w:cstheme="minorHAnsi"/>
          <w:sz w:val="18"/>
        </w:rPr>
        <w:t>Nuacht</w:t>
      </w:r>
    </w:p>
    <w:p w14:paraId="1E3EC9C7" w14:textId="77777777" w:rsidR="00407E2D" w:rsidRPr="000B1596" w:rsidRDefault="00407E2D" w:rsidP="00F854EE">
      <w:pPr>
        <w:numPr>
          <w:ilvl w:val="0"/>
          <w:numId w:val="11"/>
        </w:numPr>
        <w:rPr>
          <w:rFonts w:cstheme="minorHAnsi"/>
          <w:sz w:val="18"/>
        </w:rPr>
      </w:pPr>
      <w:r w:rsidRPr="000B1596">
        <w:rPr>
          <w:rFonts w:cstheme="minorHAnsi"/>
          <w:sz w:val="18"/>
        </w:rPr>
        <w:t>Acmhainní an Tobair</w:t>
      </w:r>
    </w:p>
    <w:p w14:paraId="69CF92F9" w14:textId="77777777" w:rsidR="00407E2D" w:rsidRPr="000B1596" w:rsidRDefault="00407E2D" w:rsidP="00F854EE">
      <w:pPr>
        <w:numPr>
          <w:ilvl w:val="0"/>
          <w:numId w:val="11"/>
        </w:numPr>
        <w:rPr>
          <w:rFonts w:cstheme="minorHAnsi"/>
          <w:sz w:val="18"/>
        </w:rPr>
      </w:pPr>
      <w:r w:rsidRPr="000B1596">
        <w:rPr>
          <w:rFonts w:cstheme="minorHAnsi"/>
          <w:sz w:val="18"/>
        </w:rPr>
        <w:t>Comórtais</w:t>
      </w:r>
    </w:p>
    <w:p w14:paraId="5B463B13" w14:textId="77777777" w:rsidR="00407E2D" w:rsidRPr="000B1596" w:rsidRDefault="00407E2D" w:rsidP="00F854EE">
      <w:pPr>
        <w:numPr>
          <w:ilvl w:val="0"/>
          <w:numId w:val="11"/>
        </w:numPr>
        <w:rPr>
          <w:rFonts w:cstheme="minorHAnsi"/>
          <w:sz w:val="18"/>
        </w:rPr>
      </w:pPr>
      <w:r w:rsidRPr="000B1596">
        <w:rPr>
          <w:rFonts w:cstheme="minorHAnsi"/>
          <w:sz w:val="18"/>
        </w:rPr>
        <w:lastRenderedPageBreak/>
        <w:t>Tobghaeltacht</w:t>
      </w:r>
    </w:p>
    <w:p w14:paraId="30553D8B" w14:textId="77777777" w:rsidR="00407E2D" w:rsidRPr="000B1596" w:rsidRDefault="00407E2D" w:rsidP="00F854EE">
      <w:pPr>
        <w:numPr>
          <w:ilvl w:val="0"/>
          <w:numId w:val="11"/>
        </w:numPr>
        <w:rPr>
          <w:rFonts w:cstheme="minorHAnsi"/>
          <w:sz w:val="18"/>
        </w:rPr>
      </w:pPr>
      <w:r w:rsidRPr="000B1596">
        <w:rPr>
          <w:rFonts w:cstheme="minorHAnsi"/>
          <w:sz w:val="18"/>
        </w:rPr>
        <w:t>Padlet COGG</w:t>
      </w:r>
    </w:p>
    <w:p w14:paraId="5126B7B7" w14:textId="5E70F2B2"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1A2D0D">
        <w:rPr>
          <w:b/>
          <w:bCs/>
          <w:sz w:val="18"/>
        </w:rPr>
        <w:t>Riachtan</w:t>
      </w:r>
      <w:r w:rsidR="007C35A4">
        <w:rPr>
          <w:b/>
          <w:bCs/>
          <w:sz w:val="18"/>
        </w:rPr>
        <w:t>as</w:t>
      </w:r>
      <w:r w:rsidRPr="000B1596">
        <w:rPr>
          <w:b/>
          <w:bCs/>
          <w:sz w:val="18"/>
        </w:rPr>
        <w:t>:</w:t>
      </w:r>
    </w:p>
    <w:p w14:paraId="5562C67D" w14:textId="14976DD2" w:rsidR="00407E2D" w:rsidRPr="000D71FA" w:rsidRDefault="00407E2D" w:rsidP="00F854EE">
      <w:pPr>
        <w:numPr>
          <w:ilvl w:val="0"/>
          <w:numId w:val="12"/>
        </w:numPr>
        <w:rPr>
          <w:rFonts w:cstheme="minorHAnsi"/>
          <w:sz w:val="18"/>
          <w:lang w:val="nl-NL"/>
        </w:rPr>
      </w:pPr>
      <w:r w:rsidRPr="000D71FA">
        <w:rPr>
          <w:rFonts w:cstheme="minorHAnsi"/>
          <w:sz w:val="18"/>
          <w:lang w:val="nl-NL"/>
        </w:rPr>
        <w:t xml:space="preserve">Maidir leis na </w:t>
      </w:r>
      <w:r w:rsidR="001D1F5B">
        <w:rPr>
          <w:rFonts w:cstheme="minorHAnsi"/>
          <w:sz w:val="18"/>
          <w:lang w:val="nl-NL"/>
        </w:rPr>
        <w:t>cluaisíní</w:t>
      </w:r>
      <w:r w:rsidR="00183BD0">
        <w:rPr>
          <w:rFonts w:cstheme="minorHAnsi"/>
          <w:sz w:val="18"/>
          <w:lang w:val="nl-NL"/>
        </w:rPr>
        <w:t xml:space="preserve"> (tába)</w:t>
      </w:r>
      <w:r w:rsidRPr="000D71FA">
        <w:rPr>
          <w:rFonts w:cstheme="minorHAnsi"/>
          <w:sz w:val="18"/>
          <w:lang w:val="nl-NL"/>
        </w:rPr>
        <w:t xml:space="preserve">, </w:t>
      </w:r>
      <w:r w:rsidR="001D1F5B">
        <w:rPr>
          <w:rFonts w:cstheme="minorHAnsi"/>
          <w:sz w:val="18"/>
          <w:lang w:val="nl-NL"/>
        </w:rPr>
        <w:t>is gá</w:t>
      </w:r>
      <w:r w:rsidRPr="000D71FA">
        <w:rPr>
          <w:rFonts w:cstheme="minorHAnsi"/>
          <w:sz w:val="18"/>
          <w:lang w:val="nl-NL"/>
        </w:rPr>
        <w:t xml:space="preserve">: </w:t>
      </w:r>
    </w:p>
    <w:p w14:paraId="49658F8A" w14:textId="3C863D07" w:rsidR="00407E2D" w:rsidRPr="000B1596" w:rsidRDefault="00407E2D" w:rsidP="00F854EE">
      <w:pPr>
        <w:numPr>
          <w:ilvl w:val="1"/>
          <w:numId w:val="12"/>
        </w:numPr>
        <w:rPr>
          <w:rFonts w:cstheme="minorHAnsi"/>
          <w:sz w:val="18"/>
        </w:rPr>
      </w:pPr>
      <w:r w:rsidRPr="000B1596">
        <w:rPr>
          <w:rFonts w:cstheme="minorHAnsi"/>
          <w:sz w:val="18"/>
        </w:rPr>
        <w:t xml:space="preserve">A bheith </w:t>
      </w:r>
      <w:r w:rsidR="00CB73B5">
        <w:rPr>
          <w:rFonts w:cstheme="minorHAnsi"/>
          <w:sz w:val="18"/>
        </w:rPr>
        <w:t>ábalta eagarthóireacht a dheanamh orthu ina n-iomláine</w:t>
      </w:r>
    </w:p>
    <w:p w14:paraId="58406AB6" w14:textId="5FE1DECE" w:rsidR="00407E2D" w:rsidRPr="000B1596" w:rsidRDefault="003D5B3C" w:rsidP="00F854EE">
      <w:pPr>
        <w:numPr>
          <w:ilvl w:val="1"/>
          <w:numId w:val="12"/>
        </w:numPr>
        <w:rPr>
          <w:rFonts w:cstheme="minorHAnsi"/>
          <w:sz w:val="18"/>
        </w:rPr>
      </w:pPr>
      <w:r>
        <w:rPr>
          <w:rFonts w:cstheme="minorHAnsi"/>
          <w:sz w:val="18"/>
        </w:rPr>
        <w:t>A bheith ábalta iad a athainmniú</w:t>
      </w:r>
    </w:p>
    <w:p w14:paraId="3A4AB031" w14:textId="1211DF61" w:rsidR="00407E2D" w:rsidRPr="000B1596" w:rsidRDefault="003D5B3C" w:rsidP="00F854EE">
      <w:pPr>
        <w:numPr>
          <w:ilvl w:val="1"/>
          <w:numId w:val="12"/>
        </w:numPr>
        <w:rPr>
          <w:rFonts w:cstheme="minorHAnsi"/>
          <w:sz w:val="18"/>
        </w:rPr>
      </w:pPr>
      <w:r>
        <w:rPr>
          <w:rFonts w:cstheme="minorHAnsi"/>
          <w:sz w:val="18"/>
        </w:rPr>
        <w:t>A bheith ábalta cinn bhreise a chur isteach nó cinn eile a bhaint</w:t>
      </w:r>
    </w:p>
    <w:p w14:paraId="5E562D1A" w14:textId="39F84262" w:rsidR="00407E2D" w:rsidRPr="000B1596" w:rsidRDefault="003D5B3C" w:rsidP="00F854EE">
      <w:pPr>
        <w:numPr>
          <w:ilvl w:val="1"/>
          <w:numId w:val="12"/>
        </w:numPr>
        <w:rPr>
          <w:rFonts w:cstheme="minorHAnsi"/>
          <w:sz w:val="18"/>
        </w:rPr>
      </w:pPr>
      <w:r>
        <w:rPr>
          <w:rFonts w:cstheme="minorHAnsi"/>
          <w:sz w:val="18"/>
        </w:rPr>
        <w:t xml:space="preserve">A bheith ábalta </w:t>
      </w:r>
      <w:r w:rsidR="00834048">
        <w:rPr>
          <w:rFonts w:cstheme="minorHAnsi"/>
          <w:sz w:val="18"/>
        </w:rPr>
        <w:t>athrú a dhéanamh ar an ord atá orthu</w:t>
      </w:r>
    </w:p>
    <w:p w14:paraId="2B0D2E77" w14:textId="77777777" w:rsidR="00407E2D" w:rsidRPr="000B1596" w:rsidRDefault="00000000" w:rsidP="00407E2D">
      <w:pPr>
        <w:rPr>
          <w:rFonts w:cstheme="minorHAnsi"/>
          <w:sz w:val="18"/>
        </w:rPr>
      </w:pPr>
      <w:r>
        <w:rPr>
          <w:rFonts w:cstheme="minorHAnsi"/>
          <w:sz w:val="18"/>
        </w:rPr>
        <w:pict w14:anchorId="11D390D7">
          <v:rect id="_x0000_i1028" style="width:0;height:1.5pt" o:hralign="center" o:hrstd="t" o:hr="t" fillcolor="#a0a0a0" stroked="f"/>
        </w:pict>
      </w:r>
    </w:p>
    <w:p w14:paraId="33BC53E9" w14:textId="77777777" w:rsidR="00407E2D" w:rsidRPr="000B1596" w:rsidRDefault="00407E2D" w:rsidP="00407E2D">
      <w:pPr>
        <w:rPr>
          <w:rFonts w:cstheme="minorHAnsi"/>
          <w:b/>
          <w:bCs/>
          <w:sz w:val="18"/>
        </w:rPr>
      </w:pPr>
      <w:r w:rsidRPr="000B1596">
        <w:rPr>
          <w:rFonts w:cstheme="minorHAnsi"/>
          <w:b/>
          <w:bCs/>
          <w:sz w:val="18"/>
        </w:rPr>
        <w:t>3.3 Inneall Cuardaigh agus Córas Scagacháin</w:t>
      </w:r>
    </w:p>
    <w:p w14:paraId="5AEBF2D3" w14:textId="155D79F6" w:rsidR="00407E2D" w:rsidRPr="000B1596" w:rsidRDefault="00C80466" w:rsidP="00407E2D">
      <w:pPr>
        <w:rPr>
          <w:rFonts w:cstheme="minorHAnsi"/>
          <w:sz w:val="18"/>
        </w:rPr>
      </w:pPr>
      <w:r>
        <w:rPr>
          <w:rFonts w:cstheme="minorHAnsi"/>
          <w:sz w:val="18"/>
        </w:rPr>
        <w:t>An áit a gcuirtear iad</w:t>
      </w:r>
      <w:r w:rsidR="00407E2D" w:rsidRPr="000B1596">
        <w:rPr>
          <w:rFonts w:cstheme="minorHAnsi"/>
          <w:sz w:val="18"/>
        </w:rPr>
        <w:t>:</w:t>
      </w:r>
    </w:p>
    <w:p w14:paraId="28CF790C" w14:textId="77777777" w:rsidR="00407E2D" w:rsidRPr="000B1596" w:rsidRDefault="00407E2D" w:rsidP="00F854EE">
      <w:pPr>
        <w:numPr>
          <w:ilvl w:val="0"/>
          <w:numId w:val="13"/>
        </w:numPr>
        <w:rPr>
          <w:rFonts w:cstheme="minorHAnsi"/>
          <w:sz w:val="18"/>
        </w:rPr>
      </w:pPr>
      <w:r w:rsidRPr="000B1596">
        <w:rPr>
          <w:rFonts w:cstheme="minorHAnsi"/>
          <w:sz w:val="18"/>
        </w:rPr>
        <w:t>Ar thaobh na láimhe clé faoi na cluaisíní nascleanúna</w:t>
      </w:r>
    </w:p>
    <w:p w14:paraId="3A638685" w14:textId="77777777" w:rsidR="00407E2D" w:rsidRPr="000B1596" w:rsidRDefault="00407E2D" w:rsidP="00407E2D">
      <w:pPr>
        <w:rPr>
          <w:rFonts w:cstheme="minorHAnsi"/>
          <w:sz w:val="18"/>
        </w:rPr>
      </w:pPr>
      <w:r w:rsidRPr="000B1596">
        <w:rPr>
          <w:rFonts w:cstheme="minorHAnsi"/>
          <w:sz w:val="18"/>
        </w:rPr>
        <w:t>Gnéithe:</w:t>
      </w:r>
    </w:p>
    <w:p w14:paraId="02ABAEEF" w14:textId="59197BC9" w:rsidR="00A25C67" w:rsidRPr="009F339B" w:rsidRDefault="004308F5" w:rsidP="68E15961">
      <w:pPr>
        <w:numPr>
          <w:ilvl w:val="0"/>
          <w:numId w:val="14"/>
        </w:numPr>
        <w:rPr>
          <w:sz w:val="18"/>
        </w:rPr>
      </w:pPr>
      <w:r>
        <w:rPr>
          <w:rFonts w:cstheme="minorHAnsi"/>
          <w:sz w:val="18"/>
        </w:rPr>
        <w:t>Bosca téacs cuardaigh atá ar oscailt</w:t>
      </w:r>
    </w:p>
    <w:p w14:paraId="1DC0E519" w14:textId="0A12538E" w:rsidR="00407E2D" w:rsidRPr="000B1596" w:rsidRDefault="00407E2D" w:rsidP="68E15961">
      <w:pPr>
        <w:numPr>
          <w:ilvl w:val="0"/>
          <w:numId w:val="14"/>
        </w:numPr>
        <w:rPr>
          <w:sz w:val="18"/>
        </w:rPr>
      </w:pPr>
      <w:r w:rsidRPr="000B1596">
        <w:rPr>
          <w:sz w:val="18"/>
        </w:rPr>
        <w:t xml:space="preserve">Ardchóras </w:t>
      </w:r>
      <w:r w:rsidR="00843BDA">
        <w:rPr>
          <w:sz w:val="18"/>
        </w:rPr>
        <w:t xml:space="preserve">chun </w:t>
      </w:r>
      <w:r w:rsidRPr="000B1596">
        <w:rPr>
          <w:sz w:val="18"/>
        </w:rPr>
        <w:t>scag</w:t>
      </w:r>
      <w:r w:rsidR="005A5286">
        <w:rPr>
          <w:sz w:val="18"/>
        </w:rPr>
        <w:t>a</w:t>
      </w:r>
      <w:r w:rsidR="00843BDA">
        <w:rPr>
          <w:sz w:val="18"/>
        </w:rPr>
        <w:t>dh a dhéanamh</w:t>
      </w:r>
      <w:r w:rsidRPr="000B1596">
        <w:rPr>
          <w:sz w:val="18"/>
        </w:rPr>
        <w:t xml:space="preserve"> / eochairfhocail</w:t>
      </w:r>
    </w:p>
    <w:p w14:paraId="0C21A3A3" w14:textId="6801E862" w:rsidR="00407E2D" w:rsidRPr="000B1596" w:rsidRDefault="00407E2D" w:rsidP="00407E2D">
      <w:pPr>
        <w:rPr>
          <w:rFonts w:cstheme="minorHAnsi"/>
          <w:sz w:val="18"/>
        </w:rPr>
      </w:pPr>
      <w:r w:rsidRPr="000B1596">
        <w:rPr>
          <w:rFonts w:cstheme="minorHAnsi"/>
          <w:sz w:val="18"/>
        </w:rPr>
        <w:t xml:space="preserve">Rialtán </w:t>
      </w:r>
      <w:r w:rsidR="00804AD2">
        <w:rPr>
          <w:rFonts w:cstheme="minorHAnsi"/>
          <w:sz w:val="18"/>
        </w:rPr>
        <w:t xml:space="preserve">a </w:t>
      </w:r>
      <w:r w:rsidRPr="000B1596">
        <w:rPr>
          <w:rFonts w:cstheme="minorHAnsi"/>
          <w:sz w:val="18"/>
        </w:rPr>
        <w:t>taispeána</w:t>
      </w:r>
      <w:r w:rsidR="00804AD2">
        <w:rPr>
          <w:rFonts w:cstheme="minorHAnsi"/>
          <w:sz w:val="18"/>
        </w:rPr>
        <w:t>nn</w:t>
      </w:r>
      <w:r w:rsidRPr="000B1596">
        <w:rPr>
          <w:rFonts w:cstheme="minorHAnsi"/>
          <w:sz w:val="18"/>
        </w:rPr>
        <w:t xml:space="preserve"> torthaí:</w:t>
      </w:r>
    </w:p>
    <w:p w14:paraId="018F567F" w14:textId="798ACA8C" w:rsidR="00407E2D" w:rsidRPr="000D71FA" w:rsidRDefault="00407E2D" w:rsidP="00F854EE">
      <w:pPr>
        <w:numPr>
          <w:ilvl w:val="0"/>
          <w:numId w:val="15"/>
        </w:numPr>
        <w:rPr>
          <w:rFonts w:cstheme="minorHAnsi"/>
          <w:sz w:val="18"/>
          <w:lang w:val="de-DE"/>
        </w:rPr>
      </w:pPr>
      <w:r w:rsidRPr="000D71FA">
        <w:rPr>
          <w:rFonts w:cstheme="minorHAnsi"/>
          <w:sz w:val="18"/>
          <w:lang w:val="de-DE"/>
        </w:rPr>
        <w:t xml:space="preserve">Beidh an t-úsáideoir in ann </w:t>
      </w:r>
      <w:r w:rsidR="00555B77">
        <w:rPr>
          <w:rFonts w:cstheme="minorHAnsi"/>
          <w:sz w:val="18"/>
          <w:lang w:val="de-DE"/>
        </w:rPr>
        <w:t>féachaint ar líon na dtorthaí</w:t>
      </w:r>
      <w:r w:rsidRPr="000D71FA">
        <w:rPr>
          <w:rFonts w:cstheme="minorHAnsi"/>
          <w:sz w:val="18"/>
          <w:lang w:val="de-DE"/>
        </w:rPr>
        <w:t xml:space="preserve">: </w:t>
      </w:r>
    </w:p>
    <w:p w14:paraId="72F5F50A" w14:textId="77777777" w:rsidR="00407E2D" w:rsidRPr="000B1596" w:rsidRDefault="00407E2D" w:rsidP="00F854EE">
      <w:pPr>
        <w:numPr>
          <w:ilvl w:val="1"/>
          <w:numId w:val="15"/>
        </w:numPr>
        <w:rPr>
          <w:rFonts w:cstheme="minorHAnsi"/>
          <w:sz w:val="18"/>
        </w:rPr>
      </w:pPr>
      <w:r w:rsidRPr="000B1596">
        <w:rPr>
          <w:rFonts w:cstheme="minorHAnsi"/>
          <w:sz w:val="18"/>
        </w:rPr>
        <w:t>Féach ar na torthaí uile</w:t>
      </w:r>
    </w:p>
    <w:p w14:paraId="60C67598" w14:textId="77777777" w:rsidR="00407E2D" w:rsidRPr="000B1596" w:rsidRDefault="00407E2D" w:rsidP="00F854EE">
      <w:pPr>
        <w:numPr>
          <w:ilvl w:val="1"/>
          <w:numId w:val="15"/>
        </w:numPr>
        <w:rPr>
          <w:rFonts w:cstheme="minorHAnsi"/>
          <w:sz w:val="18"/>
        </w:rPr>
      </w:pPr>
      <w:r w:rsidRPr="000B1596">
        <w:rPr>
          <w:rFonts w:cstheme="minorHAnsi"/>
          <w:sz w:val="18"/>
        </w:rPr>
        <w:t>Féach 10 / 20 / 100 toradh</w:t>
      </w:r>
    </w:p>
    <w:p w14:paraId="389A426D" w14:textId="4E4FCF8C" w:rsidR="00407E2D" w:rsidRPr="000B1596" w:rsidRDefault="00407E2D" w:rsidP="00407E2D">
      <w:pPr>
        <w:rPr>
          <w:rFonts w:cstheme="minorHAnsi"/>
          <w:b/>
          <w:bCs/>
          <w:sz w:val="18"/>
        </w:rPr>
      </w:pPr>
      <w:r w:rsidRPr="000B1596">
        <w:rPr>
          <w:rFonts w:cstheme="minorHAnsi"/>
          <w:b/>
          <w:bCs/>
          <w:sz w:val="18"/>
        </w:rPr>
        <w:t xml:space="preserve">Catagóirí </w:t>
      </w:r>
      <w:r w:rsidR="00E667AC">
        <w:rPr>
          <w:rFonts w:cstheme="minorHAnsi"/>
          <w:b/>
          <w:bCs/>
          <w:sz w:val="18"/>
        </w:rPr>
        <w:t xml:space="preserve">sa </w:t>
      </w:r>
      <w:r w:rsidRPr="000B1596">
        <w:rPr>
          <w:rFonts w:cstheme="minorHAnsi"/>
          <w:b/>
          <w:bCs/>
          <w:sz w:val="18"/>
        </w:rPr>
        <w:t>Scag</w:t>
      </w:r>
      <w:r w:rsidR="00E667AC">
        <w:rPr>
          <w:rFonts w:cstheme="minorHAnsi"/>
          <w:b/>
          <w:bCs/>
          <w:sz w:val="18"/>
        </w:rPr>
        <w:t>adh</w:t>
      </w:r>
      <w:r w:rsidRPr="000B1596">
        <w:rPr>
          <w:rFonts w:cstheme="minorHAnsi"/>
          <w:b/>
          <w:bCs/>
          <w:sz w:val="18"/>
        </w:rPr>
        <w:t xml:space="preserve"> Tosaigh:</w:t>
      </w:r>
    </w:p>
    <w:p w14:paraId="10F33341" w14:textId="1D03EDF6" w:rsidR="00407E2D" w:rsidRPr="000B1596" w:rsidRDefault="00724DD9" w:rsidP="00F854EE">
      <w:pPr>
        <w:numPr>
          <w:ilvl w:val="0"/>
          <w:numId w:val="16"/>
        </w:numPr>
        <w:rPr>
          <w:rFonts w:cstheme="minorHAnsi"/>
          <w:sz w:val="18"/>
        </w:rPr>
      </w:pPr>
      <w:r w:rsidRPr="000B1596">
        <w:rPr>
          <w:rFonts w:cstheme="minorHAnsi"/>
          <w:sz w:val="18"/>
        </w:rPr>
        <w:t>Cineál</w:t>
      </w:r>
      <w:r w:rsidR="00407E2D" w:rsidRPr="000B1596">
        <w:rPr>
          <w:rFonts w:cstheme="minorHAnsi"/>
          <w:sz w:val="18"/>
        </w:rPr>
        <w:t xml:space="preserve"> Úsáideora:</w:t>
      </w:r>
    </w:p>
    <w:p w14:paraId="5D020E6B" w14:textId="77777777" w:rsidR="00407E2D" w:rsidRPr="000B1596" w:rsidRDefault="00407E2D" w:rsidP="00F854EE">
      <w:pPr>
        <w:numPr>
          <w:ilvl w:val="1"/>
          <w:numId w:val="16"/>
        </w:numPr>
        <w:rPr>
          <w:rFonts w:cstheme="minorHAnsi"/>
          <w:sz w:val="18"/>
        </w:rPr>
      </w:pPr>
      <w:r w:rsidRPr="000B1596">
        <w:rPr>
          <w:rFonts w:cstheme="minorHAnsi"/>
          <w:sz w:val="18"/>
        </w:rPr>
        <w:t>Tuismitheoir</w:t>
      </w:r>
    </w:p>
    <w:p w14:paraId="32EFF57D" w14:textId="77777777" w:rsidR="00407E2D" w:rsidRPr="000B1596" w:rsidRDefault="00407E2D" w:rsidP="00F854EE">
      <w:pPr>
        <w:numPr>
          <w:ilvl w:val="1"/>
          <w:numId w:val="16"/>
        </w:numPr>
        <w:rPr>
          <w:rFonts w:cstheme="minorHAnsi"/>
          <w:sz w:val="18"/>
        </w:rPr>
      </w:pPr>
      <w:r w:rsidRPr="000B1596">
        <w:rPr>
          <w:rFonts w:cstheme="minorHAnsi"/>
          <w:sz w:val="18"/>
        </w:rPr>
        <w:t>Múinteoir</w:t>
      </w:r>
    </w:p>
    <w:p w14:paraId="3AA9955A" w14:textId="77777777" w:rsidR="00407E2D" w:rsidRPr="000B1596" w:rsidRDefault="00407E2D" w:rsidP="00F854EE">
      <w:pPr>
        <w:numPr>
          <w:ilvl w:val="1"/>
          <w:numId w:val="16"/>
        </w:numPr>
        <w:rPr>
          <w:rFonts w:cstheme="minorHAnsi"/>
          <w:sz w:val="18"/>
        </w:rPr>
      </w:pPr>
      <w:r w:rsidRPr="000B1596">
        <w:rPr>
          <w:rFonts w:cstheme="minorHAnsi"/>
          <w:sz w:val="18"/>
        </w:rPr>
        <w:t>Foghlaimeoir</w:t>
      </w:r>
    </w:p>
    <w:p w14:paraId="16D3687A" w14:textId="77777777" w:rsidR="00407E2D" w:rsidRPr="000B1596" w:rsidRDefault="00407E2D" w:rsidP="00F854EE">
      <w:pPr>
        <w:numPr>
          <w:ilvl w:val="0"/>
          <w:numId w:val="16"/>
        </w:numPr>
        <w:rPr>
          <w:rFonts w:cstheme="minorHAnsi"/>
          <w:sz w:val="18"/>
        </w:rPr>
      </w:pPr>
      <w:r w:rsidRPr="000B1596">
        <w:rPr>
          <w:rFonts w:cstheme="minorHAnsi"/>
          <w:sz w:val="18"/>
        </w:rPr>
        <w:t>Cineál Ábhair:</w:t>
      </w:r>
    </w:p>
    <w:p w14:paraId="475BCE70" w14:textId="77777777" w:rsidR="00407E2D" w:rsidRPr="000B1596" w:rsidRDefault="00407E2D" w:rsidP="00F854EE">
      <w:pPr>
        <w:numPr>
          <w:ilvl w:val="1"/>
          <w:numId w:val="16"/>
        </w:numPr>
        <w:rPr>
          <w:rFonts w:cstheme="minorHAnsi"/>
          <w:sz w:val="18"/>
        </w:rPr>
      </w:pPr>
      <w:r w:rsidRPr="000B1596">
        <w:rPr>
          <w:rFonts w:cstheme="minorHAnsi"/>
          <w:sz w:val="18"/>
        </w:rPr>
        <w:t>Acmhainní</w:t>
      </w:r>
    </w:p>
    <w:p w14:paraId="280B686B" w14:textId="77777777" w:rsidR="00407E2D" w:rsidRPr="000B1596" w:rsidRDefault="00407E2D" w:rsidP="00F854EE">
      <w:pPr>
        <w:numPr>
          <w:ilvl w:val="1"/>
          <w:numId w:val="16"/>
        </w:numPr>
        <w:rPr>
          <w:rFonts w:cstheme="minorHAnsi"/>
          <w:sz w:val="18"/>
        </w:rPr>
      </w:pPr>
      <w:r w:rsidRPr="000B1596">
        <w:rPr>
          <w:rFonts w:cstheme="minorHAnsi"/>
          <w:sz w:val="18"/>
        </w:rPr>
        <w:t>Oiliúint</w:t>
      </w:r>
    </w:p>
    <w:p w14:paraId="58B1A085" w14:textId="77777777" w:rsidR="00407E2D" w:rsidRPr="000B1596" w:rsidRDefault="00407E2D" w:rsidP="00F854EE">
      <w:pPr>
        <w:numPr>
          <w:ilvl w:val="1"/>
          <w:numId w:val="16"/>
        </w:numPr>
        <w:rPr>
          <w:rFonts w:cstheme="minorHAnsi"/>
          <w:sz w:val="18"/>
        </w:rPr>
      </w:pPr>
      <w:r w:rsidRPr="000B1596">
        <w:rPr>
          <w:rFonts w:cstheme="minorHAnsi"/>
          <w:sz w:val="18"/>
        </w:rPr>
        <w:lastRenderedPageBreak/>
        <w:t>Ranganna Teanga</w:t>
      </w:r>
    </w:p>
    <w:p w14:paraId="3167EB61" w14:textId="77777777" w:rsidR="00407E2D" w:rsidRPr="000B1596" w:rsidRDefault="00407E2D" w:rsidP="00407E2D">
      <w:pPr>
        <w:rPr>
          <w:rFonts w:cstheme="minorHAnsi"/>
          <w:b/>
          <w:bCs/>
          <w:sz w:val="18"/>
        </w:rPr>
      </w:pPr>
      <w:r w:rsidRPr="000B1596">
        <w:rPr>
          <w:rFonts w:cstheme="minorHAnsi"/>
          <w:b/>
          <w:bCs/>
          <w:sz w:val="18"/>
        </w:rPr>
        <w:t>Má Roghnaítear “Acmhainní”:</w:t>
      </w:r>
    </w:p>
    <w:p w14:paraId="7ABDB2A4" w14:textId="77777777" w:rsidR="00407E2D" w:rsidRPr="000B1596" w:rsidRDefault="00407E2D" w:rsidP="00407E2D">
      <w:pPr>
        <w:rPr>
          <w:rFonts w:cstheme="minorHAnsi"/>
          <w:sz w:val="18"/>
        </w:rPr>
      </w:pPr>
      <w:r w:rsidRPr="000B1596">
        <w:rPr>
          <w:rFonts w:cstheme="minorHAnsi"/>
          <w:sz w:val="18"/>
        </w:rPr>
        <w:t>Scagairí Eile:</w:t>
      </w:r>
    </w:p>
    <w:p w14:paraId="5A7B2594" w14:textId="77777777" w:rsidR="00407E2D" w:rsidRPr="000B1596" w:rsidRDefault="00407E2D" w:rsidP="00F854EE">
      <w:pPr>
        <w:numPr>
          <w:ilvl w:val="0"/>
          <w:numId w:val="17"/>
        </w:numPr>
        <w:rPr>
          <w:rFonts w:cstheme="minorHAnsi"/>
          <w:sz w:val="18"/>
        </w:rPr>
      </w:pPr>
      <w:r w:rsidRPr="000B1596">
        <w:rPr>
          <w:rFonts w:cstheme="minorHAnsi"/>
          <w:sz w:val="18"/>
        </w:rPr>
        <w:t>Leibhéal Scoile:</w:t>
      </w:r>
    </w:p>
    <w:p w14:paraId="415D7D1A" w14:textId="77777777" w:rsidR="00407E2D" w:rsidRPr="000B1596" w:rsidRDefault="00407E2D" w:rsidP="00F854EE">
      <w:pPr>
        <w:numPr>
          <w:ilvl w:val="1"/>
          <w:numId w:val="17"/>
        </w:numPr>
        <w:rPr>
          <w:rFonts w:cstheme="minorHAnsi"/>
          <w:sz w:val="18"/>
        </w:rPr>
      </w:pPr>
      <w:r w:rsidRPr="000B1596">
        <w:rPr>
          <w:rFonts w:cstheme="minorHAnsi"/>
          <w:sz w:val="18"/>
        </w:rPr>
        <w:t>Bunscoil</w:t>
      </w:r>
    </w:p>
    <w:p w14:paraId="3A951C39" w14:textId="77777777" w:rsidR="00407E2D" w:rsidRPr="000B1596" w:rsidRDefault="00407E2D" w:rsidP="00F854EE">
      <w:pPr>
        <w:numPr>
          <w:ilvl w:val="1"/>
          <w:numId w:val="17"/>
        </w:numPr>
        <w:rPr>
          <w:rFonts w:cstheme="minorHAnsi"/>
          <w:sz w:val="18"/>
        </w:rPr>
      </w:pPr>
      <w:r w:rsidRPr="000B1596">
        <w:rPr>
          <w:rFonts w:cstheme="minorHAnsi"/>
          <w:sz w:val="18"/>
        </w:rPr>
        <w:t>Iar-bhunscoil</w:t>
      </w:r>
    </w:p>
    <w:p w14:paraId="05687F04" w14:textId="77777777" w:rsidR="00407E2D" w:rsidRPr="000B1596" w:rsidRDefault="00407E2D" w:rsidP="00F854EE">
      <w:pPr>
        <w:numPr>
          <w:ilvl w:val="0"/>
          <w:numId w:val="17"/>
        </w:numPr>
        <w:rPr>
          <w:rFonts w:cstheme="minorHAnsi"/>
          <w:sz w:val="18"/>
        </w:rPr>
      </w:pPr>
      <w:r w:rsidRPr="000B1596">
        <w:rPr>
          <w:rFonts w:cstheme="minorHAnsi"/>
          <w:sz w:val="18"/>
        </w:rPr>
        <w:t>Leibhéal / Bliainghrúpa</w:t>
      </w:r>
    </w:p>
    <w:p w14:paraId="14DD7ACC" w14:textId="77777777" w:rsidR="00407E2D" w:rsidRPr="000B1596" w:rsidRDefault="00407E2D" w:rsidP="00F854EE">
      <w:pPr>
        <w:numPr>
          <w:ilvl w:val="0"/>
          <w:numId w:val="17"/>
        </w:numPr>
        <w:rPr>
          <w:rFonts w:cstheme="minorHAnsi"/>
          <w:sz w:val="18"/>
        </w:rPr>
      </w:pPr>
      <w:r w:rsidRPr="000B1596">
        <w:rPr>
          <w:rFonts w:cstheme="minorHAnsi"/>
          <w:sz w:val="18"/>
        </w:rPr>
        <w:t>Topaic</w:t>
      </w:r>
    </w:p>
    <w:p w14:paraId="0FBC9C62" w14:textId="77777777" w:rsidR="00407E2D" w:rsidRPr="000B1596" w:rsidRDefault="00407E2D" w:rsidP="00F854EE">
      <w:pPr>
        <w:numPr>
          <w:ilvl w:val="0"/>
          <w:numId w:val="17"/>
        </w:numPr>
        <w:rPr>
          <w:rFonts w:cstheme="minorHAnsi"/>
          <w:sz w:val="18"/>
        </w:rPr>
      </w:pPr>
      <w:r w:rsidRPr="000B1596">
        <w:rPr>
          <w:rFonts w:cstheme="minorHAnsi"/>
          <w:sz w:val="18"/>
        </w:rPr>
        <w:t>Cineál Acmhainne</w:t>
      </w:r>
    </w:p>
    <w:p w14:paraId="51C81EE3" w14:textId="6FDEFA6A"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350B0B">
        <w:rPr>
          <w:b/>
          <w:bCs/>
          <w:sz w:val="18"/>
        </w:rPr>
        <w:t>Riachtan</w:t>
      </w:r>
      <w:r w:rsidR="007C35A4">
        <w:rPr>
          <w:b/>
          <w:bCs/>
          <w:sz w:val="18"/>
        </w:rPr>
        <w:t>as</w:t>
      </w:r>
      <w:r w:rsidRPr="000B1596">
        <w:rPr>
          <w:b/>
          <w:bCs/>
          <w:sz w:val="18"/>
        </w:rPr>
        <w:t>:</w:t>
      </w:r>
    </w:p>
    <w:p w14:paraId="0555C8A7" w14:textId="39D70432" w:rsidR="00407E2D" w:rsidRPr="000B1596" w:rsidRDefault="00140D16" w:rsidP="00F854EE">
      <w:pPr>
        <w:numPr>
          <w:ilvl w:val="0"/>
          <w:numId w:val="18"/>
        </w:numPr>
        <w:rPr>
          <w:rFonts w:cstheme="minorHAnsi"/>
          <w:sz w:val="18"/>
        </w:rPr>
      </w:pPr>
      <w:r>
        <w:rPr>
          <w:rFonts w:cstheme="minorHAnsi"/>
          <w:sz w:val="18"/>
        </w:rPr>
        <w:t>I gcás na scagáirí uile, is gá:</w:t>
      </w:r>
    </w:p>
    <w:p w14:paraId="46FF6E82" w14:textId="29C5AA33" w:rsidR="00407E2D" w:rsidRPr="000B1596" w:rsidRDefault="0036360E" w:rsidP="00F854EE">
      <w:pPr>
        <w:numPr>
          <w:ilvl w:val="1"/>
          <w:numId w:val="18"/>
        </w:numPr>
        <w:rPr>
          <w:rFonts w:cstheme="minorHAnsi"/>
          <w:sz w:val="18"/>
        </w:rPr>
      </w:pPr>
      <w:r>
        <w:rPr>
          <w:rFonts w:cstheme="minorHAnsi"/>
          <w:sz w:val="18"/>
        </w:rPr>
        <w:t>gur féidir eagarthóirtheacht a dhéanamh orthu</w:t>
      </w:r>
    </w:p>
    <w:p w14:paraId="503F41C6" w14:textId="5BE4460C" w:rsidR="00407E2D" w:rsidRPr="000B1596" w:rsidRDefault="00E03E91" w:rsidP="00F854EE">
      <w:pPr>
        <w:numPr>
          <w:ilvl w:val="1"/>
          <w:numId w:val="18"/>
        </w:numPr>
        <w:rPr>
          <w:rFonts w:cstheme="minorHAnsi"/>
          <w:sz w:val="18"/>
        </w:rPr>
      </w:pPr>
      <w:r>
        <w:rPr>
          <w:rFonts w:cstheme="minorHAnsi"/>
          <w:sz w:val="18"/>
        </w:rPr>
        <w:t>gur féidir cinn bhreise a chur leo nó cinn a bhaint</w:t>
      </w:r>
    </w:p>
    <w:p w14:paraId="25CB2CE3" w14:textId="26ECBB17" w:rsidR="00407E2D" w:rsidRPr="000B1596" w:rsidRDefault="00E94CCA" w:rsidP="00F854EE">
      <w:pPr>
        <w:numPr>
          <w:ilvl w:val="1"/>
          <w:numId w:val="18"/>
        </w:numPr>
        <w:rPr>
          <w:rFonts w:cstheme="minorHAnsi"/>
          <w:sz w:val="18"/>
        </w:rPr>
      </w:pPr>
      <w:r>
        <w:rPr>
          <w:rFonts w:cstheme="minorHAnsi"/>
          <w:sz w:val="18"/>
        </w:rPr>
        <w:t>gur féidir iad a athrú thar am le freastal ar riachtanais an tsuímh</w:t>
      </w:r>
    </w:p>
    <w:p w14:paraId="7E85BFC7" w14:textId="77777777" w:rsidR="00407E2D" w:rsidRPr="000B1596" w:rsidRDefault="00000000" w:rsidP="00407E2D">
      <w:pPr>
        <w:rPr>
          <w:rFonts w:cstheme="minorHAnsi"/>
          <w:sz w:val="18"/>
        </w:rPr>
      </w:pPr>
      <w:r>
        <w:rPr>
          <w:rFonts w:cstheme="minorHAnsi"/>
          <w:sz w:val="18"/>
        </w:rPr>
        <w:pict w14:anchorId="7C685222">
          <v:rect id="_x0000_i1029" style="width:0;height:1.5pt" o:hralign="center" o:hrstd="t" o:hr="t" fillcolor="#a0a0a0" stroked="f"/>
        </w:pict>
      </w:r>
    </w:p>
    <w:p w14:paraId="6C1B21C9" w14:textId="77777777" w:rsidR="00407E2D" w:rsidRPr="000B1596" w:rsidRDefault="00407E2D" w:rsidP="00407E2D">
      <w:pPr>
        <w:rPr>
          <w:rFonts w:cstheme="minorHAnsi"/>
          <w:b/>
          <w:bCs/>
          <w:sz w:val="18"/>
        </w:rPr>
      </w:pPr>
      <w:r w:rsidRPr="000B1596">
        <w:rPr>
          <w:rFonts w:cstheme="minorHAnsi"/>
          <w:b/>
          <w:bCs/>
          <w:sz w:val="18"/>
        </w:rPr>
        <w:t>3.4 Na Príomhchnaipí Nascleanúna</w:t>
      </w:r>
    </w:p>
    <w:p w14:paraId="67EC1CD2" w14:textId="77777777" w:rsidR="00407E2D" w:rsidRPr="000B1596" w:rsidRDefault="00407E2D" w:rsidP="00F854EE">
      <w:pPr>
        <w:numPr>
          <w:ilvl w:val="0"/>
          <w:numId w:val="19"/>
        </w:numPr>
        <w:rPr>
          <w:rFonts w:cstheme="minorHAnsi"/>
          <w:sz w:val="18"/>
        </w:rPr>
      </w:pPr>
      <w:r w:rsidRPr="000B1596">
        <w:rPr>
          <w:rFonts w:cstheme="minorHAnsi"/>
          <w:sz w:val="18"/>
        </w:rPr>
        <w:t xml:space="preserve">Dhá chnaipe mhóra: </w:t>
      </w:r>
    </w:p>
    <w:p w14:paraId="681A876B" w14:textId="77777777" w:rsidR="00407E2D" w:rsidRPr="000B1596" w:rsidRDefault="00407E2D" w:rsidP="00F854EE">
      <w:pPr>
        <w:numPr>
          <w:ilvl w:val="1"/>
          <w:numId w:val="19"/>
        </w:numPr>
        <w:rPr>
          <w:rFonts w:cstheme="minorHAnsi"/>
          <w:sz w:val="18"/>
        </w:rPr>
      </w:pPr>
      <w:r w:rsidRPr="000B1596">
        <w:rPr>
          <w:rFonts w:cstheme="minorHAnsi"/>
          <w:b/>
          <w:bCs/>
          <w:sz w:val="18"/>
        </w:rPr>
        <w:t>Acmhainní Bunscoile (ar chlé)</w:t>
      </w:r>
    </w:p>
    <w:p w14:paraId="5CC9F99F" w14:textId="77777777" w:rsidR="00407E2D" w:rsidRPr="000B1596" w:rsidRDefault="00407E2D" w:rsidP="00F854EE">
      <w:pPr>
        <w:numPr>
          <w:ilvl w:val="1"/>
          <w:numId w:val="19"/>
        </w:numPr>
        <w:rPr>
          <w:rFonts w:cstheme="minorHAnsi"/>
          <w:sz w:val="18"/>
        </w:rPr>
      </w:pPr>
      <w:r w:rsidRPr="000B1596">
        <w:rPr>
          <w:rFonts w:cstheme="minorHAnsi"/>
          <w:b/>
          <w:bCs/>
          <w:sz w:val="18"/>
        </w:rPr>
        <w:t>Acmhainní Meánscoile (ar dheis)</w:t>
      </w:r>
    </w:p>
    <w:p w14:paraId="4B7A3C3A" w14:textId="77777777" w:rsidR="00407E2D" w:rsidRPr="000B1596" w:rsidRDefault="00000000" w:rsidP="00407E2D">
      <w:pPr>
        <w:rPr>
          <w:rFonts w:cstheme="minorHAnsi"/>
          <w:sz w:val="18"/>
        </w:rPr>
      </w:pPr>
      <w:r>
        <w:rPr>
          <w:rFonts w:cstheme="minorHAnsi"/>
          <w:sz w:val="18"/>
        </w:rPr>
        <w:pict w14:anchorId="4923CDE0">
          <v:rect id="_x0000_i1030" style="width:0;height:1.5pt" o:hralign="center" o:hrstd="t" o:hr="t" fillcolor="#a0a0a0" stroked="f"/>
        </w:pict>
      </w:r>
    </w:p>
    <w:p w14:paraId="2B655364" w14:textId="77777777" w:rsidR="00407E2D" w:rsidRPr="000B1596" w:rsidRDefault="00407E2D" w:rsidP="00407E2D">
      <w:pPr>
        <w:rPr>
          <w:rFonts w:cstheme="minorHAnsi"/>
          <w:b/>
          <w:bCs/>
          <w:sz w:val="18"/>
        </w:rPr>
      </w:pPr>
      <w:r w:rsidRPr="000B1596">
        <w:rPr>
          <w:rFonts w:cstheme="minorHAnsi"/>
          <w:b/>
          <w:bCs/>
          <w:sz w:val="18"/>
        </w:rPr>
        <w:t>3.5 Gnéithe Eile le Cur ar an Leathanach Baile</w:t>
      </w:r>
    </w:p>
    <w:p w14:paraId="693CE064" w14:textId="77777777" w:rsidR="00407E2D" w:rsidRPr="000B1596" w:rsidRDefault="00407E2D" w:rsidP="00F854EE">
      <w:pPr>
        <w:numPr>
          <w:ilvl w:val="0"/>
          <w:numId w:val="20"/>
        </w:numPr>
        <w:rPr>
          <w:rFonts w:cstheme="minorHAnsi"/>
          <w:sz w:val="18"/>
        </w:rPr>
      </w:pPr>
      <w:r w:rsidRPr="000B1596">
        <w:rPr>
          <w:rFonts w:cstheme="minorHAnsi"/>
          <w:sz w:val="18"/>
        </w:rPr>
        <w:t>Rannán nuachta</w:t>
      </w:r>
    </w:p>
    <w:p w14:paraId="5F795DF4" w14:textId="77777777" w:rsidR="00407E2D" w:rsidRPr="000B1596" w:rsidRDefault="00407E2D" w:rsidP="00F854EE">
      <w:pPr>
        <w:numPr>
          <w:ilvl w:val="0"/>
          <w:numId w:val="20"/>
        </w:numPr>
        <w:rPr>
          <w:rFonts w:cstheme="minorHAnsi"/>
          <w:sz w:val="18"/>
        </w:rPr>
      </w:pPr>
      <w:r w:rsidRPr="000B1596">
        <w:rPr>
          <w:rFonts w:cstheme="minorHAnsi"/>
          <w:sz w:val="18"/>
        </w:rPr>
        <w:t>Naisc/acmhainní chuig eagraíochtaí/acmhainní seachtracha</w:t>
      </w:r>
    </w:p>
    <w:p w14:paraId="4E163C9F" w14:textId="77777777" w:rsidR="00407E2D" w:rsidRPr="000B1596" w:rsidRDefault="00407E2D" w:rsidP="00F854EE">
      <w:pPr>
        <w:numPr>
          <w:ilvl w:val="0"/>
          <w:numId w:val="20"/>
        </w:numPr>
        <w:rPr>
          <w:rFonts w:cstheme="minorHAnsi"/>
          <w:sz w:val="18"/>
        </w:rPr>
      </w:pPr>
      <w:r w:rsidRPr="000B1596">
        <w:rPr>
          <w:rFonts w:cstheme="minorHAnsi"/>
          <w:sz w:val="18"/>
        </w:rPr>
        <w:t xml:space="preserve">Buntásc: </w:t>
      </w:r>
    </w:p>
    <w:p w14:paraId="46207794" w14:textId="77777777" w:rsidR="00407E2D" w:rsidRPr="000B1596" w:rsidRDefault="00407E2D" w:rsidP="00F854EE">
      <w:pPr>
        <w:numPr>
          <w:ilvl w:val="1"/>
          <w:numId w:val="20"/>
        </w:numPr>
        <w:rPr>
          <w:rFonts w:cstheme="minorHAnsi"/>
          <w:sz w:val="18"/>
        </w:rPr>
      </w:pPr>
      <w:r w:rsidRPr="000B1596">
        <w:rPr>
          <w:rFonts w:cstheme="minorHAnsi"/>
          <w:sz w:val="18"/>
        </w:rPr>
        <w:t>Eolas faoi COGG</w:t>
      </w:r>
    </w:p>
    <w:p w14:paraId="66983E1B" w14:textId="77777777" w:rsidR="00407E2D" w:rsidRPr="000B1596" w:rsidRDefault="00407E2D" w:rsidP="00F854EE">
      <w:pPr>
        <w:numPr>
          <w:ilvl w:val="1"/>
          <w:numId w:val="20"/>
        </w:numPr>
        <w:rPr>
          <w:rFonts w:cstheme="minorHAnsi"/>
          <w:sz w:val="18"/>
        </w:rPr>
      </w:pPr>
      <w:r w:rsidRPr="000B1596">
        <w:rPr>
          <w:rFonts w:cstheme="minorHAnsi"/>
          <w:sz w:val="18"/>
        </w:rPr>
        <w:t>Naisc chuig na meáin shóisialta</w:t>
      </w:r>
    </w:p>
    <w:p w14:paraId="79938DBD" w14:textId="77777777" w:rsidR="00407E2D" w:rsidRPr="000B1596" w:rsidRDefault="00000000" w:rsidP="00407E2D">
      <w:pPr>
        <w:rPr>
          <w:rFonts w:cstheme="minorHAnsi"/>
          <w:sz w:val="18"/>
        </w:rPr>
      </w:pPr>
      <w:r>
        <w:rPr>
          <w:rFonts w:cstheme="minorHAnsi"/>
          <w:sz w:val="18"/>
        </w:rPr>
        <w:pict w14:anchorId="7D9DD706">
          <v:rect id="_x0000_i1031" style="width:0;height:1.5pt" o:hralign="center" o:hrstd="t" o:hr="t" fillcolor="#a0a0a0" stroked="f"/>
        </w:pict>
      </w:r>
    </w:p>
    <w:p w14:paraId="2CB17623" w14:textId="77777777" w:rsidR="00407E2D" w:rsidRPr="000B1596" w:rsidRDefault="00407E2D" w:rsidP="00407E2D">
      <w:pPr>
        <w:rPr>
          <w:rFonts w:cstheme="minorHAnsi"/>
          <w:b/>
          <w:bCs/>
          <w:sz w:val="18"/>
        </w:rPr>
      </w:pPr>
      <w:r w:rsidRPr="000B1596">
        <w:rPr>
          <w:rFonts w:cstheme="minorHAnsi"/>
          <w:b/>
          <w:bCs/>
          <w:sz w:val="18"/>
        </w:rPr>
        <w:lastRenderedPageBreak/>
        <w:t>4. Rannán na nAcmhainní Bunscoile</w:t>
      </w:r>
    </w:p>
    <w:p w14:paraId="2F0DD48A" w14:textId="77777777" w:rsidR="00407E2D" w:rsidRPr="000B1596" w:rsidRDefault="00407E2D" w:rsidP="00407E2D">
      <w:pPr>
        <w:rPr>
          <w:rFonts w:cstheme="minorHAnsi"/>
          <w:b/>
          <w:bCs/>
          <w:sz w:val="18"/>
        </w:rPr>
      </w:pPr>
      <w:r w:rsidRPr="000B1596">
        <w:rPr>
          <w:rFonts w:cstheme="minorHAnsi"/>
          <w:b/>
          <w:bCs/>
          <w:sz w:val="18"/>
        </w:rPr>
        <w:t>4.1 Eiseamláir don dearadh</w:t>
      </w:r>
    </w:p>
    <w:p w14:paraId="409F71F9" w14:textId="53B896A2" w:rsidR="00407E2D" w:rsidRPr="000B1596" w:rsidRDefault="00407E2D" w:rsidP="00407E2D">
      <w:pPr>
        <w:rPr>
          <w:rFonts w:cstheme="minorHAnsi"/>
          <w:sz w:val="18"/>
        </w:rPr>
      </w:pPr>
      <w:r w:rsidRPr="000B1596">
        <w:rPr>
          <w:rFonts w:cstheme="minorHAnsi"/>
          <w:sz w:val="18"/>
        </w:rPr>
        <w:t>Bunaithe ar an leagan amach a soláthraí</w:t>
      </w:r>
      <w:r w:rsidR="008A7814">
        <w:rPr>
          <w:rFonts w:cstheme="minorHAnsi"/>
          <w:sz w:val="18"/>
        </w:rPr>
        <w:t>tear</w:t>
      </w:r>
      <w:r w:rsidRPr="000B1596">
        <w:rPr>
          <w:rFonts w:cstheme="minorHAnsi"/>
          <w:sz w:val="18"/>
        </w:rPr>
        <w:t xml:space="preserve"> (</w:t>
      </w:r>
      <w:hyperlink r:id="rId15" w:history="1">
        <w:r w:rsidRPr="000B1596">
          <w:rPr>
            <w:rStyle w:val="Hyperlink"/>
            <w:rFonts w:cstheme="minorHAnsi"/>
            <w:sz w:val="18"/>
          </w:rPr>
          <w:t>eiseamláir Canva</w:t>
        </w:r>
      </w:hyperlink>
      <w:r w:rsidRPr="000B1596">
        <w:rPr>
          <w:rFonts w:cstheme="minorHAnsi"/>
          <w:sz w:val="18"/>
        </w:rPr>
        <w:t>)</w:t>
      </w:r>
    </w:p>
    <w:p w14:paraId="3FE42E01" w14:textId="77777777" w:rsidR="00407E2D" w:rsidRPr="000B1596" w:rsidRDefault="00000000" w:rsidP="00407E2D">
      <w:pPr>
        <w:rPr>
          <w:rFonts w:cstheme="minorHAnsi"/>
          <w:sz w:val="18"/>
        </w:rPr>
      </w:pPr>
      <w:r>
        <w:rPr>
          <w:rFonts w:cstheme="minorHAnsi"/>
          <w:sz w:val="18"/>
        </w:rPr>
        <w:pict w14:anchorId="2B4EFA6A">
          <v:rect id="_x0000_i1032" style="width:0;height:1.5pt" o:hralign="center" o:hrstd="t" o:hr="t" fillcolor="#a0a0a0" stroked="f"/>
        </w:pict>
      </w:r>
    </w:p>
    <w:p w14:paraId="2FC5C052" w14:textId="77777777" w:rsidR="00407E2D" w:rsidRPr="000B1596" w:rsidRDefault="00407E2D" w:rsidP="00407E2D">
      <w:pPr>
        <w:rPr>
          <w:rFonts w:cstheme="minorHAnsi"/>
          <w:b/>
          <w:bCs/>
          <w:sz w:val="18"/>
        </w:rPr>
      </w:pPr>
      <w:r w:rsidRPr="000B1596">
        <w:rPr>
          <w:rFonts w:cstheme="minorHAnsi"/>
          <w:b/>
          <w:bCs/>
          <w:sz w:val="18"/>
        </w:rPr>
        <w:t>4.2 Cluaisíní Nascleanúna</w:t>
      </w:r>
    </w:p>
    <w:p w14:paraId="506FC91A" w14:textId="77777777" w:rsidR="00407E2D" w:rsidRPr="000B1596" w:rsidRDefault="00407E2D" w:rsidP="00407E2D">
      <w:pPr>
        <w:rPr>
          <w:rFonts w:cstheme="minorHAnsi"/>
          <w:sz w:val="18"/>
        </w:rPr>
      </w:pPr>
      <w:r w:rsidRPr="000B1596">
        <w:rPr>
          <w:rFonts w:cstheme="minorHAnsi"/>
          <w:sz w:val="18"/>
        </w:rPr>
        <w:t>Réamhshocraithe:</w:t>
      </w:r>
    </w:p>
    <w:p w14:paraId="6B82D6F0" w14:textId="77777777" w:rsidR="00407E2D" w:rsidRPr="000B1596" w:rsidRDefault="00407E2D" w:rsidP="00F854EE">
      <w:pPr>
        <w:numPr>
          <w:ilvl w:val="0"/>
          <w:numId w:val="21"/>
        </w:numPr>
        <w:rPr>
          <w:rFonts w:cstheme="minorHAnsi"/>
          <w:sz w:val="18"/>
        </w:rPr>
      </w:pPr>
      <w:r w:rsidRPr="000B1596">
        <w:rPr>
          <w:rFonts w:cstheme="minorHAnsi"/>
          <w:sz w:val="18"/>
        </w:rPr>
        <w:t>Baile</w:t>
      </w:r>
    </w:p>
    <w:p w14:paraId="157CB5FE" w14:textId="77777777" w:rsidR="00407E2D" w:rsidRPr="000B1596" w:rsidRDefault="00407E2D" w:rsidP="00F854EE">
      <w:pPr>
        <w:numPr>
          <w:ilvl w:val="0"/>
          <w:numId w:val="21"/>
        </w:numPr>
        <w:rPr>
          <w:rFonts w:cstheme="minorHAnsi"/>
          <w:sz w:val="18"/>
        </w:rPr>
      </w:pPr>
      <w:r w:rsidRPr="000B1596">
        <w:rPr>
          <w:rFonts w:cstheme="minorHAnsi"/>
          <w:sz w:val="18"/>
        </w:rPr>
        <w:t>Treoir an Mhúinteora</w:t>
      </w:r>
    </w:p>
    <w:p w14:paraId="6C5E8E0A" w14:textId="77777777" w:rsidR="00407E2D" w:rsidRPr="000B1596" w:rsidRDefault="00407E2D" w:rsidP="00F854EE">
      <w:pPr>
        <w:numPr>
          <w:ilvl w:val="0"/>
          <w:numId w:val="21"/>
        </w:numPr>
        <w:rPr>
          <w:rFonts w:cstheme="minorHAnsi"/>
          <w:sz w:val="18"/>
        </w:rPr>
      </w:pPr>
      <w:r w:rsidRPr="000B1596">
        <w:rPr>
          <w:rFonts w:cstheme="minorHAnsi"/>
          <w:sz w:val="18"/>
        </w:rPr>
        <w:t>Acmhainní</w:t>
      </w:r>
    </w:p>
    <w:p w14:paraId="027BFB64" w14:textId="77777777" w:rsidR="00407E2D" w:rsidRPr="000B1596" w:rsidRDefault="00407E2D" w:rsidP="00F854EE">
      <w:pPr>
        <w:numPr>
          <w:ilvl w:val="0"/>
          <w:numId w:val="21"/>
        </w:numPr>
        <w:rPr>
          <w:rFonts w:cstheme="minorHAnsi"/>
          <w:sz w:val="18"/>
        </w:rPr>
      </w:pPr>
      <w:r w:rsidRPr="000B1596">
        <w:rPr>
          <w:rFonts w:cstheme="minorHAnsi"/>
          <w:sz w:val="18"/>
        </w:rPr>
        <w:t>Suaitheantas na gCarachtar</w:t>
      </w:r>
    </w:p>
    <w:p w14:paraId="6967D237" w14:textId="77777777" w:rsidR="00407E2D" w:rsidRPr="000B1596" w:rsidRDefault="00407E2D" w:rsidP="00F854EE">
      <w:pPr>
        <w:numPr>
          <w:ilvl w:val="0"/>
          <w:numId w:val="21"/>
        </w:numPr>
        <w:rPr>
          <w:rFonts w:cstheme="minorHAnsi"/>
          <w:sz w:val="18"/>
        </w:rPr>
      </w:pPr>
      <w:r w:rsidRPr="000B1596">
        <w:rPr>
          <w:rFonts w:cstheme="minorHAnsi"/>
          <w:sz w:val="18"/>
        </w:rPr>
        <w:t>Cúinne na bPáistí</w:t>
      </w:r>
    </w:p>
    <w:p w14:paraId="4EF86C3C" w14:textId="7B06C0AD"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BB241E">
        <w:rPr>
          <w:sz w:val="18"/>
        </w:rPr>
        <w:t xml:space="preserve">A bheith ábalta </w:t>
      </w:r>
      <w:r w:rsidR="00D95C36">
        <w:rPr>
          <w:sz w:val="18"/>
        </w:rPr>
        <w:t>eagarthóireacht iomlán a dhéanamh (</w:t>
      </w:r>
      <w:r w:rsidR="00E40F4C">
        <w:rPr>
          <w:sz w:val="18"/>
        </w:rPr>
        <w:t>iad a athainmniú</w:t>
      </w:r>
      <w:r w:rsidR="00482647">
        <w:rPr>
          <w:sz w:val="18"/>
        </w:rPr>
        <w:t>/cur leo/baint díobh)</w:t>
      </w:r>
    </w:p>
    <w:p w14:paraId="2B5D2BFD" w14:textId="77777777" w:rsidR="00407E2D" w:rsidRPr="000B1596" w:rsidRDefault="00000000" w:rsidP="00407E2D">
      <w:pPr>
        <w:rPr>
          <w:rFonts w:cstheme="minorHAnsi"/>
          <w:sz w:val="18"/>
        </w:rPr>
      </w:pPr>
      <w:r>
        <w:rPr>
          <w:rFonts w:cstheme="minorHAnsi"/>
          <w:sz w:val="18"/>
        </w:rPr>
        <w:pict w14:anchorId="0FE98A74">
          <v:rect id="_x0000_i1033" style="width:0;height:1.5pt" o:hralign="center" o:hrstd="t" o:hr="t" fillcolor="#a0a0a0" stroked="f"/>
        </w:pict>
      </w:r>
    </w:p>
    <w:p w14:paraId="306D5BDB" w14:textId="77777777" w:rsidR="00407E2D" w:rsidRPr="000B1596" w:rsidRDefault="00407E2D" w:rsidP="00407E2D">
      <w:pPr>
        <w:rPr>
          <w:rFonts w:cstheme="minorHAnsi"/>
          <w:b/>
          <w:bCs/>
          <w:sz w:val="18"/>
        </w:rPr>
      </w:pPr>
      <w:r w:rsidRPr="000B1596">
        <w:rPr>
          <w:rFonts w:cstheme="minorHAnsi"/>
          <w:b/>
          <w:bCs/>
          <w:sz w:val="18"/>
        </w:rPr>
        <w:t>4.3 Leagan Amach an Leathanaigh Baile (Rannán Bunscoile)</w:t>
      </w:r>
    </w:p>
    <w:p w14:paraId="6E69BD51" w14:textId="77777777" w:rsidR="00407E2D" w:rsidRPr="000B1596" w:rsidRDefault="00407E2D" w:rsidP="00407E2D">
      <w:pPr>
        <w:rPr>
          <w:rFonts w:cstheme="minorHAnsi"/>
          <w:b/>
          <w:bCs/>
          <w:sz w:val="18"/>
        </w:rPr>
      </w:pPr>
      <w:r w:rsidRPr="000B1596">
        <w:rPr>
          <w:rFonts w:cstheme="minorHAnsi"/>
          <w:b/>
          <w:bCs/>
          <w:sz w:val="18"/>
        </w:rPr>
        <w:t>Barra Sleamhnáin</w:t>
      </w:r>
    </w:p>
    <w:p w14:paraId="6990C7AE" w14:textId="77777777" w:rsidR="00407E2D" w:rsidRPr="000B1596" w:rsidRDefault="00407E2D" w:rsidP="00F854EE">
      <w:pPr>
        <w:numPr>
          <w:ilvl w:val="0"/>
          <w:numId w:val="22"/>
        </w:numPr>
        <w:rPr>
          <w:rFonts w:cstheme="minorHAnsi"/>
          <w:sz w:val="18"/>
        </w:rPr>
      </w:pPr>
      <w:r w:rsidRPr="000B1596">
        <w:rPr>
          <w:rFonts w:cstheme="minorHAnsi"/>
          <w:sz w:val="18"/>
        </w:rPr>
        <w:t>Suite faoi na cluaisíní</w:t>
      </w:r>
    </w:p>
    <w:p w14:paraId="724956C5" w14:textId="77777777" w:rsidR="00407E2D" w:rsidRPr="000B1596" w:rsidRDefault="00407E2D" w:rsidP="00F854EE">
      <w:pPr>
        <w:numPr>
          <w:ilvl w:val="0"/>
          <w:numId w:val="22"/>
        </w:numPr>
        <w:rPr>
          <w:rFonts w:cstheme="minorHAnsi"/>
          <w:sz w:val="18"/>
        </w:rPr>
      </w:pPr>
      <w:r w:rsidRPr="000B1596">
        <w:rPr>
          <w:rFonts w:cstheme="minorHAnsi"/>
          <w:sz w:val="18"/>
        </w:rPr>
        <w:t>Réamhshocraithe: 3 sleamhnán</w:t>
      </w:r>
    </w:p>
    <w:p w14:paraId="0292A760" w14:textId="0E000E58" w:rsidR="00407E2D" w:rsidRPr="000B1596" w:rsidRDefault="00407E2D" w:rsidP="00F854EE">
      <w:pPr>
        <w:numPr>
          <w:ilvl w:val="0"/>
          <w:numId w:val="22"/>
        </w:numPr>
        <w:rPr>
          <w:rFonts w:cstheme="minorHAnsi"/>
          <w:sz w:val="18"/>
        </w:rPr>
      </w:pPr>
      <w:r w:rsidRPr="000B1596">
        <w:rPr>
          <w:rFonts w:cstheme="minorHAnsi"/>
          <w:sz w:val="18"/>
        </w:rPr>
        <w:t xml:space="preserve">Ábhar </w:t>
      </w:r>
      <w:r w:rsidR="00826DAB">
        <w:rPr>
          <w:rFonts w:cstheme="minorHAnsi"/>
          <w:sz w:val="18"/>
        </w:rPr>
        <w:t xml:space="preserve">ar féidir </w:t>
      </w:r>
      <w:r w:rsidRPr="000B1596">
        <w:rPr>
          <w:rFonts w:cstheme="minorHAnsi"/>
          <w:sz w:val="18"/>
        </w:rPr>
        <w:t>eagarthóireacht</w:t>
      </w:r>
      <w:r w:rsidR="00826DAB">
        <w:rPr>
          <w:rFonts w:cstheme="minorHAnsi"/>
          <w:sz w:val="18"/>
        </w:rPr>
        <w:t xml:space="preserve"> a dhéanamh air</w:t>
      </w:r>
      <w:r w:rsidRPr="000B1596">
        <w:rPr>
          <w:rFonts w:cstheme="minorHAnsi"/>
          <w:sz w:val="18"/>
        </w:rPr>
        <w:t xml:space="preserve"> (an cumas sleamhnáin a chur leis/a bhaint)</w:t>
      </w:r>
    </w:p>
    <w:p w14:paraId="4F2BBF41" w14:textId="77777777" w:rsidR="00407E2D" w:rsidRPr="000B1596" w:rsidRDefault="00000000" w:rsidP="00407E2D">
      <w:pPr>
        <w:rPr>
          <w:rFonts w:cstheme="minorHAnsi"/>
          <w:sz w:val="18"/>
        </w:rPr>
      </w:pPr>
      <w:r>
        <w:rPr>
          <w:rFonts w:cstheme="minorHAnsi"/>
          <w:sz w:val="18"/>
        </w:rPr>
        <w:pict w14:anchorId="0D7144BB">
          <v:rect id="_x0000_i1034" style="width:0;height:1.5pt" o:hralign="center" o:hrstd="t" o:hr="t" fillcolor="#a0a0a0" stroked="f"/>
        </w:pict>
      </w:r>
    </w:p>
    <w:p w14:paraId="5C54EEFD" w14:textId="77777777" w:rsidR="00407E2D" w:rsidRPr="000B1596" w:rsidRDefault="00407E2D" w:rsidP="00407E2D">
      <w:pPr>
        <w:rPr>
          <w:rFonts w:cstheme="minorHAnsi"/>
          <w:b/>
          <w:bCs/>
          <w:sz w:val="18"/>
        </w:rPr>
      </w:pPr>
      <w:r w:rsidRPr="000B1596">
        <w:rPr>
          <w:rFonts w:cstheme="minorHAnsi"/>
          <w:b/>
          <w:bCs/>
          <w:sz w:val="18"/>
        </w:rPr>
        <w:t>4.4 Cuardach agus Córas Scagacháin</w:t>
      </w:r>
    </w:p>
    <w:p w14:paraId="4161509A" w14:textId="77777777" w:rsidR="00407E2D" w:rsidRPr="000B1596" w:rsidRDefault="00407E2D" w:rsidP="00407E2D">
      <w:pPr>
        <w:rPr>
          <w:rFonts w:cstheme="minorHAnsi"/>
          <w:sz w:val="18"/>
        </w:rPr>
      </w:pPr>
      <w:r w:rsidRPr="000B1596">
        <w:rPr>
          <w:rFonts w:cstheme="minorHAnsi"/>
          <w:sz w:val="18"/>
        </w:rPr>
        <w:t>Ar thaobh na láimhe clé faoi na cluaisíní</w:t>
      </w:r>
    </w:p>
    <w:p w14:paraId="4D5E04FA" w14:textId="77777777" w:rsidR="00407E2D" w:rsidRPr="000B1596" w:rsidRDefault="00407E2D" w:rsidP="00407E2D">
      <w:pPr>
        <w:rPr>
          <w:rFonts w:cstheme="minorHAnsi"/>
          <w:b/>
          <w:bCs/>
          <w:sz w:val="18"/>
        </w:rPr>
      </w:pPr>
      <w:r w:rsidRPr="000B1596">
        <w:rPr>
          <w:rFonts w:cstheme="minorHAnsi"/>
          <w:b/>
          <w:bCs/>
          <w:sz w:val="18"/>
        </w:rPr>
        <w:t>Scagairí:</w:t>
      </w:r>
    </w:p>
    <w:p w14:paraId="2AF1CD47" w14:textId="77777777" w:rsidR="00407E2D" w:rsidRPr="000B1596" w:rsidRDefault="00407E2D" w:rsidP="00407E2D">
      <w:pPr>
        <w:rPr>
          <w:rFonts w:cstheme="minorHAnsi"/>
          <w:sz w:val="18"/>
        </w:rPr>
      </w:pPr>
      <w:r w:rsidRPr="000B1596">
        <w:rPr>
          <w:rFonts w:cstheme="minorHAnsi"/>
          <w:b/>
          <w:bCs/>
          <w:sz w:val="18"/>
        </w:rPr>
        <w:t>Leibhéal Ranga:</w:t>
      </w:r>
    </w:p>
    <w:p w14:paraId="195CEA32" w14:textId="77777777" w:rsidR="00407E2D" w:rsidRPr="000B1596" w:rsidRDefault="00407E2D" w:rsidP="00F854EE">
      <w:pPr>
        <w:numPr>
          <w:ilvl w:val="0"/>
          <w:numId w:val="23"/>
        </w:numPr>
        <w:rPr>
          <w:rFonts w:cstheme="minorHAnsi"/>
          <w:sz w:val="18"/>
        </w:rPr>
      </w:pPr>
      <w:r w:rsidRPr="000B1596">
        <w:rPr>
          <w:rFonts w:cstheme="minorHAnsi"/>
          <w:sz w:val="18"/>
        </w:rPr>
        <w:t>Naíonáin Shóisearacha</w:t>
      </w:r>
    </w:p>
    <w:p w14:paraId="1C914BFE" w14:textId="77777777" w:rsidR="00407E2D" w:rsidRPr="000B1596" w:rsidRDefault="00407E2D" w:rsidP="00F854EE">
      <w:pPr>
        <w:numPr>
          <w:ilvl w:val="0"/>
          <w:numId w:val="23"/>
        </w:numPr>
        <w:rPr>
          <w:rFonts w:cstheme="minorHAnsi"/>
          <w:sz w:val="18"/>
        </w:rPr>
      </w:pPr>
      <w:r w:rsidRPr="000B1596">
        <w:rPr>
          <w:rFonts w:cstheme="minorHAnsi"/>
          <w:sz w:val="18"/>
        </w:rPr>
        <w:t>Naíonáin Shinsearacha</w:t>
      </w:r>
    </w:p>
    <w:p w14:paraId="6E577B64" w14:textId="19BAFC3D" w:rsidR="00407E2D" w:rsidRPr="000B1596" w:rsidRDefault="00407E2D" w:rsidP="68E15961">
      <w:pPr>
        <w:numPr>
          <w:ilvl w:val="0"/>
          <w:numId w:val="23"/>
        </w:numPr>
        <w:rPr>
          <w:sz w:val="18"/>
        </w:rPr>
      </w:pPr>
      <w:r w:rsidRPr="000B1596">
        <w:rPr>
          <w:sz w:val="18"/>
        </w:rPr>
        <w:t>Rang a hAon</w:t>
      </w:r>
    </w:p>
    <w:p w14:paraId="79B3D32B" w14:textId="5C3C10FE" w:rsidR="00407E2D" w:rsidRPr="000B1596" w:rsidRDefault="0DE772E3" w:rsidP="68E15961">
      <w:pPr>
        <w:numPr>
          <w:ilvl w:val="0"/>
          <w:numId w:val="23"/>
        </w:numPr>
        <w:rPr>
          <w:sz w:val="18"/>
        </w:rPr>
      </w:pPr>
      <w:r w:rsidRPr="000B1596">
        <w:rPr>
          <w:sz w:val="18"/>
        </w:rPr>
        <w:t>Rang a Dó</w:t>
      </w:r>
    </w:p>
    <w:p w14:paraId="10B72FFB" w14:textId="6C3ACE33" w:rsidR="00407E2D" w:rsidRPr="000B1596" w:rsidRDefault="0DE772E3" w:rsidP="68E15961">
      <w:pPr>
        <w:numPr>
          <w:ilvl w:val="0"/>
          <w:numId w:val="23"/>
        </w:numPr>
        <w:rPr>
          <w:sz w:val="18"/>
        </w:rPr>
      </w:pPr>
      <w:r w:rsidRPr="000B1596">
        <w:rPr>
          <w:sz w:val="18"/>
        </w:rPr>
        <w:lastRenderedPageBreak/>
        <w:t>Rang a Trí</w:t>
      </w:r>
    </w:p>
    <w:p w14:paraId="68C047CF" w14:textId="316B1A2B" w:rsidR="00407E2D" w:rsidRPr="000B1596" w:rsidRDefault="0DE772E3" w:rsidP="68E15961">
      <w:pPr>
        <w:numPr>
          <w:ilvl w:val="0"/>
          <w:numId w:val="23"/>
        </w:numPr>
        <w:rPr>
          <w:sz w:val="18"/>
        </w:rPr>
      </w:pPr>
      <w:r w:rsidRPr="000B1596">
        <w:rPr>
          <w:sz w:val="18"/>
        </w:rPr>
        <w:t>Rang a Ceathair</w:t>
      </w:r>
    </w:p>
    <w:p w14:paraId="51BAAECD" w14:textId="60732FEE" w:rsidR="00407E2D" w:rsidRPr="000B1596" w:rsidRDefault="0DE772E3" w:rsidP="68E15961">
      <w:pPr>
        <w:numPr>
          <w:ilvl w:val="0"/>
          <w:numId w:val="23"/>
        </w:numPr>
        <w:rPr>
          <w:sz w:val="18"/>
        </w:rPr>
      </w:pPr>
      <w:r w:rsidRPr="000B1596">
        <w:rPr>
          <w:sz w:val="18"/>
        </w:rPr>
        <w:t>Rang a Cúig</w:t>
      </w:r>
    </w:p>
    <w:p w14:paraId="0D1D2239" w14:textId="5D99847B" w:rsidR="00407E2D" w:rsidRPr="000B1596" w:rsidRDefault="00407E2D" w:rsidP="68E15961">
      <w:pPr>
        <w:numPr>
          <w:ilvl w:val="0"/>
          <w:numId w:val="23"/>
        </w:numPr>
        <w:rPr>
          <w:sz w:val="18"/>
        </w:rPr>
      </w:pPr>
      <w:r w:rsidRPr="000B1596">
        <w:rPr>
          <w:sz w:val="18"/>
        </w:rPr>
        <w:t>Rang a Sé</w:t>
      </w:r>
    </w:p>
    <w:p w14:paraId="31B69B1B" w14:textId="77777777" w:rsidR="00407E2D" w:rsidRPr="000B1596" w:rsidRDefault="00407E2D" w:rsidP="00407E2D">
      <w:pPr>
        <w:rPr>
          <w:rFonts w:cstheme="minorHAnsi"/>
          <w:sz w:val="18"/>
        </w:rPr>
      </w:pPr>
      <w:r w:rsidRPr="000B1596">
        <w:rPr>
          <w:rFonts w:cstheme="minorHAnsi"/>
          <w:b/>
          <w:bCs/>
          <w:sz w:val="18"/>
        </w:rPr>
        <w:t>Téamaí:</w:t>
      </w:r>
    </w:p>
    <w:p w14:paraId="45692FB4" w14:textId="77777777" w:rsidR="00407E2D" w:rsidRPr="000B1596" w:rsidRDefault="00407E2D" w:rsidP="00F854EE">
      <w:pPr>
        <w:numPr>
          <w:ilvl w:val="0"/>
          <w:numId w:val="24"/>
        </w:numPr>
        <w:rPr>
          <w:rFonts w:cstheme="minorHAnsi"/>
          <w:sz w:val="18"/>
        </w:rPr>
      </w:pPr>
      <w:r w:rsidRPr="000B1596">
        <w:rPr>
          <w:rFonts w:cstheme="minorHAnsi"/>
          <w:sz w:val="18"/>
        </w:rPr>
        <w:t>Mé Féin</w:t>
      </w:r>
    </w:p>
    <w:p w14:paraId="6F57DE82" w14:textId="77777777" w:rsidR="00407E2D" w:rsidRPr="000B1596" w:rsidRDefault="00407E2D" w:rsidP="00F854EE">
      <w:pPr>
        <w:numPr>
          <w:ilvl w:val="0"/>
          <w:numId w:val="24"/>
        </w:numPr>
        <w:rPr>
          <w:rFonts w:cstheme="minorHAnsi"/>
          <w:sz w:val="18"/>
        </w:rPr>
      </w:pPr>
      <w:r w:rsidRPr="000B1596">
        <w:rPr>
          <w:rFonts w:cstheme="minorHAnsi"/>
          <w:sz w:val="18"/>
        </w:rPr>
        <w:t>Ar Scoil</w:t>
      </w:r>
    </w:p>
    <w:p w14:paraId="1900246E" w14:textId="77777777" w:rsidR="00407E2D" w:rsidRPr="000B1596" w:rsidRDefault="00407E2D" w:rsidP="00F854EE">
      <w:pPr>
        <w:numPr>
          <w:ilvl w:val="0"/>
          <w:numId w:val="24"/>
        </w:numPr>
        <w:rPr>
          <w:rFonts w:cstheme="minorHAnsi"/>
          <w:sz w:val="18"/>
        </w:rPr>
      </w:pPr>
      <w:r w:rsidRPr="000B1596">
        <w:rPr>
          <w:rFonts w:cstheme="minorHAnsi"/>
          <w:sz w:val="18"/>
        </w:rPr>
        <w:t>Caitheamh Aimsire</w:t>
      </w:r>
    </w:p>
    <w:p w14:paraId="35824589" w14:textId="6D2FA9CD" w:rsidR="00407E2D" w:rsidRPr="000B1596" w:rsidRDefault="00407E2D" w:rsidP="68E15961">
      <w:pPr>
        <w:numPr>
          <w:ilvl w:val="0"/>
          <w:numId w:val="24"/>
        </w:numPr>
        <w:rPr>
          <w:sz w:val="18"/>
        </w:rPr>
      </w:pPr>
      <w:r w:rsidRPr="000B1596">
        <w:rPr>
          <w:sz w:val="18"/>
        </w:rPr>
        <w:t>An Aimsir</w:t>
      </w:r>
    </w:p>
    <w:p w14:paraId="61B26DBD" w14:textId="77777777" w:rsidR="00407E2D" w:rsidRPr="000B1596" w:rsidRDefault="00407E2D" w:rsidP="00F854EE">
      <w:pPr>
        <w:numPr>
          <w:ilvl w:val="0"/>
          <w:numId w:val="24"/>
        </w:numPr>
        <w:rPr>
          <w:rFonts w:cstheme="minorHAnsi"/>
          <w:sz w:val="18"/>
        </w:rPr>
      </w:pPr>
      <w:r w:rsidRPr="000B1596">
        <w:rPr>
          <w:rFonts w:cstheme="minorHAnsi"/>
          <w:sz w:val="18"/>
        </w:rPr>
        <w:t>Bia</w:t>
      </w:r>
    </w:p>
    <w:p w14:paraId="1528C4C1" w14:textId="77777777" w:rsidR="00407E2D" w:rsidRPr="000B1596" w:rsidRDefault="00407E2D" w:rsidP="00F854EE">
      <w:pPr>
        <w:numPr>
          <w:ilvl w:val="0"/>
          <w:numId w:val="24"/>
        </w:numPr>
        <w:rPr>
          <w:rFonts w:cstheme="minorHAnsi"/>
          <w:sz w:val="18"/>
        </w:rPr>
      </w:pPr>
      <w:r w:rsidRPr="000B1596">
        <w:rPr>
          <w:rFonts w:cstheme="minorHAnsi"/>
          <w:sz w:val="18"/>
        </w:rPr>
        <w:t>Éadaí</w:t>
      </w:r>
    </w:p>
    <w:p w14:paraId="5810D277" w14:textId="77777777" w:rsidR="00407E2D" w:rsidRPr="000B1596" w:rsidRDefault="00407E2D" w:rsidP="00F854EE">
      <w:pPr>
        <w:numPr>
          <w:ilvl w:val="0"/>
          <w:numId w:val="24"/>
        </w:numPr>
        <w:rPr>
          <w:rFonts w:cstheme="minorHAnsi"/>
          <w:sz w:val="18"/>
        </w:rPr>
      </w:pPr>
      <w:r w:rsidRPr="000B1596">
        <w:rPr>
          <w:rFonts w:cstheme="minorHAnsi"/>
          <w:sz w:val="18"/>
        </w:rPr>
        <w:t>Ócáidí Speisialta</w:t>
      </w:r>
    </w:p>
    <w:p w14:paraId="1866FB78" w14:textId="77777777" w:rsidR="00407E2D" w:rsidRPr="000B1596" w:rsidRDefault="00407E2D" w:rsidP="00F854EE">
      <w:pPr>
        <w:numPr>
          <w:ilvl w:val="0"/>
          <w:numId w:val="24"/>
        </w:numPr>
        <w:rPr>
          <w:rFonts w:cstheme="minorHAnsi"/>
          <w:sz w:val="18"/>
        </w:rPr>
      </w:pPr>
      <w:r w:rsidRPr="000B1596">
        <w:rPr>
          <w:rFonts w:cstheme="minorHAnsi"/>
          <w:sz w:val="18"/>
        </w:rPr>
        <w:t>An Teilifís</w:t>
      </w:r>
    </w:p>
    <w:p w14:paraId="41C9F513" w14:textId="77777777" w:rsidR="00407E2D" w:rsidRPr="000B1596" w:rsidRDefault="00407E2D" w:rsidP="00F854EE">
      <w:pPr>
        <w:numPr>
          <w:ilvl w:val="0"/>
          <w:numId w:val="24"/>
        </w:numPr>
        <w:rPr>
          <w:rFonts w:cstheme="minorHAnsi"/>
          <w:sz w:val="18"/>
        </w:rPr>
      </w:pPr>
      <w:r w:rsidRPr="000B1596">
        <w:rPr>
          <w:rFonts w:cstheme="minorHAnsi"/>
          <w:sz w:val="18"/>
        </w:rPr>
        <w:t>Ag Siopadóireacht</w:t>
      </w:r>
    </w:p>
    <w:p w14:paraId="7BCBA281" w14:textId="77777777" w:rsidR="00407E2D" w:rsidRPr="000B1596" w:rsidRDefault="00407E2D" w:rsidP="00F854EE">
      <w:pPr>
        <w:numPr>
          <w:ilvl w:val="0"/>
          <w:numId w:val="24"/>
        </w:numPr>
        <w:rPr>
          <w:rFonts w:cstheme="minorHAnsi"/>
          <w:sz w:val="18"/>
        </w:rPr>
      </w:pPr>
      <w:r w:rsidRPr="000B1596">
        <w:rPr>
          <w:rFonts w:cstheme="minorHAnsi"/>
          <w:sz w:val="18"/>
        </w:rPr>
        <w:t>Sa Bhaile</w:t>
      </w:r>
    </w:p>
    <w:p w14:paraId="4E262F71" w14:textId="77777777" w:rsidR="00407E2D" w:rsidRPr="000B1596" w:rsidRDefault="00407E2D" w:rsidP="00407E2D">
      <w:pPr>
        <w:rPr>
          <w:rFonts w:cstheme="minorHAnsi"/>
          <w:sz w:val="18"/>
        </w:rPr>
      </w:pPr>
      <w:r w:rsidRPr="000B1596">
        <w:rPr>
          <w:rFonts w:cstheme="minorHAnsi"/>
          <w:b/>
          <w:bCs/>
          <w:sz w:val="18"/>
        </w:rPr>
        <w:t>Topaicí:</w:t>
      </w:r>
    </w:p>
    <w:p w14:paraId="29F6D034" w14:textId="4C8DD6D6" w:rsidR="00407E2D" w:rsidRPr="000B1596" w:rsidRDefault="00BA231D" w:rsidP="00F854EE">
      <w:pPr>
        <w:numPr>
          <w:ilvl w:val="0"/>
          <w:numId w:val="25"/>
        </w:numPr>
        <w:rPr>
          <w:rFonts w:cstheme="minorHAnsi"/>
          <w:sz w:val="18"/>
        </w:rPr>
      </w:pPr>
      <w:r>
        <w:rPr>
          <w:rFonts w:cstheme="minorHAnsi"/>
          <w:sz w:val="18"/>
        </w:rPr>
        <w:t>A lán t</w:t>
      </w:r>
      <w:r w:rsidR="00407E2D" w:rsidRPr="000B1596">
        <w:rPr>
          <w:rFonts w:cstheme="minorHAnsi"/>
          <w:sz w:val="18"/>
        </w:rPr>
        <w:t>opaicí i ngach téama (</w:t>
      </w:r>
      <w:r>
        <w:rPr>
          <w:rFonts w:cstheme="minorHAnsi"/>
          <w:sz w:val="18"/>
        </w:rPr>
        <w:t>is féidir seo a leath</w:t>
      </w:r>
      <w:r w:rsidR="00A419D9">
        <w:rPr>
          <w:rFonts w:cstheme="minorHAnsi"/>
          <w:sz w:val="18"/>
        </w:rPr>
        <w:t>adh</w:t>
      </w:r>
      <w:r w:rsidR="00407E2D" w:rsidRPr="000B1596">
        <w:rPr>
          <w:rFonts w:cstheme="minorHAnsi"/>
          <w:sz w:val="18"/>
        </w:rPr>
        <w:t>)</w:t>
      </w:r>
    </w:p>
    <w:p w14:paraId="7C9E1FAC" w14:textId="1FC3210C" w:rsidR="00407E2D" w:rsidRPr="000B1596" w:rsidRDefault="00407E2D" w:rsidP="00407E2D">
      <w:pPr>
        <w:rPr>
          <w:rFonts w:cstheme="minorHAnsi"/>
          <w:sz w:val="18"/>
        </w:rPr>
      </w:pPr>
      <w:r w:rsidRPr="000B1596">
        <w:rPr>
          <w:b/>
          <w:bCs/>
          <w:sz w:val="18"/>
        </w:rPr>
        <w:t>Cineálacha Acmhainn</w:t>
      </w:r>
      <w:r w:rsidR="00A419D9">
        <w:rPr>
          <w:b/>
          <w:bCs/>
          <w:sz w:val="18"/>
        </w:rPr>
        <w:t>í</w:t>
      </w:r>
      <w:r w:rsidRPr="000B1596">
        <w:rPr>
          <w:b/>
          <w:bCs/>
          <w:sz w:val="18"/>
        </w:rPr>
        <w:t>:</w:t>
      </w:r>
    </w:p>
    <w:p w14:paraId="10AE3ACC" w14:textId="117FB5E8" w:rsidR="719A61AA" w:rsidRPr="000B1596" w:rsidRDefault="719A61AA" w:rsidP="68E15961">
      <w:pPr>
        <w:numPr>
          <w:ilvl w:val="0"/>
          <w:numId w:val="26"/>
        </w:numPr>
        <w:rPr>
          <w:sz w:val="18"/>
        </w:rPr>
      </w:pPr>
      <w:r w:rsidRPr="000B1596">
        <w:rPr>
          <w:sz w:val="18"/>
        </w:rPr>
        <w:t>Pictiúir</w:t>
      </w:r>
    </w:p>
    <w:p w14:paraId="6C976BB1" w14:textId="72A77B89" w:rsidR="719A61AA" w:rsidRPr="000B1596" w:rsidRDefault="719A61AA" w:rsidP="68E15961">
      <w:pPr>
        <w:numPr>
          <w:ilvl w:val="0"/>
          <w:numId w:val="26"/>
        </w:numPr>
        <w:rPr>
          <w:sz w:val="18"/>
        </w:rPr>
      </w:pPr>
      <w:r w:rsidRPr="000B1596">
        <w:rPr>
          <w:sz w:val="18"/>
        </w:rPr>
        <w:t>Físeáin</w:t>
      </w:r>
    </w:p>
    <w:p w14:paraId="79D63225" w14:textId="1BF4641C" w:rsidR="00407E2D" w:rsidRPr="000B1596" w:rsidRDefault="719A61AA" w:rsidP="68E15961">
      <w:pPr>
        <w:numPr>
          <w:ilvl w:val="0"/>
          <w:numId w:val="26"/>
        </w:numPr>
        <w:rPr>
          <w:sz w:val="18"/>
        </w:rPr>
      </w:pPr>
      <w:r w:rsidRPr="000B1596">
        <w:rPr>
          <w:sz w:val="18"/>
        </w:rPr>
        <w:t>Comhaid fuaime</w:t>
      </w:r>
    </w:p>
    <w:p w14:paraId="294E9B92" w14:textId="77777777" w:rsidR="00407E2D" w:rsidRPr="000B1596" w:rsidRDefault="00407E2D" w:rsidP="00F854EE">
      <w:pPr>
        <w:numPr>
          <w:ilvl w:val="0"/>
          <w:numId w:val="26"/>
        </w:numPr>
        <w:rPr>
          <w:rFonts w:cstheme="minorHAnsi"/>
          <w:sz w:val="18"/>
        </w:rPr>
      </w:pPr>
      <w:r w:rsidRPr="000B1596">
        <w:rPr>
          <w:sz w:val="18"/>
        </w:rPr>
        <w:t>PowerPoint</w:t>
      </w:r>
    </w:p>
    <w:p w14:paraId="3CE8A5DC" w14:textId="7E5FE90E" w:rsidR="2DCC50D6" w:rsidRPr="000B1596" w:rsidRDefault="2DCC50D6" w:rsidP="68E15961">
      <w:pPr>
        <w:numPr>
          <w:ilvl w:val="0"/>
          <w:numId w:val="26"/>
        </w:numPr>
        <w:rPr>
          <w:sz w:val="18"/>
        </w:rPr>
      </w:pPr>
      <w:r w:rsidRPr="000B1596">
        <w:rPr>
          <w:sz w:val="18"/>
        </w:rPr>
        <w:t>Bileoga Oibre</w:t>
      </w:r>
    </w:p>
    <w:p w14:paraId="3821EA58" w14:textId="77777777" w:rsidR="00407E2D" w:rsidRPr="000B1596" w:rsidRDefault="00407E2D" w:rsidP="00F854EE">
      <w:pPr>
        <w:numPr>
          <w:ilvl w:val="0"/>
          <w:numId w:val="26"/>
        </w:numPr>
        <w:rPr>
          <w:rFonts w:cstheme="minorHAnsi"/>
          <w:sz w:val="18"/>
        </w:rPr>
      </w:pPr>
      <w:r w:rsidRPr="000B1596">
        <w:rPr>
          <w:rFonts w:cstheme="minorHAnsi"/>
          <w:sz w:val="18"/>
        </w:rPr>
        <w:t>Cáipéis Word</w:t>
      </w:r>
    </w:p>
    <w:p w14:paraId="08281328" w14:textId="77777777" w:rsidR="00407E2D" w:rsidRPr="000B1596" w:rsidRDefault="00407E2D" w:rsidP="00F854EE">
      <w:pPr>
        <w:numPr>
          <w:ilvl w:val="0"/>
          <w:numId w:val="26"/>
        </w:numPr>
        <w:rPr>
          <w:rFonts w:cstheme="minorHAnsi"/>
          <w:sz w:val="18"/>
        </w:rPr>
      </w:pPr>
      <w:r w:rsidRPr="000B1596">
        <w:rPr>
          <w:rFonts w:cstheme="minorHAnsi"/>
          <w:sz w:val="18"/>
        </w:rPr>
        <w:t>PDF</w:t>
      </w:r>
    </w:p>
    <w:p w14:paraId="04738933" w14:textId="77777777" w:rsidR="00407E2D" w:rsidRPr="000B1596" w:rsidRDefault="00407E2D" w:rsidP="00407E2D">
      <w:pPr>
        <w:rPr>
          <w:rFonts w:cstheme="minorHAnsi"/>
          <w:sz w:val="18"/>
        </w:rPr>
      </w:pPr>
      <w:r w:rsidRPr="000B1596">
        <w:rPr>
          <w:rFonts w:cstheme="minorHAnsi"/>
          <w:sz w:val="18"/>
        </w:rPr>
        <w:t>Scagairí Eile:</w:t>
      </w:r>
    </w:p>
    <w:p w14:paraId="5F632EAF" w14:textId="77777777" w:rsidR="00407E2D" w:rsidRPr="000B1596" w:rsidRDefault="00407E2D" w:rsidP="00F854EE">
      <w:pPr>
        <w:numPr>
          <w:ilvl w:val="0"/>
          <w:numId w:val="27"/>
        </w:numPr>
        <w:rPr>
          <w:rFonts w:cstheme="minorHAnsi"/>
          <w:sz w:val="18"/>
        </w:rPr>
      </w:pPr>
      <w:r w:rsidRPr="000B1596">
        <w:rPr>
          <w:rFonts w:cstheme="minorHAnsi"/>
          <w:sz w:val="18"/>
        </w:rPr>
        <w:lastRenderedPageBreak/>
        <w:t>Measúnú</w:t>
      </w:r>
    </w:p>
    <w:p w14:paraId="7B02E283" w14:textId="77777777" w:rsidR="00407E2D" w:rsidRPr="000B1596" w:rsidRDefault="00407E2D" w:rsidP="00F854EE">
      <w:pPr>
        <w:numPr>
          <w:ilvl w:val="0"/>
          <w:numId w:val="27"/>
        </w:numPr>
        <w:rPr>
          <w:rFonts w:cstheme="minorHAnsi"/>
          <w:sz w:val="18"/>
        </w:rPr>
      </w:pPr>
      <w:r w:rsidRPr="000B1596">
        <w:rPr>
          <w:rFonts w:cstheme="minorHAnsi"/>
          <w:sz w:val="18"/>
        </w:rPr>
        <w:t>Pleanáil</w:t>
      </w:r>
    </w:p>
    <w:p w14:paraId="38B8ADDB" w14:textId="48476E87"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626845">
        <w:rPr>
          <w:sz w:val="18"/>
        </w:rPr>
        <w:t>Is gá</w:t>
      </w:r>
      <w:r w:rsidRPr="000B1596">
        <w:rPr>
          <w:sz w:val="18"/>
        </w:rPr>
        <w:t xml:space="preserve"> </w:t>
      </w:r>
      <w:r w:rsidR="007B2096">
        <w:rPr>
          <w:sz w:val="18"/>
        </w:rPr>
        <w:t>go mbeadh gach scagaire</w:t>
      </w:r>
      <w:r w:rsidRPr="000B1596">
        <w:rPr>
          <w:sz w:val="18"/>
        </w:rPr>
        <w:t xml:space="preserve"> dinimiciúil agus </w:t>
      </w:r>
      <w:r w:rsidR="007B2096">
        <w:rPr>
          <w:sz w:val="18"/>
        </w:rPr>
        <w:t xml:space="preserve">go mbeifí ábalta </w:t>
      </w:r>
      <w:r w:rsidRPr="000B1596">
        <w:rPr>
          <w:sz w:val="18"/>
        </w:rPr>
        <w:t>eagarthóireacht</w:t>
      </w:r>
      <w:r w:rsidR="00300950">
        <w:rPr>
          <w:sz w:val="18"/>
        </w:rPr>
        <w:t xml:space="preserve"> a dhéanamh air</w:t>
      </w:r>
      <w:r w:rsidRPr="000B1596">
        <w:rPr>
          <w:sz w:val="18"/>
        </w:rPr>
        <w:t>.</w:t>
      </w:r>
    </w:p>
    <w:p w14:paraId="1FF2848D" w14:textId="77777777" w:rsidR="00407E2D" w:rsidRPr="000B1596" w:rsidRDefault="00000000" w:rsidP="00407E2D">
      <w:pPr>
        <w:rPr>
          <w:rFonts w:cstheme="minorHAnsi"/>
          <w:sz w:val="18"/>
        </w:rPr>
      </w:pPr>
      <w:r>
        <w:rPr>
          <w:rFonts w:cstheme="minorHAnsi"/>
          <w:sz w:val="18"/>
        </w:rPr>
        <w:pict w14:anchorId="4D668370">
          <v:rect id="_x0000_i1035" style="width:0;height:1.5pt" o:hralign="center" o:hrstd="t" o:hr="t" fillcolor="#a0a0a0" stroked="f"/>
        </w:pict>
      </w:r>
    </w:p>
    <w:p w14:paraId="35D3CE78" w14:textId="77777777" w:rsidR="00407E2D" w:rsidRPr="000B1596" w:rsidRDefault="00407E2D" w:rsidP="00407E2D">
      <w:pPr>
        <w:rPr>
          <w:rFonts w:cstheme="minorHAnsi"/>
          <w:b/>
          <w:bCs/>
          <w:sz w:val="18"/>
        </w:rPr>
      </w:pPr>
      <w:r w:rsidRPr="000B1596">
        <w:rPr>
          <w:rFonts w:cstheme="minorHAnsi"/>
          <w:b/>
          <w:bCs/>
          <w:sz w:val="18"/>
        </w:rPr>
        <w:t>4.5 Gnéithe Cuardaigh Eile</w:t>
      </w:r>
    </w:p>
    <w:p w14:paraId="19A4A2BE" w14:textId="7AC1BD07" w:rsidR="00407E2D" w:rsidRPr="000B1596" w:rsidRDefault="00407E2D" w:rsidP="00F854EE">
      <w:pPr>
        <w:numPr>
          <w:ilvl w:val="0"/>
          <w:numId w:val="28"/>
        </w:numPr>
        <w:rPr>
          <w:rFonts w:cstheme="minorHAnsi"/>
          <w:sz w:val="18"/>
        </w:rPr>
      </w:pPr>
      <w:r w:rsidRPr="000B1596">
        <w:rPr>
          <w:rFonts w:cstheme="minorHAnsi"/>
          <w:sz w:val="18"/>
        </w:rPr>
        <w:t xml:space="preserve">Srian ar </w:t>
      </w:r>
      <w:r w:rsidR="00815503">
        <w:rPr>
          <w:rFonts w:cstheme="minorHAnsi"/>
          <w:sz w:val="18"/>
        </w:rPr>
        <w:t>líon na d</w:t>
      </w:r>
      <w:r w:rsidRPr="000B1596">
        <w:rPr>
          <w:rFonts w:cstheme="minorHAnsi"/>
          <w:sz w:val="18"/>
        </w:rPr>
        <w:t>torthaí: (Gach toradh / 10 / 20 / 100)</w:t>
      </w:r>
    </w:p>
    <w:p w14:paraId="5C0421FF" w14:textId="77777777" w:rsidR="00407E2D" w:rsidRPr="000B1596" w:rsidRDefault="00407E2D" w:rsidP="00F854EE">
      <w:pPr>
        <w:numPr>
          <w:ilvl w:val="0"/>
          <w:numId w:val="28"/>
        </w:numPr>
        <w:rPr>
          <w:rFonts w:cstheme="minorHAnsi"/>
          <w:sz w:val="18"/>
        </w:rPr>
      </w:pPr>
      <w:r w:rsidRPr="000B1596">
        <w:rPr>
          <w:rFonts w:cstheme="minorHAnsi"/>
          <w:sz w:val="18"/>
        </w:rPr>
        <w:t>Cuardaigh ghaolmhara / moltaí faoi thopaicí gaolmhara</w:t>
      </w:r>
    </w:p>
    <w:p w14:paraId="25991EB6" w14:textId="77777777" w:rsidR="00407E2D" w:rsidRPr="000B1596" w:rsidRDefault="00000000" w:rsidP="00407E2D">
      <w:pPr>
        <w:rPr>
          <w:rFonts w:cstheme="minorHAnsi"/>
          <w:sz w:val="18"/>
        </w:rPr>
      </w:pPr>
      <w:r>
        <w:rPr>
          <w:rFonts w:cstheme="minorHAnsi"/>
          <w:sz w:val="18"/>
        </w:rPr>
        <w:pict w14:anchorId="70CD40CB">
          <v:rect id="_x0000_i1036" style="width:0;height:1.5pt" o:hralign="center" o:hrstd="t" o:hr="t" fillcolor="#a0a0a0" stroked="f"/>
        </w:pict>
      </w:r>
    </w:p>
    <w:p w14:paraId="7E3BF53E" w14:textId="77777777" w:rsidR="00407E2D" w:rsidRPr="000B1596" w:rsidRDefault="00407E2D" w:rsidP="00407E2D">
      <w:pPr>
        <w:rPr>
          <w:rFonts w:cstheme="minorHAnsi"/>
          <w:b/>
          <w:bCs/>
          <w:sz w:val="18"/>
        </w:rPr>
      </w:pPr>
      <w:r w:rsidRPr="000B1596">
        <w:rPr>
          <w:rFonts w:cstheme="minorHAnsi"/>
          <w:b/>
          <w:bCs/>
          <w:sz w:val="18"/>
        </w:rPr>
        <w:t>4.6 Rannán “Treoir an Mhúinteora”</w:t>
      </w:r>
    </w:p>
    <w:p w14:paraId="5D3C5684" w14:textId="48163A6F" w:rsidR="00407E2D" w:rsidRPr="000B1596" w:rsidRDefault="00D44D39" w:rsidP="00F854EE">
      <w:pPr>
        <w:numPr>
          <w:ilvl w:val="0"/>
          <w:numId w:val="29"/>
        </w:numPr>
        <w:rPr>
          <w:rFonts w:cstheme="minorHAnsi"/>
          <w:sz w:val="18"/>
        </w:rPr>
      </w:pPr>
      <w:r>
        <w:rPr>
          <w:rFonts w:cstheme="minorHAnsi"/>
          <w:sz w:val="18"/>
        </w:rPr>
        <w:t xml:space="preserve">Ar oscailt an </w:t>
      </w:r>
      <w:r w:rsidR="00963546">
        <w:rPr>
          <w:rFonts w:cstheme="minorHAnsi"/>
          <w:sz w:val="18"/>
        </w:rPr>
        <w:t>rannáin seo feicfidh múinteoir</w:t>
      </w:r>
      <w:r w:rsidR="00407E2D" w:rsidRPr="000B1596">
        <w:rPr>
          <w:rFonts w:cstheme="minorHAnsi"/>
          <w:sz w:val="18"/>
        </w:rPr>
        <w:t xml:space="preserve">: </w:t>
      </w:r>
    </w:p>
    <w:p w14:paraId="6ECFDDB1" w14:textId="77777777" w:rsidR="00407E2D" w:rsidRPr="000B1596" w:rsidRDefault="00407E2D" w:rsidP="00F854EE">
      <w:pPr>
        <w:numPr>
          <w:ilvl w:val="1"/>
          <w:numId w:val="29"/>
        </w:numPr>
        <w:rPr>
          <w:rFonts w:cstheme="minorHAnsi"/>
          <w:sz w:val="18"/>
        </w:rPr>
      </w:pPr>
      <w:r w:rsidRPr="000B1596">
        <w:rPr>
          <w:rFonts w:cstheme="minorHAnsi"/>
          <w:sz w:val="18"/>
        </w:rPr>
        <w:t>Ríomhleabhar nó amharcóir PDF/íoslódáil</w:t>
      </w:r>
    </w:p>
    <w:p w14:paraId="3778C40A" w14:textId="77777777" w:rsidR="00407E2D" w:rsidRPr="000B1596" w:rsidRDefault="00000000" w:rsidP="00407E2D">
      <w:pPr>
        <w:rPr>
          <w:rFonts w:cstheme="minorHAnsi"/>
          <w:sz w:val="18"/>
        </w:rPr>
      </w:pPr>
      <w:r>
        <w:rPr>
          <w:rFonts w:cstheme="minorHAnsi"/>
          <w:sz w:val="18"/>
        </w:rPr>
        <w:pict w14:anchorId="0D3B952C">
          <v:rect id="_x0000_i1037" style="width:0;height:1.5pt" o:hralign="center" o:hrstd="t" o:hr="t" fillcolor="#a0a0a0" stroked="f"/>
        </w:pict>
      </w:r>
    </w:p>
    <w:p w14:paraId="2F058D79" w14:textId="77777777" w:rsidR="00407E2D" w:rsidRPr="000B1596" w:rsidRDefault="00407E2D" w:rsidP="00407E2D">
      <w:pPr>
        <w:rPr>
          <w:rFonts w:cstheme="minorHAnsi"/>
          <w:b/>
          <w:bCs/>
          <w:sz w:val="18"/>
        </w:rPr>
      </w:pPr>
      <w:r w:rsidRPr="000B1596">
        <w:rPr>
          <w:rFonts w:cstheme="minorHAnsi"/>
          <w:b/>
          <w:bCs/>
          <w:sz w:val="18"/>
        </w:rPr>
        <w:t>4.7 Áit an Ábhair</w:t>
      </w:r>
    </w:p>
    <w:p w14:paraId="03112CA2" w14:textId="70D5D670" w:rsidR="00407E2D" w:rsidRPr="000B1596" w:rsidRDefault="00407E2D" w:rsidP="00F854EE">
      <w:pPr>
        <w:numPr>
          <w:ilvl w:val="0"/>
          <w:numId w:val="30"/>
        </w:numPr>
        <w:rPr>
          <w:rFonts w:cstheme="minorHAnsi"/>
          <w:sz w:val="18"/>
        </w:rPr>
      </w:pPr>
      <w:r w:rsidRPr="000B1596">
        <w:rPr>
          <w:rFonts w:cstheme="minorHAnsi"/>
          <w:sz w:val="18"/>
        </w:rPr>
        <w:t>Stór acmhainní struchtúrtha (</w:t>
      </w:r>
      <w:r w:rsidR="00453636">
        <w:rPr>
          <w:rFonts w:cstheme="minorHAnsi"/>
          <w:sz w:val="18"/>
        </w:rPr>
        <w:t>is féidir é a leathadh</w:t>
      </w:r>
      <w:r w:rsidRPr="000B1596">
        <w:rPr>
          <w:rFonts w:cstheme="minorHAnsi"/>
          <w:sz w:val="18"/>
        </w:rPr>
        <w:t>)</w:t>
      </w:r>
    </w:p>
    <w:p w14:paraId="44E9F5E1" w14:textId="77777777" w:rsidR="00407E2D" w:rsidRPr="000B1596" w:rsidRDefault="00000000" w:rsidP="00407E2D">
      <w:pPr>
        <w:rPr>
          <w:rFonts w:cstheme="minorHAnsi"/>
          <w:sz w:val="18"/>
        </w:rPr>
      </w:pPr>
      <w:r>
        <w:rPr>
          <w:rFonts w:cstheme="minorHAnsi"/>
          <w:sz w:val="18"/>
        </w:rPr>
        <w:pict w14:anchorId="41D68257">
          <v:rect id="_x0000_i1038" style="width:0;height:1.5pt" o:hralign="center" o:hrstd="t" o:hr="t" fillcolor="#a0a0a0" stroked="f"/>
        </w:pict>
      </w:r>
    </w:p>
    <w:p w14:paraId="5E8A86F7" w14:textId="77777777" w:rsidR="00407E2D" w:rsidRPr="000B1596" w:rsidRDefault="00407E2D" w:rsidP="00407E2D">
      <w:pPr>
        <w:rPr>
          <w:rFonts w:cstheme="minorHAnsi"/>
          <w:b/>
          <w:bCs/>
          <w:sz w:val="18"/>
        </w:rPr>
      </w:pPr>
      <w:r w:rsidRPr="000B1596">
        <w:rPr>
          <w:rFonts w:cstheme="minorHAnsi"/>
          <w:b/>
          <w:bCs/>
          <w:sz w:val="18"/>
        </w:rPr>
        <w:t>5. Rannán na nAcmhainní Meánscoile (Tobshaol)</w:t>
      </w:r>
    </w:p>
    <w:p w14:paraId="0368947D" w14:textId="77777777" w:rsidR="00407E2D" w:rsidRPr="000B1596" w:rsidRDefault="00407E2D" w:rsidP="00F854EE">
      <w:pPr>
        <w:numPr>
          <w:ilvl w:val="0"/>
          <w:numId w:val="11"/>
        </w:numPr>
        <w:rPr>
          <w:rFonts w:cstheme="minorHAnsi"/>
          <w:b/>
          <w:bCs/>
          <w:sz w:val="18"/>
        </w:rPr>
      </w:pPr>
      <w:r w:rsidRPr="000B1596">
        <w:rPr>
          <w:rFonts w:cstheme="minorHAnsi"/>
          <w:b/>
          <w:bCs/>
          <w:sz w:val="18"/>
        </w:rPr>
        <w:t>5.1 Dearadh Ginearálta</w:t>
      </w:r>
    </w:p>
    <w:p w14:paraId="5E154252" w14:textId="77777777" w:rsidR="00407E2D" w:rsidRPr="000B1596" w:rsidRDefault="00407E2D" w:rsidP="00F854EE">
      <w:pPr>
        <w:numPr>
          <w:ilvl w:val="0"/>
          <w:numId w:val="31"/>
        </w:numPr>
        <w:rPr>
          <w:rFonts w:cstheme="minorHAnsi"/>
          <w:sz w:val="18"/>
        </w:rPr>
      </w:pPr>
      <w:r w:rsidRPr="000B1596">
        <w:rPr>
          <w:rFonts w:cstheme="minorHAnsi"/>
          <w:sz w:val="18"/>
        </w:rPr>
        <w:t xml:space="preserve">Teideal: </w:t>
      </w:r>
      <w:r w:rsidRPr="000B1596">
        <w:rPr>
          <w:rFonts w:cstheme="minorHAnsi"/>
          <w:b/>
          <w:bCs/>
          <w:sz w:val="18"/>
        </w:rPr>
        <w:t>#Tobshaol</w:t>
      </w:r>
    </w:p>
    <w:p w14:paraId="709E257E" w14:textId="6D61BBA4" w:rsidR="00407E2D" w:rsidRPr="000B1596" w:rsidRDefault="00407E2D" w:rsidP="00F854EE">
      <w:pPr>
        <w:numPr>
          <w:ilvl w:val="0"/>
          <w:numId w:val="31"/>
        </w:numPr>
        <w:rPr>
          <w:rFonts w:cstheme="minorHAnsi"/>
          <w:sz w:val="18"/>
        </w:rPr>
      </w:pPr>
      <w:r w:rsidRPr="000B1596">
        <w:rPr>
          <w:rFonts w:cstheme="minorHAnsi"/>
          <w:sz w:val="18"/>
        </w:rPr>
        <w:t xml:space="preserve">An </w:t>
      </w:r>
      <w:r w:rsidR="009E47B3">
        <w:rPr>
          <w:rFonts w:cstheme="minorHAnsi"/>
          <w:sz w:val="18"/>
        </w:rPr>
        <w:t>c</w:t>
      </w:r>
      <w:r w:rsidRPr="000B1596">
        <w:rPr>
          <w:rFonts w:cstheme="minorHAnsi"/>
          <w:sz w:val="18"/>
        </w:rPr>
        <w:t xml:space="preserve">huma le </w:t>
      </w:r>
      <w:r w:rsidR="009E47B3">
        <w:rPr>
          <w:rFonts w:cstheme="minorHAnsi"/>
          <w:sz w:val="18"/>
        </w:rPr>
        <w:t>b</w:t>
      </w:r>
      <w:r w:rsidRPr="000B1596">
        <w:rPr>
          <w:rFonts w:cstheme="minorHAnsi"/>
          <w:sz w:val="18"/>
        </w:rPr>
        <w:t xml:space="preserve">heith </w:t>
      </w:r>
      <w:r w:rsidR="009E47B3">
        <w:rPr>
          <w:rFonts w:cstheme="minorHAnsi"/>
          <w:sz w:val="18"/>
        </w:rPr>
        <w:t>a</w:t>
      </w:r>
      <w:r w:rsidRPr="000B1596">
        <w:rPr>
          <w:rFonts w:cstheme="minorHAnsi"/>
          <w:sz w:val="18"/>
        </w:rPr>
        <w:t xml:space="preserve">ir: </w:t>
      </w:r>
    </w:p>
    <w:p w14:paraId="7E114D94" w14:textId="77777777" w:rsidR="00407E2D" w:rsidRPr="000B1596" w:rsidRDefault="00407E2D" w:rsidP="00F854EE">
      <w:pPr>
        <w:numPr>
          <w:ilvl w:val="1"/>
          <w:numId w:val="31"/>
        </w:numPr>
        <w:rPr>
          <w:rFonts w:cstheme="minorHAnsi"/>
          <w:sz w:val="18"/>
        </w:rPr>
      </w:pPr>
      <w:r w:rsidRPr="000B1596">
        <w:rPr>
          <w:rFonts w:cstheme="minorHAnsi"/>
          <w:sz w:val="18"/>
        </w:rPr>
        <w:t>Cuma níos nua-aimseartha / níos dásachtaí air</w:t>
      </w:r>
    </w:p>
    <w:p w14:paraId="78DA1BE0" w14:textId="77777777" w:rsidR="00407E2D" w:rsidRPr="000B1596" w:rsidRDefault="00407E2D" w:rsidP="00F854EE">
      <w:pPr>
        <w:numPr>
          <w:ilvl w:val="1"/>
          <w:numId w:val="31"/>
        </w:numPr>
        <w:rPr>
          <w:rFonts w:cstheme="minorHAnsi"/>
          <w:sz w:val="18"/>
        </w:rPr>
      </w:pPr>
      <w:r w:rsidRPr="000B1596">
        <w:rPr>
          <w:rFonts w:cstheme="minorHAnsi"/>
          <w:sz w:val="18"/>
        </w:rPr>
        <w:t>Dírithe ar dhéagóirí</w:t>
      </w:r>
    </w:p>
    <w:p w14:paraId="64C79D4F" w14:textId="0D19E79D" w:rsidR="000A52CD" w:rsidRPr="000B1596" w:rsidRDefault="00407E2D" w:rsidP="00F854EE">
      <w:pPr>
        <w:numPr>
          <w:ilvl w:val="1"/>
          <w:numId w:val="31"/>
        </w:numPr>
        <w:rPr>
          <w:rFonts w:cstheme="minorHAnsi"/>
          <w:sz w:val="18"/>
        </w:rPr>
      </w:pPr>
      <w:r w:rsidRPr="000B1596">
        <w:rPr>
          <w:rFonts w:cstheme="minorHAnsi"/>
          <w:sz w:val="18"/>
        </w:rPr>
        <w:t xml:space="preserve">Pailéad dathanna </w:t>
      </w:r>
      <w:r w:rsidR="001B0F80">
        <w:rPr>
          <w:rFonts w:cstheme="minorHAnsi"/>
          <w:sz w:val="18"/>
        </w:rPr>
        <w:t xml:space="preserve">dá </w:t>
      </w:r>
      <w:r w:rsidR="00E373EF">
        <w:rPr>
          <w:rFonts w:cstheme="minorHAnsi"/>
          <w:sz w:val="18"/>
        </w:rPr>
        <w:t>chuid féin</w:t>
      </w:r>
      <w:r w:rsidRPr="000B1596">
        <w:rPr>
          <w:rFonts w:cstheme="minorHAnsi"/>
          <w:sz w:val="18"/>
        </w:rPr>
        <w:t xml:space="preserve"> aige</w:t>
      </w:r>
    </w:p>
    <w:p w14:paraId="072D520D" w14:textId="70B1675B" w:rsidR="000A52CD" w:rsidRPr="000B1596" w:rsidRDefault="000A52CD" w:rsidP="000A52CD">
      <w:pPr>
        <w:rPr>
          <w:rFonts w:cstheme="minorHAnsi"/>
          <w:sz w:val="18"/>
        </w:rPr>
      </w:pPr>
      <w:r w:rsidRPr="000B1596">
        <w:rPr>
          <w:noProof/>
        </w:rPr>
        <w:lastRenderedPageBreak/>
        <w:drawing>
          <wp:inline distT="0" distB="0" distL="0" distR="0" wp14:anchorId="60D6F575" wp14:editId="0348C9A3">
            <wp:extent cx="5943600" cy="2928486"/>
            <wp:effectExtent l="0" t="0" r="0" b="5715"/>
            <wp:docPr id="1662018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01816" name="Picture 166201816"/>
                    <pic:cNvPicPr/>
                  </pic:nvPicPr>
                  <pic:blipFill>
                    <a:blip r:embed="rId16">
                      <a:extLst>
                        <a:ext uri="{28A0092B-C50C-407E-A947-70E740481C1C}">
                          <a14:useLocalDpi xmlns:a14="http://schemas.microsoft.com/office/drawing/2010/main"/>
                        </a:ext>
                      </a:extLst>
                    </a:blip>
                    <a:stretch>
                      <a:fillRect/>
                    </a:stretch>
                  </pic:blipFill>
                  <pic:spPr>
                    <a:xfrm>
                      <a:off x="0" y="0"/>
                      <a:ext cx="5943600" cy="2928486"/>
                    </a:xfrm>
                    <a:prstGeom prst="rect">
                      <a:avLst/>
                    </a:prstGeom>
                  </pic:spPr>
                </pic:pic>
              </a:graphicData>
            </a:graphic>
          </wp:inline>
        </w:drawing>
      </w:r>
    </w:p>
    <w:p w14:paraId="7237E5B8" w14:textId="77777777" w:rsidR="00407E2D" w:rsidRPr="000B1596" w:rsidRDefault="00000000" w:rsidP="00407E2D">
      <w:pPr>
        <w:rPr>
          <w:rFonts w:cstheme="minorHAnsi"/>
          <w:sz w:val="18"/>
        </w:rPr>
      </w:pPr>
      <w:r>
        <w:rPr>
          <w:rFonts w:cstheme="minorHAnsi"/>
          <w:sz w:val="18"/>
        </w:rPr>
        <w:pict w14:anchorId="5D5316C6">
          <v:rect id="_x0000_i1039" style="width:0;height:1.5pt" o:hralign="center" o:hrstd="t" o:hr="t" fillcolor="#a0a0a0" stroked="f"/>
        </w:pict>
      </w:r>
    </w:p>
    <w:p w14:paraId="6574AA32" w14:textId="77777777" w:rsidR="00407E2D" w:rsidRPr="000B1596" w:rsidRDefault="00407E2D" w:rsidP="00F854EE">
      <w:pPr>
        <w:numPr>
          <w:ilvl w:val="0"/>
          <w:numId w:val="11"/>
        </w:numPr>
        <w:rPr>
          <w:rFonts w:cstheme="minorHAnsi"/>
          <w:b/>
          <w:bCs/>
          <w:sz w:val="18"/>
        </w:rPr>
      </w:pPr>
      <w:r w:rsidRPr="000B1596">
        <w:rPr>
          <w:rFonts w:cstheme="minorHAnsi"/>
          <w:b/>
          <w:bCs/>
          <w:sz w:val="18"/>
        </w:rPr>
        <w:t>5.2 Cluaisíní Nascleanúna</w:t>
      </w:r>
    </w:p>
    <w:p w14:paraId="47B21ECC" w14:textId="77777777" w:rsidR="00407E2D" w:rsidRPr="000B1596" w:rsidRDefault="00407E2D" w:rsidP="00407E2D">
      <w:pPr>
        <w:rPr>
          <w:rFonts w:cstheme="minorHAnsi"/>
          <w:sz w:val="18"/>
        </w:rPr>
      </w:pPr>
      <w:r w:rsidRPr="000B1596">
        <w:rPr>
          <w:rFonts w:cstheme="minorHAnsi"/>
          <w:sz w:val="18"/>
        </w:rPr>
        <w:t>Réamhshocraithe:</w:t>
      </w:r>
    </w:p>
    <w:p w14:paraId="175461C3" w14:textId="77777777" w:rsidR="00407E2D" w:rsidRPr="000B1596" w:rsidRDefault="00407E2D" w:rsidP="00F854EE">
      <w:pPr>
        <w:numPr>
          <w:ilvl w:val="0"/>
          <w:numId w:val="32"/>
        </w:numPr>
        <w:rPr>
          <w:rFonts w:cstheme="minorHAnsi"/>
          <w:sz w:val="18"/>
        </w:rPr>
      </w:pPr>
      <w:r w:rsidRPr="000B1596">
        <w:rPr>
          <w:rFonts w:cstheme="minorHAnsi"/>
          <w:sz w:val="18"/>
        </w:rPr>
        <w:t>Baile</w:t>
      </w:r>
    </w:p>
    <w:p w14:paraId="1B372DAA" w14:textId="77777777" w:rsidR="00407E2D" w:rsidRPr="000B1596" w:rsidRDefault="00407E2D" w:rsidP="00F854EE">
      <w:pPr>
        <w:numPr>
          <w:ilvl w:val="0"/>
          <w:numId w:val="32"/>
        </w:numPr>
        <w:rPr>
          <w:rFonts w:cstheme="minorHAnsi"/>
          <w:sz w:val="18"/>
        </w:rPr>
      </w:pPr>
      <w:r w:rsidRPr="000B1596">
        <w:rPr>
          <w:rFonts w:cstheme="minorHAnsi"/>
          <w:sz w:val="18"/>
        </w:rPr>
        <w:t>Nuacht</w:t>
      </w:r>
    </w:p>
    <w:p w14:paraId="2EDF9299" w14:textId="77777777" w:rsidR="00407E2D" w:rsidRPr="000B1596" w:rsidRDefault="00407E2D" w:rsidP="00F854EE">
      <w:pPr>
        <w:numPr>
          <w:ilvl w:val="0"/>
          <w:numId w:val="32"/>
        </w:numPr>
        <w:rPr>
          <w:rFonts w:cstheme="minorHAnsi"/>
          <w:sz w:val="18"/>
        </w:rPr>
      </w:pPr>
      <w:r w:rsidRPr="000B1596">
        <w:rPr>
          <w:rFonts w:cstheme="minorHAnsi"/>
          <w:sz w:val="18"/>
        </w:rPr>
        <w:t>Acmhainní an Tobair</w:t>
      </w:r>
    </w:p>
    <w:p w14:paraId="5207C821" w14:textId="77777777" w:rsidR="00407E2D" w:rsidRPr="000B1596" w:rsidRDefault="00407E2D" w:rsidP="00F854EE">
      <w:pPr>
        <w:numPr>
          <w:ilvl w:val="0"/>
          <w:numId w:val="32"/>
        </w:numPr>
        <w:rPr>
          <w:rFonts w:cstheme="minorHAnsi"/>
          <w:sz w:val="18"/>
        </w:rPr>
      </w:pPr>
      <w:r w:rsidRPr="000B1596">
        <w:rPr>
          <w:rFonts w:cstheme="minorHAnsi"/>
          <w:sz w:val="18"/>
        </w:rPr>
        <w:t>Comórtais</w:t>
      </w:r>
    </w:p>
    <w:p w14:paraId="0F957DF2" w14:textId="77777777" w:rsidR="00407E2D" w:rsidRPr="000B1596" w:rsidRDefault="00407E2D" w:rsidP="00F854EE">
      <w:pPr>
        <w:numPr>
          <w:ilvl w:val="0"/>
          <w:numId w:val="32"/>
        </w:numPr>
        <w:rPr>
          <w:rFonts w:cstheme="minorHAnsi"/>
          <w:sz w:val="18"/>
        </w:rPr>
      </w:pPr>
      <w:r w:rsidRPr="000B1596">
        <w:rPr>
          <w:rFonts w:cstheme="minorHAnsi"/>
          <w:sz w:val="18"/>
        </w:rPr>
        <w:t>Tobghaeltacht</w:t>
      </w:r>
    </w:p>
    <w:p w14:paraId="750D6C3A" w14:textId="07014DE5"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D10193">
        <w:rPr>
          <w:sz w:val="18"/>
        </w:rPr>
        <w:t xml:space="preserve">is féidir eagarthóireacht a dhéanamh </w:t>
      </w:r>
      <w:r w:rsidR="005B267D">
        <w:rPr>
          <w:sz w:val="18"/>
        </w:rPr>
        <w:t>orthu ina n-iomláine</w:t>
      </w:r>
    </w:p>
    <w:p w14:paraId="1EFDD992" w14:textId="77777777" w:rsidR="00407E2D" w:rsidRPr="000B1596" w:rsidRDefault="00000000" w:rsidP="00407E2D">
      <w:pPr>
        <w:rPr>
          <w:rFonts w:cstheme="minorHAnsi"/>
          <w:sz w:val="18"/>
        </w:rPr>
      </w:pPr>
      <w:r>
        <w:rPr>
          <w:rFonts w:cstheme="minorHAnsi"/>
          <w:sz w:val="18"/>
        </w:rPr>
        <w:pict w14:anchorId="579D9B98">
          <v:rect id="_x0000_i1040" style="width:0;height:1.5pt" o:hralign="center" o:hrstd="t" o:hr="t" fillcolor="#a0a0a0" stroked="f"/>
        </w:pict>
      </w:r>
    </w:p>
    <w:p w14:paraId="0B906A1E" w14:textId="77777777" w:rsidR="00407E2D" w:rsidRPr="000B1596" w:rsidRDefault="00407E2D" w:rsidP="00F854EE">
      <w:pPr>
        <w:numPr>
          <w:ilvl w:val="0"/>
          <w:numId w:val="11"/>
        </w:numPr>
        <w:rPr>
          <w:rFonts w:cstheme="minorHAnsi"/>
          <w:b/>
          <w:bCs/>
          <w:sz w:val="18"/>
        </w:rPr>
      </w:pPr>
      <w:r w:rsidRPr="000B1596">
        <w:rPr>
          <w:rFonts w:cstheme="minorHAnsi"/>
          <w:b/>
          <w:bCs/>
          <w:sz w:val="18"/>
        </w:rPr>
        <w:t>5.3 Cuardach agus Scagairí</w:t>
      </w:r>
    </w:p>
    <w:p w14:paraId="3E43BD97" w14:textId="77777777" w:rsidR="00407E2D" w:rsidRPr="000B1596" w:rsidRDefault="00407E2D" w:rsidP="00407E2D">
      <w:pPr>
        <w:rPr>
          <w:rFonts w:cstheme="minorHAnsi"/>
          <w:sz w:val="18"/>
        </w:rPr>
      </w:pPr>
      <w:r w:rsidRPr="000B1596">
        <w:rPr>
          <w:rFonts w:cstheme="minorHAnsi"/>
          <w:sz w:val="18"/>
        </w:rPr>
        <w:t>Mar an gcéanna leis an leathanach baile ó thaobh struchtúir de ach amháin go bhfuil na scagairí seo ann freisin:</w:t>
      </w:r>
    </w:p>
    <w:p w14:paraId="47CD28A4" w14:textId="77777777" w:rsidR="00407E2D" w:rsidRPr="000B1596" w:rsidRDefault="00407E2D" w:rsidP="00407E2D">
      <w:pPr>
        <w:rPr>
          <w:rFonts w:cstheme="minorHAnsi"/>
          <w:b/>
          <w:bCs/>
          <w:sz w:val="18"/>
        </w:rPr>
      </w:pPr>
      <w:r w:rsidRPr="000B1596">
        <w:rPr>
          <w:rFonts w:cstheme="minorHAnsi"/>
          <w:b/>
          <w:bCs/>
          <w:sz w:val="18"/>
        </w:rPr>
        <w:t>Bliainghrúpaí:</w:t>
      </w:r>
    </w:p>
    <w:p w14:paraId="249CECCD" w14:textId="77777777" w:rsidR="00407E2D" w:rsidRPr="000B1596" w:rsidRDefault="00407E2D" w:rsidP="00F854EE">
      <w:pPr>
        <w:numPr>
          <w:ilvl w:val="0"/>
          <w:numId w:val="33"/>
        </w:numPr>
        <w:rPr>
          <w:rFonts w:cstheme="minorHAnsi"/>
          <w:sz w:val="18"/>
        </w:rPr>
      </w:pPr>
      <w:r w:rsidRPr="000B1596">
        <w:rPr>
          <w:rFonts w:cstheme="minorHAnsi"/>
          <w:sz w:val="18"/>
        </w:rPr>
        <w:t>Bliain 1</w:t>
      </w:r>
    </w:p>
    <w:p w14:paraId="33354A6B" w14:textId="77777777" w:rsidR="00407E2D" w:rsidRPr="000B1596" w:rsidRDefault="00407E2D" w:rsidP="00F854EE">
      <w:pPr>
        <w:numPr>
          <w:ilvl w:val="0"/>
          <w:numId w:val="33"/>
        </w:numPr>
        <w:rPr>
          <w:rFonts w:cstheme="minorHAnsi"/>
          <w:sz w:val="18"/>
        </w:rPr>
      </w:pPr>
      <w:r w:rsidRPr="000B1596">
        <w:rPr>
          <w:rFonts w:cstheme="minorHAnsi"/>
          <w:sz w:val="18"/>
        </w:rPr>
        <w:t>Bliain 2/3</w:t>
      </w:r>
    </w:p>
    <w:p w14:paraId="1E74AB76" w14:textId="77777777" w:rsidR="00407E2D" w:rsidRPr="000B1596" w:rsidRDefault="00407E2D" w:rsidP="00F854EE">
      <w:pPr>
        <w:numPr>
          <w:ilvl w:val="0"/>
          <w:numId w:val="33"/>
        </w:numPr>
        <w:rPr>
          <w:rFonts w:cstheme="minorHAnsi"/>
          <w:sz w:val="18"/>
        </w:rPr>
      </w:pPr>
      <w:r w:rsidRPr="000B1596">
        <w:rPr>
          <w:rFonts w:cstheme="minorHAnsi"/>
          <w:sz w:val="18"/>
        </w:rPr>
        <w:t>Idirbhliain</w:t>
      </w:r>
    </w:p>
    <w:p w14:paraId="7CE2975E" w14:textId="77777777" w:rsidR="00407E2D" w:rsidRPr="000B1596" w:rsidRDefault="00407E2D" w:rsidP="00F854EE">
      <w:pPr>
        <w:numPr>
          <w:ilvl w:val="0"/>
          <w:numId w:val="33"/>
        </w:numPr>
        <w:rPr>
          <w:rFonts w:cstheme="minorHAnsi"/>
          <w:sz w:val="18"/>
        </w:rPr>
      </w:pPr>
      <w:r w:rsidRPr="000B1596">
        <w:rPr>
          <w:rFonts w:cstheme="minorHAnsi"/>
          <w:sz w:val="18"/>
        </w:rPr>
        <w:t>Bliain 5/6</w:t>
      </w:r>
    </w:p>
    <w:p w14:paraId="1BD5F89F" w14:textId="77777777" w:rsidR="00407E2D" w:rsidRPr="000B1596" w:rsidRDefault="00407E2D" w:rsidP="00407E2D">
      <w:pPr>
        <w:rPr>
          <w:rFonts w:cstheme="minorHAnsi"/>
          <w:b/>
          <w:bCs/>
          <w:sz w:val="18"/>
        </w:rPr>
      </w:pPr>
      <w:r w:rsidRPr="000B1596">
        <w:rPr>
          <w:rFonts w:cstheme="minorHAnsi"/>
          <w:b/>
          <w:bCs/>
          <w:sz w:val="18"/>
        </w:rPr>
        <w:lastRenderedPageBreak/>
        <w:t>Topaicí:</w:t>
      </w:r>
    </w:p>
    <w:p w14:paraId="7AAFAED2" w14:textId="77777777" w:rsidR="00407E2D" w:rsidRPr="000B1596" w:rsidRDefault="00407E2D" w:rsidP="00407E2D">
      <w:pPr>
        <w:rPr>
          <w:rFonts w:cstheme="minorHAnsi"/>
          <w:sz w:val="18"/>
        </w:rPr>
      </w:pPr>
      <w:r w:rsidRPr="000B1596">
        <w:rPr>
          <w:rFonts w:cstheme="minorHAnsi"/>
          <w:sz w:val="18"/>
        </w:rPr>
        <w:t>Samplaí:</w:t>
      </w:r>
    </w:p>
    <w:p w14:paraId="40D29DEF" w14:textId="77777777" w:rsidR="00407E2D" w:rsidRPr="000B1596" w:rsidRDefault="00407E2D" w:rsidP="00F854EE">
      <w:pPr>
        <w:numPr>
          <w:ilvl w:val="0"/>
          <w:numId w:val="34"/>
        </w:numPr>
        <w:rPr>
          <w:rFonts w:cstheme="minorHAnsi"/>
          <w:sz w:val="18"/>
        </w:rPr>
      </w:pPr>
      <w:r w:rsidRPr="000B1596">
        <w:rPr>
          <w:rFonts w:cstheme="minorHAnsi"/>
          <w:sz w:val="18"/>
        </w:rPr>
        <w:t>Is Gael Mé</w:t>
      </w:r>
    </w:p>
    <w:p w14:paraId="6B01A62D" w14:textId="77777777" w:rsidR="00407E2D" w:rsidRPr="000B1596" w:rsidRDefault="00407E2D" w:rsidP="00F854EE">
      <w:pPr>
        <w:numPr>
          <w:ilvl w:val="0"/>
          <w:numId w:val="34"/>
        </w:numPr>
        <w:rPr>
          <w:rFonts w:cstheme="minorHAnsi"/>
          <w:sz w:val="18"/>
        </w:rPr>
      </w:pPr>
      <w:r w:rsidRPr="000B1596">
        <w:rPr>
          <w:rFonts w:cstheme="minorHAnsi"/>
          <w:sz w:val="18"/>
        </w:rPr>
        <w:t>Mo Shaol ar Scoil</w:t>
      </w:r>
    </w:p>
    <w:p w14:paraId="3950E9B6" w14:textId="77777777" w:rsidR="00407E2D" w:rsidRPr="000B1596" w:rsidRDefault="00407E2D" w:rsidP="00F854EE">
      <w:pPr>
        <w:numPr>
          <w:ilvl w:val="0"/>
          <w:numId w:val="34"/>
        </w:numPr>
        <w:rPr>
          <w:rFonts w:cstheme="minorHAnsi"/>
          <w:sz w:val="18"/>
        </w:rPr>
      </w:pPr>
      <w:r w:rsidRPr="000B1596">
        <w:rPr>
          <w:rFonts w:cstheme="minorHAnsi"/>
          <w:sz w:val="18"/>
        </w:rPr>
        <w:t>Mo Shaol Sóisialta</w:t>
      </w:r>
    </w:p>
    <w:p w14:paraId="7022AB2E" w14:textId="77777777" w:rsidR="00407E2D" w:rsidRPr="000B1596" w:rsidRDefault="00407E2D" w:rsidP="00F854EE">
      <w:pPr>
        <w:numPr>
          <w:ilvl w:val="0"/>
          <w:numId w:val="34"/>
        </w:numPr>
        <w:rPr>
          <w:rFonts w:cstheme="minorHAnsi"/>
          <w:sz w:val="18"/>
        </w:rPr>
      </w:pPr>
      <w:r w:rsidRPr="000B1596">
        <w:rPr>
          <w:rFonts w:cstheme="minorHAnsi"/>
          <w:sz w:val="18"/>
        </w:rPr>
        <w:t>M’áit chónaithe</w:t>
      </w:r>
    </w:p>
    <w:p w14:paraId="7D0DE929" w14:textId="13C65D88" w:rsidR="00407E2D" w:rsidRPr="000B1596" w:rsidRDefault="00407E2D" w:rsidP="00407E2D">
      <w:pPr>
        <w:rPr>
          <w:rFonts w:cstheme="minorHAnsi"/>
          <w:b/>
          <w:bCs/>
          <w:sz w:val="18"/>
        </w:rPr>
      </w:pPr>
      <w:r w:rsidRPr="000B1596">
        <w:rPr>
          <w:rFonts w:cstheme="minorHAnsi"/>
          <w:b/>
          <w:bCs/>
          <w:sz w:val="18"/>
        </w:rPr>
        <w:t>Cineálacha Acmhainn</w:t>
      </w:r>
      <w:r w:rsidR="005B2136">
        <w:rPr>
          <w:rFonts w:cstheme="minorHAnsi"/>
          <w:b/>
          <w:bCs/>
          <w:sz w:val="18"/>
        </w:rPr>
        <w:t>í</w:t>
      </w:r>
      <w:r w:rsidRPr="000B1596">
        <w:rPr>
          <w:rFonts w:cstheme="minorHAnsi"/>
          <w:b/>
          <w:bCs/>
          <w:sz w:val="18"/>
        </w:rPr>
        <w:t>:</w:t>
      </w:r>
    </w:p>
    <w:p w14:paraId="19B6C800" w14:textId="77777777" w:rsidR="00407E2D" w:rsidRPr="000B1596" w:rsidRDefault="00407E2D" w:rsidP="00F854EE">
      <w:pPr>
        <w:numPr>
          <w:ilvl w:val="0"/>
          <w:numId w:val="35"/>
        </w:numPr>
        <w:rPr>
          <w:rFonts w:cstheme="minorHAnsi"/>
          <w:sz w:val="18"/>
        </w:rPr>
      </w:pPr>
      <w:r w:rsidRPr="000B1596">
        <w:rPr>
          <w:rFonts w:cstheme="minorHAnsi"/>
          <w:sz w:val="18"/>
        </w:rPr>
        <w:t>PPT</w:t>
      </w:r>
    </w:p>
    <w:p w14:paraId="14237674" w14:textId="77777777" w:rsidR="00407E2D" w:rsidRPr="000B1596" w:rsidRDefault="00407E2D" w:rsidP="00F854EE">
      <w:pPr>
        <w:numPr>
          <w:ilvl w:val="0"/>
          <w:numId w:val="35"/>
        </w:numPr>
        <w:rPr>
          <w:rFonts w:cstheme="minorHAnsi"/>
          <w:sz w:val="18"/>
        </w:rPr>
      </w:pPr>
      <w:r w:rsidRPr="000B1596">
        <w:rPr>
          <w:rFonts w:cstheme="minorHAnsi"/>
          <w:sz w:val="18"/>
        </w:rPr>
        <w:t>Cáipéis Word</w:t>
      </w:r>
    </w:p>
    <w:p w14:paraId="2F83FA70" w14:textId="77777777" w:rsidR="00407E2D" w:rsidRPr="000B1596" w:rsidRDefault="00407E2D" w:rsidP="00F854EE">
      <w:pPr>
        <w:numPr>
          <w:ilvl w:val="0"/>
          <w:numId w:val="35"/>
        </w:numPr>
        <w:rPr>
          <w:rFonts w:cstheme="minorHAnsi"/>
          <w:sz w:val="18"/>
        </w:rPr>
      </w:pPr>
      <w:r w:rsidRPr="000B1596">
        <w:rPr>
          <w:rFonts w:cstheme="minorHAnsi"/>
          <w:sz w:val="18"/>
        </w:rPr>
        <w:t>Póstaeir</w:t>
      </w:r>
    </w:p>
    <w:p w14:paraId="752B5A4C" w14:textId="77777777" w:rsidR="00407E2D" w:rsidRPr="000B1596" w:rsidRDefault="00407E2D" w:rsidP="00F854EE">
      <w:pPr>
        <w:numPr>
          <w:ilvl w:val="0"/>
          <w:numId w:val="35"/>
        </w:numPr>
        <w:rPr>
          <w:rFonts w:cstheme="minorHAnsi"/>
          <w:sz w:val="18"/>
        </w:rPr>
      </w:pPr>
      <w:r w:rsidRPr="000B1596">
        <w:rPr>
          <w:rFonts w:cstheme="minorHAnsi"/>
          <w:sz w:val="18"/>
        </w:rPr>
        <w:t>Bileoga Oibre</w:t>
      </w:r>
    </w:p>
    <w:p w14:paraId="1B341DFB" w14:textId="5F9547BB"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Córas scagairí </w:t>
      </w:r>
      <w:r w:rsidR="004B11AE">
        <w:rPr>
          <w:sz w:val="18"/>
        </w:rPr>
        <w:t>ar féidir</w:t>
      </w:r>
      <w:r w:rsidRPr="000B1596">
        <w:rPr>
          <w:sz w:val="18"/>
        </w:rPr>
        <w:t xml:space="preserve"> eagarthóireacht</w:t>
      </w:r>
      <w:r w:rsidR="004B11AE">
        <w:rPr>
          <w:sz w:val="18"/>
        </w:rPr>
        <w:t xml:space="preserve"> a dhéanamh air ina </w:t>
      </w:r>
      <w:r w:rsidR="007B0883">
        <w:rPr>
          <w:sz w:val="18"/>
        </w:rPr>
        <w:t>n-</w:t>
      </w:r>
      <w:r w:rsidRPr="000B1596">
        <w:rPr>
          <w:sz w:val="18"/>
        </w:rPr>
        <w:t>iomlá</w:t>
      </w:r>
      <w:r w:rsidR="007B0883">
        <w:rPr>
          <w:sz w:val="18"/>
        </w:rPr>
        <w:t>i</w:t>
      </w:r>
      <w:r w:rsidRPr="000B1596">
        <w:rPr>
          <w:sz w:val="18"/>
        </w:rPr>
        <w:t>n</w:t>
      </w:r>
      <w:r w:rsidR="007B0883">
        <w:rPr>
          <w:sz w:val="18"/>
        </w:rPr>
        <w:t>e</w:t>
      </w:r>
    </w:p>
    <w:p w14:paraId="396EF023" w14:textId="77777777" w:rsidR="00407E2D" w:rsidRPr="000B1596" w:rsidRDefault="00000000" w:rsidP="00407E2D">
      <w:pPr>
        <w:rPr>
          <w:rFonts w:cstheme="minorHAnsi"/>
          <w:sz w:val="18"/>
        </w:rPr>
      </w:pPr>
      <w:r>
        <w:rPr>
          <w:rFonts w:cstheme="minorHAnsi"/>
          <w:sz w:val="18"/>
        </w:rPr>
        <w:pict w14:anchorId="5467051D">
          <v:rect id="_x0000_i1041" style="width:0;height:1.5pt" o:hralign="center" o:hrstd="t" o:hr="t" fillcolor="#a0a0a0" stroked="f"/>
        </w:pict>
      </w:r>
    </w:p>
    <w:p w14:paraId="6FFF5344" w14:textId="77777777" w:rsidR="00407E2D" w:rsidRPr="000B1596" w:rsidRDefault="00407E2D" w:rsidP="00F854EE">
      <w:pPr>
        <w:numPr>
          <w:ilvl w:val="0"/>
          <w:numId w:val="11"/>
        </w:numPr>
        <w:rPr>
          <w:rFonts w:cstheme="minorHAnsi"/>
          <w:b/>
          <w:bCs/>
          <w:sz w:val="18"/>
        </w:rPr>
      </w:pPr>
      <w:r w:rsidRPr="000B1596">
        <w:rPr>
          <w:rFonts w:cstheme="minorHAnsi"/>
          <w:b/>
          <w:bCs/>
          <w:sz w:val="18"/>
        </w:rPr>
        <w:t>5.4 Leagan Amach an Leathanaigh Baile (Rannán Meánscoile)</w:t>
      </w:r>
    </w:p>
    <w:p w14:paraId="312A4EC4" w14:textId="77777777" w:rsidR="00407E2D" w:rsidRPr="000B1596" w:rsidRDefault="00407E2D" w:rsidP="00407E2D">
      <w:pPr>
        <w:rPr>
          <w:rFonts w:cstheme="minorHAnsi"/>
          <w:b/>
          <w:bCs/>
          <w:sz w:val="18"/>
        </w:rPr>
      </w:pPr>
      <w:r w:rsidRPr="000B1596">
        <w:rPr>
          <w:rFonts w:cstheme="minorHAnsi"/>
          <w:b/>
          <w:bCs/>
          <w:sz w:val="18"/>
        </w:rPr>
        <w:t>Leagan Amach na gCnaipí</w:t>
      </w:r>
    </w:p>
    <w:p w14:paraId="3F1C80CE" w14:textId="77777777" w:rsidR="00407E2D" w:rsidRPr="000B1596" w:rsidRDefault="00407E2D" w:rsidP="00407E2D">
      <w:pPr>
        <w:rPr>
          <w:rFonts w:cstheme="minorHAnsi"/>
          <w:sz w:val="18"/>
        </w:rPr>
      </w:pPr>
      <w:r w:rsidRPr="000B1596">
        <w:rPr>
          <w:rFonts w:cstheme="minorHAnsi"/>
          <w:b/>
          <w:bCs/>
          <w:sz w:val="18"/>
        </w:rPr>
        <w:t>Ró 1 (Cnaipí Móra):</w:t>
      </w:r>
    </w:p>
    <w:p w14:paraId="4386433D" w14:textId="77777777" w:rsidR="00407E2D" w:rsidRPr="000B1596" w:rsidRDefault="00407E2D" w:rsidP="00F854EE">
      <w:pPr>
        <w:numPr>
          <w:ilvl w:val="0"/>
          <w:numId w:val="36"/>
        </w:numPr>
        <w:rPr>
          <w:rFonts w:cstheme="minorHAnsi"/>
          <w:sz w:val="18"/>
        </w:rPr>
      </w:pPr>
      <w:r w:rsidRPr="000B1596">
        <w:rPr>
          <w:rFonts w:cstheme="minorHAnsi"/>
          <w:sz w:val="18"/>
        </w:rPr>
        <w:t>Bliain 1</w:t>
      </w:r>
    </w:p>
    <w:p w14:paraId="10CE644A" w14:textId="77777777" w:rsidR="00407E2D" w:rsidRPr="000B1596" w:rsidRDefault="00407E2D" w:rsidP="00F854EE">
      <w:pPr>
        <w:numPr>
          <w:ilvl w:val="0"/>
          <w:numId w:val="36"/>
        </w:numPr>
        <w:rPr>
          <w:rFonts w:cstheme="minorHAnsi"/>
          <w:sz w:val="18"/>
        </w:rPr>
      </w:pPr>
      <w:r w:rsidRPr="000B1596">
        <w:rPr>
          <w:rFonts w:cstheme="minorHAnsi"/>
          <w:sz w:val="18"/>
        </w:rPr>
        <w:t>Bliain 2/3</w:t>
      </w:r>
    </w:p>
    <w:p w14:paraId="58EA184A" w14:textId="77777777" w:rsidR="00407E2D" w:rsidRPr="000B1596" w:rsidRDefault="00407E2D" w:rsidP="00F854EE">
      <w:pPr>
        <w:numPr>
          <w:ilvl w:val="0"/>
          <w:numId w:val="36"/>
        </w:numPr>
        <w:rPr>
          <w:rFonts w:cstheme="minorHAnsi"/>
          <w:sz w:val="18"/>
        </w:rPr>
      </w:pPr>
      <w:r w:rsidRPr="000B1596">
        <w:rPr>
          <w:rFonts w:cstheme="minorHAnsi"/>
          <w:sz w:val="18"/>
        </w:rPr>
        <w:t>Idirbhliain</w:t>
      </w:r>
    </w:p>
    <w:p w14:paraId="27B2AB92" w14:textId="77777777" w:rsidR="00407E2D" w:rsidRPr="000B1596" w:rsidRDefault="00407E2D" w:rsidP="00F854EE">
      <w:pPr>
        <w:numPr>
          <w:ilvl w:val="0"/>
          <w:numId w:val="36"/>
        </w:numPr>
        <w:rPr>
          <w:rFonts w:cstheme="minorHAnsi"/>
          <w:sz w:val="18"/>
        </w:rPr>
      </w:pPr>
      <w:r w:rsidRPr="000B1596">
        <w:rPr>
          <w:rFonts w:cstheme="minorHAnsi"/>
          <w:sz w:val="18"/>
        </w:rPr>
        <w:t>Bliain 5/6</w:t>
      </w:r>
    </w:p>
    <w:p w14:paraId="0C6CCDF8" w14:textId="77777777" w:rsidR="00407E2D" w:rsidRPr="000B1596" w:rsidRDefault="00407E2D" w:rsidP="00407E2D">
      <w:pPr>
        <w:rPr>
          <w:rFonts w:cstheme="minorHAnsi"/>
          <w:sz w:val="18"/>
        </w:rPr>
      </w:pPr>
      <w:r w:rsidRPr="000B1596">
        <w:rPr>
          <w:rFonts w:cstheme="minorHAnsi"/>
          <w:b/>
          <w:bCs/>
          <w:sz w:val="18"/>
        </w:rPr>
        <w:t>Ró 2 (Cnaipí níos lú):</w:t>
      </w:r>
    </w:p>
    <w:p w14:paraId="452652F9" w14:textId="77777777" w:rsidR="00407E2D" w:rsidRPr="000B1596" w:rsidRDefault="00407E2D" w:rsidP="00F854EE">
      <w:pPr>
        <w:numPr>
          <w:ilvl w:val="0"/>
          <w:numId w:val="37"/>
        </w:numPr>
        <w:rPr>
          <w:rFonts w:cstheme="minorHAnsi"/>
          <w:sz w:val="18"/>
        </w:rPr>
      </w:pPr>
      <w:r w:rsidRPr="000B1596">
        <w:rPr>
          <w:rFonts w:cstheme="minorHAnsi"/>
          <w:sz w:val="18"/>
        </w:rPr>
        <w:t>Pacáistí tacaíochta</w:t>
      </w:r>
    </w:p>
    <w:p w14:paraId="6A49F6EB" w14:textId="77777777" w:rsidR="00407E2D" w:rsidRPr="000B1596" w:rsidRDefault="00407E2D" w:rsidP="00F854EE">
      <w:pPr>
        <w:numPr>
          <w:ilvl w:val="0"/>
          <w:numId w:val="37"/>
        </w:numPr>
        <w:rPr>
          <w:rFonts w:cstheme="minorHAnsi"/>
          <w:sz w:val="18"/>
        </w:rPr>
      </w:pPr>
      <w:r w:rsidRPr="000B1596">
        <w:rPr>
          <w:rFonts w:cstheme="minorHAnsi"/>
          <w:sz w:val="18"/>
        </w:rPr>
        <w:t>Pacáistí Uile Scoile</w:t>
      </w:r>
    </w:p>
    <w:p w14:paraId="329274C2" w14:textId="77777777" w:rsidR="00407E2D" w:rsidRPr="000B1596" w:rsidRDefault="00407E2D" w:rsidP="00F854EE">
      <w:pPr>
        <w:numPr>
          <w:ilvl w:val="0"/>
          <w:numId w:val="37"/>
        </w:numPr>
        <w:rPr>
          <w:rFonts w:cstheme="minorHAnsi"/>
          <w:sz w:val="18"/>
        </w:rPr>
      </w:pPr>
      <w:r w:rsidRPr="000B1596">
        <w:rPr>
          <w:rFonts w:cstheme="minorHAnsi"/>
          <w:sz w:val="18"/>
        </w:rPr>
        <w:t>Tuismitheoirí / Teaghlaigh</w:t>
      </w:r>
    </w:p>
    <w:p w14:paraId="3795F2B8" w14:textId="77777777" w:rsidR="00407E2D" w:rsidRPr="000B1596" w:rsidRDefault="00407E2D" w:rsidP="00F854EE">
      <w:pPr>
        <w:numPr>
          <w:ilvl w:val="0"/>
          <w:numId w:val="37"/>
        </w:numPr>
        <w:rPr>
          <w:rFonts w:cstheme="minorHAnsi"/>
          <w:sz w:val="18"/>
        </w:rPr>
      </w:pPr>
      <w:r w:rsidRPr="000B1596">
        <w:rPr>
          <w:rFonts w:cstheme="minorHAnsi"/>
          <w:sz w:val="18"/>
        </w:rPr>
        <w:t>Múinteoirí</w:t>
      </w:r>
    </w:p>
    <w:p w14:paraId="0E8D582F" w14:textId="77777777" w:rsidR="00407E2D" w:rsidRPr="000B1596" w:rsidRDefault="00407E2D" w:rsidP="00F854EE">
      <w:pPr>
        <w:numPr>
          <w:ilvl w:val="0"/>
          <w:numId w:val="37"/>
        </w:numPr>
        <w:rPr>
          <w:rFonts w:cstheme="minorHAnsi"/>
          <w:sz w:val="18"/>
        </w:rPr>
      </w:pPr>
      <w:r w:rsidRPr="000B1596">
        <w:rPr>
          <w:rFonts w:cstheme="minorHAnsi"/>
          <w:sz w:val="18"/>
        </w:rPr>
        <w:t>Naisc Eile</w:t>
      </w:r>
    </w:p>
    <w:p w14:paraId="5F7CC6A8" w14:textId="77777777"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Caithfidh forbróirí féachaint chuige:</w:t>
      </w:r>
    </w:p>
    <w:p w14:paraId="50DE1517" w14:textId="6DFB9F87" w:rsidR="00407E2D" w:rsidRPr="000B1596" w:rsidRDefault="004525BD" w:rsidP="00F854EE">
      <w:pPr>
        <w:numPr>
          <w:ilvl w:val="0"/>
          <w:numId w:val="38"/>
        </w:numPr>
        <w:rPr>
          <w:rFonts w:cstheme="minorHAnsi"/>
          <w:sz w:val="18"/>
        </w:rPr>
      </w:pPr>
      <w:r w:rsidRPr="000B1596">
        <w:rPr>
          <w:rFonts w:cstheme="minorHAnsi"/>
          <w:sz w:val="18"/>
        </w:rPr>
        <w:lastRenderedPageBreak/>
        <w:t>G</w:t>
      </w:r>
      <w:r>
        <w:rPr>
          <w:rFonts w:cstheme="minorHAnsi"/>
          <w:sz w:val="18"/>
        </w:rPr>
        <w:t xml:space="preserve">ur féidir athrú iomlán a dhéanamh ar </w:t>
      </w:r>
      <w:r w:rsidR="00407E2D" w:rsidRPr="000B1596">
        <w:rPr>
          <w:rFonts w:cstheme="minorHAnsi"/>
          <w:sz w:val="18"/>
        </w:rPr>
        <w:t>na cnaipí (</w:t>
      </w:r>
      <w:r>
        <w:rPr>
          <w:rFonts w:cstheme="minorHAnsi"/>
          <w:sz w:val="18"/>
        </w:rPr>
        <w:t xml:space="preserve">le </w:t>
      </w:r>
      <w:r w:rsidR="00407E2D" w:rsidRPr="000B1596">
        <w:rPr>
          <w:rFonts w:cstheme="minorHAnsi"/>
          <w:sz w:val="18"/>
        </w:rPr>
        <w:t>cur le</w:t>
      </w:r>
      <w:r w:rsidR="00AD029F">
        <w:rPr>
          <w:rFonts w:cstheme="minorHAnsi"/>
          <w:sz w:val="18"/>
        </w:rPr>
        <w:t>o</w:t>
      </w:r>
      <w:r w:rsidR="00407E2D" w:rsidRPr="000B1596">
        <w:rPr>
          <w:rFonts w:cstheme="minorHAnsi"/>
          <w:sz w:val="18"/>
        </w:rPr>
        <w:t>/</w:t>
      </w:r>
      <w:r w:rsidR="00AD029F">
        <w:rPr>
          <w:rFonts w:cstheme="minorHAnsi"/>
          <w:sz w:val="18"/>
        </w:rPr>
        <w:t xml:space="preserve">le </w:t>
      </w:r>
      <w:r w:rsidR="00407E2D" w:rsidRPr="000B1596">
        <w:rPr>
          <w:rFonts w:cstheme="minorHAnsi"/>
          <w:sz w:val="18"/>
        </w:rPr>
        <w:t>bain</w:t>
      </w:r>
      <w:r w:rsidR="00AD029F">
        <w:rPr>
          <w:rFonts w:cstheme="minorHAnsi"/>
          <w:sz w:val="18"/>
        </w:rPr>
        <w:t>t</w:t>
      </w:r>
      <w:r w:rsidR="00407E2D" w:rsidRPr="000B1596">
        <w:rPr>
          <w:rFonts w:cstheme="minorHAnsi"/>
          <w:sz w:val="18"/>
        </w:rPr>
        <w:t xml:space="preserve"> d</w:t>
      </w:r>
      <w:r w:rsidR="00AD029F">
        <w:rPr>
          <w:rFonts w:cstheme="minorHAnsi"/>
          <w:sz w:val="18"/>
        </w:rPr>
        <w:t>íobh</w:t>
      </w:r>
      <w:r w:rsidR="00407E2D" w:rsidRPr="000B1596">
        <w:rPr>
          <w:rFonts w:cstheme="minorHAnsi"/>
          <w:sz w:val="18"/>
        </w:rPr>
        <w:t>/</w:t>
      </w:r>
      <w:r w:rsidR="00AD029F">
        <w:rPr>
          <w:rFonts w:cstheme="minorHAnsi"/>
          <w:sz w:val="18"/>
        </w:rPr>
        <w:t xml:space="preserve">le hiad a </w:t>
      </w:r>
      <w:r w:rsidR="00407E2D" w:rsidRPr="000B1596">
        <w:rPr>
          <w:rFonts w:cstheme="minorHAnsi"/>
          <w:sz w:val="18"/>
        </w:rPr>
        <w:t>athainmni</w:t>
      </w:r>
      <w:r w:rsidR="00AD029F">
        <w:rPr>
          <w:rFonts w:cstheme="minorHAnsi"/>
          <w:sz w:val="18"/>
        </w:rPr>
        <w:t>ú</w:t>
      </w:r>
      <w:r w:rsidR="00407E2D" w:rsidRPr="000B1596">
        <w:rPr>
          <w:rFonts w:cstheme="minorHAnsi"/>
          <w:sz w:val="18"/>
        </w:rPr>
        <w:t>)</w:t>
      </w:r>
    </w:p>
    <w:p w14:paraId="72DBE912" w14:textId="77777777" w:rsidR="00407E2D" w:rsidRPr="000B1596" w:rsidRDefault="00000000" w:rsidP="00407E2D">
      <w:pPr>
        <w:rPr>
          <w:rFonts w:cstheme="minorHAnsi"/>
          <w:sz w:val="18"/>
        </w:rPr>
      </w:pPr>
      <w:r>
        <w:rPr>
          <w:rFonts w:cstheme="minorHAnsi"/>
          <w:sz w:val="18"/>
        </w:rPr>
        <w:pict w14:anchorId="0F3BFCC9">
          <v:rect id="_x0000_i1042" style="width:0;height:1.5pt" o:hralign="center" o:hrstd="t" o:hr="t" fillcolor="#a0a0a0" stroked="f"/>
        </w:pict>
      </w:r>
    </w:p>
    <w:p w14:paraId="79894FF2" w14:textId="77777777" w:rsidR="00407E2D" w:rsidRPr="000B1596" w:rsidRDefault="00407E2D" w:rsidP="00407E2D">
      <w:pPr>
        <w:rPr>
          <w:rFonts w:cstheme="minorHAnsi"/>
          <w:b/>
          <w:bCs/>
          <w:sz w:val="18"/>
        </w:rPr>
      </w:pPr>
      <w:r w:rsidRPr="000B1596">
        <w:rPr>
          <w:rFonts w:cstheme="minorHAnsi"/>
          <w:b/>
          <w:bCs/>
          <w:sz w:val="18"/>
        </w:rPr>
        <w:t>5.5 Gnéithe Breise</w:t>
      </w:r>
    </w:p>
    <w:p w14:paraId="23CCF339" w14:textId="77777777" w:rsidR="00407E2D" w:rsidRPr="000D71FA" w:rsidRDefault="00407E2D" w:rsidP="00F854EE">
      <w:pPr>
        <w:numPr>
          <w:ilvl w:val="0"/>
          <w:numId w:val="39"/>
        </w:numPr>
        <w:rPr>
          <w:rFonts w:cstheme="minorHAnsi"/>
          <w:sz w:val="18"/>
          <w:lang w:val="nl-NL"/>
        </w:rPr>
      </w:pPr>
      <w:r w:rsidRPr="000D71FA">
        <w:rPr>
          <w:rFonts w:cstheme="minorHAnsi"/>
          <w:sz w:val="18"/>
          <w:lang w:val="nl-NL"/>
        </w:rPr>
        <w:t>Fotha nuachta (ar thaobh na láimhe deise)</w:t>
      </w:r>
    </w:p>
    <w:p w14:paraId="089B9260" w14:textId="77777777" w:rsidR="00407E2D" w:rsidRPr="000B1596" w:rsidRDefault="00407E2D" w:rsidP="00F854EE">
      <w:pPr>
        <w:numPr>
          <w:ilvl w:val="0"/>
          <w:numId w:val="39"/>
        </w:numPr>
        <w:rPr>
          <w:rFonts w:cstheme="minorHAnsi"/>
          <w:sz w:val="18"/>
        </w:rPr>
      </w:pPr>
      <w:r w:rsidRPr="000B1596">
        <w:rPr>
          <w:rFonts w:cstheme="minorHAnsi"/>
          <w:sz w:val="18"/>
        </w:rPr>
        <w:t>Barra sleamhnáin chun spotsolas a chur ar acmhainn (faoi na cnaipí)</w:t>
      </w:r>
    </w:p>
    <w:p w14:paraId="534B16FC" w14:textId="77777777" w:rsidR="00407E2D" w:rsidRPr="000D71FA" w:rsidRDefault="00407E2D" w:rsidP="00F854EE">
      <w:pPr>
        <w:numPr>
          <w:ilvl w:val="0"/>
          <w:numId w:val="39"/>
        </w:numPr>
        <w:rPr>
          <w:rFonts w:cstheme="minorHAnsi"/>
          <w:sz w:val="18"/>
          <w:lang w:val="de-DE"/>
        </w:rPr>
      </w:pPr>
      <w:r w:rsidRPr="000D71FA">
        <w:rPr>
          <w:rFonts w:cstheme="minorHAnsi"/>
          <w:sz w:val="18"/>
          <w:lang w:val="de-DE"/>
        </w:rPr>
        <w:t>Buntásc: (mar an gcéanna leis an leathanach baile)</w:t>
      </w:r>
    </w:p>
    <w:p w14:paraId="02BD9E89" w14:textId="77777777" w:rsidR="00407E2D" w:rsidRPr="000B1596" w:rsidRDefault="00000000" w:rsidP="00407E2D">
      <w:pPr>
        <w:rPr>
          <w:rFonts w:cstheme="minorHAnsi"/>
          <w:sz w:val="18"/>
        </w:rPr>
      </w:pPr>
      <w:r>
        <w:rPr>
          <w:rFonts w:cstheme="minorHAnsi"/>
          <w:sz w:val="18"/>
        </w:rPr>
        <w:pict w14:anchorId="0B5D56EE">
          <v:rect id="_x0000_i1043" style="width:0;height:1.5pt" o:hralign="center" o:hrstd="t" o:hr="t" fillcolor="#a0a0a0" stroked="f"/>
        </w:pict>
      </w:r>
    </w:p>
    <w:p w14:paraId="3F77B135" w14:textId="7E451DA7" w:rsidR="00407E2D" w:rsidRPr="000B1596" w:rsidRDefault="00407E2D" w:rsidP="00407E2D">
      <w:pPr>
        <w:rPr>
          <w:rFonts w:cstheme="minorHAnsi"/>
          <w:b/>
          <w:bCs/>
          <w:sz w:val="18"/>
        </w:rPr>
      </w:pPr>
      <w:r w:rsidRPr="000B1596">
        <w:rPr>
          <w:rFonts w:cstheme="minorHAnsi"/>
          <w:b/>
          <w:bCs/>
          <w:sz w:val="18"/>
        </w:rPr>
        <w:t xml:space="preserve">6. Struchtúr Nascleanúna </w:t>
      </w:r>
      <w:r w:rsidR="001F2337" w:rsidRPr="000B1596">
        <w:rPr>
          <w:rFonts w:cstheme="minorHAnsi"/>
          <w:b/>
          <w:bCs/>
          <w:sz w:val="18"/>
        </w:rPr>
        <w:t>Tánaisteach</w:t>
      </w:r>
      <w:r w:rsidRPr="000B1596">
        <w:rPr>
          <w:rFonts w:cstheme="minorHAnsi"/>
          <w:b/>
          <w:bCs/>
          <w:sz w:val="18"/>
        </w:rPr>
        <w:t xml:space="preserve"> (Nascleanúint Dhomhain)</w:t>
      </w:r>
    </w:p>
    <w:p w14:paraId="6DD60403" w14:textId="77777777" w:rsidR="00407E2D" w:rsidRPr="000B1596" w:rsidRDefault="00407E2D" w:rsidP="00F854EE">
      <w:pPr>
        <w:numPr>
          <w:ilvl w:val="0"/>
          <w:numId w:val="11"/>
        </w:numPr>
        <w:rPr>
          <w:rFonts w:cstheme="minorHAnsi"/>
          <w:b/>
          <w:bCs/>
          <w:sz w:val="18"/>
        </w:rPr>
      </w:pPr>
      <w:r w:rsidRPr="000B1596">
        <w:rPr>
          <w:rFonts w:cstheme="minorHAnsi"/>
          <w:b/>
          <w:bCs/>
          <w:sz w:val="18"/>
        </w:rPr>
        <w:t>6.1 Grúpa 2 – De Réir Bliainghrúpa</w:t>
      </w:r>
    </w:p>
    <w:p w14:paraId="4664DC0E" w14:textId="77777777" w:rsidR="00407E2D" w:rsidRPr="000B1596" w:rsidRDefault="00407E2D" w:rsidP="00407E2D">
      <w:pPr>
        <w:rPr>
          <w:rFonts w:cstheme="minorHAnsi"/>
          <w:sz w:val="18"/>
        </w:rPr>
      </w:pPr>
      <w:r w:rsidRPr="000B1596">
        <w:rPr>
          <w:rFonts w:cstheme="minorHAnsi"/>
          <w:sz w:val="18"/>
        </w:rPr>
        <w:t xml:space="preserve">Sampla: </w:t>
      </w:r>
      <w:r w:rsidRPr="000B1596">
        <w:rPr>
          <w:rFonts w:cstheme="minorHAnsi"/>
          <w:b/>
          <w:bCs/>
          <w:sz w:val="18"/>
        </w:rPr>
        <w:t>Bliain 1</w:t>
      </w:r>
    </w:p>
    <w:p w14:paraId="265ACD65" w14:textId="10A1D754" w:rsidR="00407E2D" w:rsidRPr="000B1596" w:rsidRDefault="00371B40" w:rsidP="00407E2D">
      <w:pPr>
        <w:rPr>
          <w:rFonts w:cstheme="minorHAnsi"/>
          <w:sz w:val="18"/>
        </w:rPr>
      </w:pPr>
      <w:r w:rsidRPr="00C07D6B">
        <w:rPr>
          <w:rFonts w:cstheme="minorHAnsi"/>
          <w:sz w:val="18"/>
        </w:rPr>
        <w:t>Feic</w:t>
      </w:r>
      <w:r w:rsidR="00C936A4">
        <w:rPr>
          <w:rFonts w:cstheme="minorHAnsi"/>
          <w:sz w:val="18"/>
        </w:rPr>
        <w:t>eann</w:t>
      </w:r>
      <w:r w:rsidR="00407E2D" w:rsidRPr="00C07D6B">
        <w:rPr>
          <w:rFonts w:cstheme="minorHAnsi"/>
          <w:sz w:val="18"/>
        </w:rPr>
        <w:t xml:space="preserve"> úsáideoirí </w:t>
      </w:r>
      <w:r w:rsidR="00F239AE">
        <w:rPr>
          <w:rFonts w:cstheme="minorHAnsi"/>
          <w:sz w:val="18"/>
        </w:rPr>
        <w:t xml:space="preserve">grúpa de </w:t>
      </w:r>
      <w:r w:rsidR="00407E2D" w:rsidRPr="00C07D6B">
        <w:rPr>
          <w:rFonts w:cstheme="minorHAnsi"/>
          <w:sz w:val="18"/>
        </w:rPr>
        <w:t>c</w:t>
      </w:r>
      <w:r w:rsidR="00F239AE">
        <w:rPr>
          <w:rFonts w:cstheme="minorHAnsi"/>
          <w:sz w:val="18"/>
        </w:rPr>
        <w:t>h</w:t>
      </w:r>
      <w:r w:rsidR="00407E2D" w:rsidRPr="00C07D6B">
        <w:rPr>
          <w:rFonts w:cstheme="minorHAnsi"/>
          <w:sz w:val="18"/>
        </w:rPr>
        <w:t>naip</w:t>
      </w:r>
      <w:r w:rsidR="00F239AE">
        <w:rPr>
          <w:rFonts w:cstheme="minorHAnsi"/>
          <w:sz w:val="18"/>
        </w:rPr>
        <w:t>í</w:t>
      </w:r>
      <w:r w:rsidR="00407E2D" w:rsidRPr="00C07D6B">
        <w:rPr>
          <w:rFonts w:cstheme="minorHAnsi"/>
          <w:sz w:val="18"/>
        </w:rPr>
        <w:t xml:space="preserve"> nua:</w:t>
      </w:r>
    </w:p>
    <w:p w14:paraId="04865A09" w14:textId="77777777" w:rsidR="00407E2D" w:rsidRPr="000B1596" w:rsidRDefault="00407E2D" w:rsidP="00F854EE">
      <w:pPr>
        <w:numPr>
          <w:ilvl w:val="0"/>
          <w:numId w:val="40"/>
        </w:numPr>
        <w:rPr>
          <w:rFonts w:cstheme="minorHAnsi"/>
          <w:sz w:val="18"/>
        </w:rPr>
      </w:pPr>
      <w:r w:rsidRPr="000B1596">
        <w:rPr>
          <w:rFonts w:cstheme="minorHAnsi"/>
          <w:sz w:val="18"/>
        </w:rPr>
        <w:t>Aonad 1 – Aonad 6</w:t>
      </w:r>
    </w:p>
    <w:p w14:paraId="3138C38B" w14:textId="77777777" w:rsidR="00407E2D" w:rsidRPr="000B1596" w:rsidRDefault="00407E2D" w:rsidP="00F854EE">
      <w:pPr>
        <w:numPr>
          <w:ilvl w:val="0"/>
          <w:numId w:val="40"/>
        </w:numPr>
        <w:rPr>
          <w:rFonts w:cstheme="minorHAnsi"/>
          <w:sz w:val="18"/>
        </w:rPr>
      </w:pPr>
      <w:r w:rsidRPr="000B1596">
        <w:rPr>
          <w:rFonts w:cstheme="minorHAnsi"/>
          <w:sz w:val="18"/>
        </w:rPr>
        <w:t>Pacáistí tacaíochta</w:t>
      </w:r>
    </w:p>
    <w:p w14:paraId="69B26EC8" w14:textId="77777777" w:rsidR="00407E2D" w:rsidRPr="000B1596" w:rsidRDefault="00407E2D" w:rsidP="00F854EE">
      <w:pPr>
        <w:numPr>
          <w:ilvl w:val="0"/>
          <w:numId w:val="40"/>
        </w:numPr>
        <w:rPr>
          <w:rFonts w:cstheme="minorHAnsi"/>
          <w:sz w:val="18"/>
        </w:rPr>
      </w:pPr>
      <w:r w:rsidRPr="000B1596">
        <w:rPr>
          <w:rFonts w:cstheme="minorHAnsi"/>
          <w:sz w:val="18"/>
        </w:rPr>
        <w:t>Punann Teanga</w:t>
      </w:r>
    </w:p>
    <w:p w14:paraId="7D50CCD6" w14:textId="77777777" w:rsidR="00407E2D" w:rsidRPr="000B1596" w:rsidRDefault="00407E2D" w:rsidP="00F854EE">
      <w:pPr>
        <w:numPr>
          <w:ilvl w:val="0"/>
          <w:numId w:val="40"/>
        </w:numPr>
        <w:rPr>
          <w:rFonts w:cstheme="minorHAnsi"/>
          <w:sz w:val="18"/>
        </w:rPr>
      </w:pPr>
      <w:r w:rsidRPr="000B1596">
        <w:rPr>
          <w:rFonts w:cstheme="minorHAnsi"/>
          <w:sz w:val="18"/>
        </w:rPr>
        <w:t>Naisc Eile</w:t>
      </w:r>
    </w:p>
    <w:p w14:paraId="1FCF3A4F" w14:textId="0B955354"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Cnaipí </w:t>
      </w:r>
      <w:r w:rsidR="00D91B63">
        <w:rPr>
          <w:sz w:val="18"/>
        </w:rPr>
        <w:t>ar féidir</w:t>
      </w:r>
      <w:r w:rsidRPr="000B1596">
        <w:rPr>
          <w:sz w:val="18"/>
        </w:rPr>
        <w:t xml:space="preserve"> eagarthóireacht</w:t>
      </w:r>
      <w:r w:rsidR="00D91B63">
        <w:rPr>
          <w:sz w:val="18"/>
        </w:rPr>
        <w:t xml:space="preserve"> </w:t>
      </w:r>
      <w:r w:rsidRPr="000B1596">
        <w:rPr>
          <w:sz w:val="18"/>
        </w:rPr>
        <w:t xml:space="preserve">a </w:t>
      </w:r>
      <w:r w:rsidR="00D91B63">
        <w:rPr>
          <w:sz w:val="18"/>
        </w:rPr>
        <w:t>dhéanamh orthu ina n-</w:t>
      </w:r>
      <w:r w:rsidRPr="000B1596">
        <w:rPr>
          <w:sz w:val="18"/>
        </w:rPr>
        <w:t>iomlá</w:t>
      </w:r>
      <w:r w:rsidR="006B5F52">
        <w:rPr>
          <w:sz w:val="18"/>
        </w:rPr>
        <w:t>i</w:t>
      </w:r>
      <w:r w:rsidRPr="000B1596">
        <w:rPr>
          <w:sz w:val="18"/>
        </w:rPr>
        <w:t>n</w:t>
      </w:r>
      <w:r w:rsidR="006B5F52">
        <w:rPr>
          <w:sz w:val="18"/>
        </w:rPr>
        <w:t>e.</w:t>
      </w:r>
    </w:p>
    <w:p w14:paraId="6BFCB93F" w14:textId="77777777" w:rsidR="00407E2D" w:rsidRPr="000B1596" w:rsidRDefault="00000000" w:rsidP="00407E2D">
      <w:pPr>
        <w:rPr>
          <w:rFonts w:cstheme="minorHAnsi"/>
          <w:sz w:val="18"/>
        </w:rPr>
      </w:pPr>
      <w:r>
        <w:rPr>
          <w:rFonts w:cstheme="minorHAnsi"/>
          <w:sz w:val="18"/>
        </w:rPr>
        <w:pict w14:anchorId="16DCACE0">
          <v:rect id="_x0000_i1044" style="width:0;height:1.5pt" o:hralign="center" o:hrstd="t" o:hr="t" fillcolor="#a0a0a0" stroked="f"/>
        </w:pict>
      </w:r>
    </w:p>
    <w:p w14:paraId="595B89D7" w14:textId="77777777" w:rsidR="00407E2D" w:rsidRPr="000B1596" w:rsidRDefault="00407E2D" w:rsidP="00F854EE">
      <w:pPr>
        <w:numPr>
          <w:ilvl w:val="0"/>
          <w:numId w:val="11"/>
        </w:numPr>
        <w:rPr>
          <w:rFonts w:cstheme="minorHAnsi"/>
          <w:b/>
          <w:bCs/>
          <w:sz w:val="18"/>
        </w:rPr>
      </w:pPr>
      <w:r w:rsidRPr="000B1596">
        <w:rPr>
          <w:rFonts w:cstheme="minorHAnsi"/>
          <w:b/>
          <w:bCs/>
          <w:sz w:val="18"/>
        </w:rPr>
        <w:t>6.2 Grupa 2 – Rannán na Múinteoirí</w:t>
      </w:r>
    </w:p>
    <w:p w14:paraId="27C3E2EF" w14:textId="55975091" w:rsidR="00407E2D" w:rsidRPr="000B1596" w:rsidRDefault="006B60A2" w:rsidP="00407E2D">
      <w:pPr>
        <w:rPr>
          <w:rFonts w:cstheme="minorHAnsi"/>
          <w:sz w:val="18"/>
        </w:rPr>
      </w:pPr>
      <w:r>
        <w:rPr>
          <w:rFonts w:cstheme="minorHAnsi"/>
          <w:sz w:val="18"/>
        </w:rPr>
        <w:t>Má</w:t>
      </w:r>
      <w:r w:rsidR="00407E2D" w:rsidRPr="000B1596">
        <w:rPr>
          <w:rFonts w:cstheme="minorHAnsi"/>
          <w:sz w:val="18"/>
        </w:rPr>
        <w:t xml:space="preserve"> roghnaítear “Múinteoirí”:</w:t>
      </w:r>
    </w:p>
    <w:p w14:paraId="20E5BEE5" w14:textId="77777777" w:rsidR="00407E2D" w:rsidRPr="000D71FA" w:rsidRDefault="00407E2D" w:rsidP="00407E2D">
      <w:pPr>
        <w:rPr>
          <w:rFonts w:cstheme="minorHAnsi"/>
          <w:sz w:val="18"/>
          <w:lang w:val="it-IT"/>
        </w:rPr>
      </w:pPr>
      <w:r w:rsidRPr="000D71FA">
        <w:rPr>
          <w:rFonts w:cstheme="minorHAnsi"/>
          <w:sz w:val="18"/>
          <w:lang w:val="it-IT"/>
        </w:rPr>
        <w:t>I measc na gcnaipí tá:</w:t>
      </w:r>
    </w:p>
    <w:p w14:paraId="28D92964" w14:textId="77777777" w:rsidR="00407E2D" w:rsidRPr="000B1596" w:rsidRDefault="00407E2D" w:rsidP="00F854EE">
      <w:pPr>
        <w:numPr>
          <w:ilvl w:val="0"/>
          <w:numId w:val="41"/>
        </w:numPr>
        <w:rPr>
          <w:rFonts w:cstheme="minorHAnsi"/>
          <w:sz w:val="18"/>
        </w:rPr>
      </w:pPr>
      <w:r w:rsidRPr="000B1596">
        <w:rPr>
          <w:rFonts w:cstheme="minorHAnsi"/>
          <w:sz w:val="18"/>
        </w:rPr>
        <w:t>Acmhainní don seomra ranga</w:t>
      </w:r>
    </w:p>
    <w:p w14:paraId="2E159EC5" w14:textId="77777777" w:rsidR="00407E2D" w:rsidRPr="000B1596" w:rsidRDefault="00407E2D" w:rsidP="00F854EE">
      <w:pPr>
        <w:numPr>
          <w:ilvl w:val="0"/>
          <w:numId w:val="41"/>
        </w:numPr>
        <w:rPr>
          <w:rFonts w:cstheme="minorHAnsi"/>
          <w:sz w:val="18"/>
        </w:rPr>
      </w:pPr>
      <w:r w:rsidRPr="000B1596">
        <w:rPr>
          <w:rFonts w:cstheme="minorHAnsi"/>
          <w:sz w:val="18"/>
        </w:rPr>
        <w:t>Treoir agus tacaíocht</w:t>
      </w:r>
    </w:p>
    <w:p w14:paraId="0E78C350" w14:textId="77777777" w:rsidR="00407E2D" w:rsidRPr="000B1596" w:rsidRDefault="00407E2D" w:rsidP="00F854EE">
      <w:pPr>
        <w:numPr>
          <w:ilvl w:val="0"/>
          <w:numId w:val="41"/>
        </w:numPr>
        <w:rPr>
          <w:rFonts w:cstheme="minorHAnsi"/>
          <w:sz w:val="18"/>
        </w:rPr>
      </w:pPr>
      <w:r w:rsidRPr="000B1596">
        <w:rPr>
          <w:rFonts w:cstheme="minorHAnsi"/>
          <w:sz w:val="18"/>
        </w:rPr>
        <w:t>Pacáistí Uile Scoile</w:t>
      </w:r>
    </w:p>
    <w:p w14:paraId="49E97C13" w14:textId="77777777" w:rsidR="00407E2D" w:rsidRPr="000B1596" w:rsidRDefault="00407E2D" w:rsidP="00F854EE">
      <w:pPr>
        <w:numPr>
          <w:ilvl w:val="0"/>
          <w:numId w:val="41"/>
        </w:numPr>
        <w:rPr>
          <w:rFonts w:cstheme="minorHAnsi"/>
          <w:sz w:val="18"/>
        </w:rPr>
      </w:pPr>
      <w:r w:rsidRPr="000B1596">
        <w:rPr>
          <w:rFonts w:cstheme="minorHAnsi"/>
          <w:sz w:val="18"/>
        </w:rPr>
        <w:t>FGL</w:t>
      </w:r>
    </w:p>
    <w:p w14:paraId="1D49BE98" w14:textId="77777777" w:rsidR="00407E2D" w:rsidRPr="000B1596" w:rsidRDefault="00407E2D" w:rsidP="00F854EE">
      <w:pPr>
        <w:numPr>
          <w:ilvl w:val="0"/>
          <w:numId w:val="41"/>
        </w:numPr>
        <w:rPr>
          <w:rFonts w:cstheme="minorHAnsi"/>
          <w:sz w:val="18"/>
        </w:rPr>
      </w:pPr>
      <w:r w:rsidRPr="000B1596">
        <w:rPr>
          <w:rFonts w:cstheme="minorHAnsi"/>
          <w:sz w:val="18"/>
        </w:rPr>
        <w:t>Cúrsaí Gaeilge</w:t>
      </w:r>
    </w:p>
    <w:p w14:paraId="312190F5" w14:textId="77777777" w:rsidR="00407E2D" w:rsidRPr="000B1596" w:rsidRDefault="00407E2D" w:rsidP="00F854EE">
      <w:pPr>
        <w:numPr>
          <w:ilvl w:val="0"/>
          <w:numId w:val="41"/>
        </w:numPr>
        <w:rPr>
          <w:rFonts w:cstheme="minorHAnsi"/>
          <w:sz w:val="18"/>
        </w:rPr>
      </w:pPr>
      <w:r w:rsidRPr="000B1596">
        <w:rPr>
          <w:rFonts w:cstheme="minorHAnsi"/>
          <w:sz w:val="18"/>
        </w:rPr>
        <w:t>Naisc eile</w:t>
      </w:r>
    </w:p>
    <w:p w14:paraId="6FC2C245" w14:textId="17629979"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C35B56">
        <w:rPr>
          <w:sz w:val="18"/>
        </w:rPr>
        <w:t>Is gá</w:t>
      </w:r>
      <w:r w:rsidR="00C35B56" w:rsidRPr="000B1596">
        <w:rPr>
          <w:sz w:val="18"/>
        </w:rPr>
        <w:t xml:space="preserve"> </w:t>
      </w:r>
      <w:r w:rsidR="00C35B56">
        <w:rPr>
          <w:sz w:val="18"/>
        </w:rPr>
        <w:t xml:space="preserve">go mbeadh gach </w:t>
      </w:r>
      <w:r w:rsidR="008D2463">
        <w:rPr>
          <w:sz w:val="18"/>
        </w:rPr>
        <w:t>cnaipe</w:t>
      </w:r>
      <w:r w:rsidR="00C35B56" w:rsidRPr="000B1596">
        <w:rPr>
          <w:sz w:val="18"/>
        </w:rPr>
        <w:t xml:space="preserve"> dinimiciúil agus </w:t>
      </w:r>
      <w:r w:rsidR="00C35B56">
        <w:rPr>
          <w:sz w:val="18"/>
        </w:rPr>
        <w:t xml:space="preserve">go mbeifí </w:t>
      </w:r>
      <w:r w:rsidR="009E00B4">
        <w:rPr>
          <w:sz w:val="18"/>
        </w:rPr>
        <w:t>ábalta é a athrú</w:t>
      </w:r>
      <w:r w:rsidR="00877987">
        <w:rPr>
          <w:sz w:val="18"/>
        </w:rPr>
        <w:t xml:space="preserve"> i ngach slí</w:t>
      </w:r>
      <w:r w:rsidR="00C35B56" w:rsidRPr="000B1596">
        <w:rPr>
          <w:sz w:val="18"/>
        </w:rPr>
        <w:t>.</w:t>
      </w:r>
    </w:p>
    <w:p w14:paraId="1DA3C4E8" w14:textId="77777777" w:rsidR="00407E2D" w:rsidRPr="000B1596" w:rsidRDefault="00000000" w:rsidP="00407E2D">
      <w:pPr>
        <w:rPr>
          <w:rFonts w:cstheme="minorHAnsi"/>
          <w:sz w:val="18"/>
        </w:rPr>
      </w:pPr>
      <w:r>
        <w:rPr>
          <w:rFonts w:cstheme="minorHAnsi"/>
          <w:sz w:val="18"/>
        </w:rPr>
        <w:lastRenderedPageBreak/>
        <w:pict w14:anchorId="2AE0BAA2">
          <v:rect id="_x0000_i1045" style="width:0;height:1.5pt" o:hralign="center" o:hrstd="t" o:hr="t" fillcolor="#a0a0a0" stroked="f"/>
        </w:pict>
      </w:r>
    </w:p>
    <w:p w14:paraId="2EC5CB3A" w14:textId="77777777" w:rsidR="00407E2D" w:rsidRPr="000B1596" w:rsidRDefault="00407E2D" w:rsidP="00F854EE">
      <w:pPr>
        <w:numPr>
          <w:ilvl w:val="0"/>
          <w:numId w:val="11"/>
        </w:numPr>
        <w:rPr>
          <w:rFonts w:cstheme="minorHAnsi"/>
          <w:b/>
          <w:bCs/>
          <w:sz w:val="18"/>
        </w:rPr>
      </w:pPr>
      <w:r w:rsidRPr="000B1596">
        <w:rPr>
          <w:rFonts w:cstheme="minorHAnsi"/>
          <w:b/>
          <w:bCs/>
          <w:sz w:val="18"/>
        </w:rPr>
        <w:t>6.3 Grúpa 3 – Leibhéal an Aonaid (m.sh. Aonad 1)</w:t>
      </w:r>
    </w:p>
    <w:p w14:paraId="75124CD4" w14:textId="77777777" w:rsidR="00407E2D" w:rsidRPr="000B1596" w:rsidRDefault="00407E2D" w:rsidP="00407E2D">
      <w:pPr>
        <w:rPr>
          <w:rFonts w:cstheme="minorHAnsi"/>
          <w:sz w:val="18"/>
        </w:rPr>
      </w:pPr>
      <w:r w:rsidRPr="000B1596">
        <w:rPr>
          <w:rFonts w:cstheme="minorHAnsi"/>
          <w:sz w:val="18"/>
        </w:rPr>
        <w:t>Cnaipí:</w:t>
      </w:r>
    </w:p>
    <w:p w14:paraId="5A1A5C45" w14:textId="77777777" w:rsidR="00407E2D" w:rsidRPr="000B1596" w:rsidRDefault="00407E2D" w:rsidP="00F854EE">
      <w:pPr>
        <w:numPr>
          <w:ilvl w:val="0"/>
          <w:numId w:val="42"/>
        </w:numPr>
        <w:rPr>
          <w:rFonts w:cstheme="minorHAnsi"/>
          <w:sz w:val="18"/>
        </w:rPr>
      </w:pPr>
      <w:r w:rsidRPr="000B1596">
        <w:rPr>
          <w:rFonts w:cstheme="minorHAnsi"/>
          <w:sz w:val="18"/>
        </w:rPr>
        <w:t>Ceacht 1 – Ceacht 6</w:t>
      </w:r>
    </w:p>
    <w:p w14:paraId="4052BBA0" w14:textId="77777777" w:rsidR="00407E2D" w:rsidRPr="000B1596" w:rsidRDefault="00407E2D" w:rsidP="00F854EE">
      <w:pPr>
        <w:numPr>
          <w:ilvl w:val="0"/>
          <w:numId w:val="42"/>
        </w:numPr>
        <w:rPr>
          <w:rFonts w:cstheme="minorHAnsi"/>
          <w:sz w:val="18"/>
        </w:rPr>
      </w:pPr>
      <w:r w:rsidRPr="000B1596">
        <w:rPr>
          <w:rFonts w:cstheme="minorHAnsi"/>
          <w:sz w:val="18"/>
        </w:rPr>
        <w:t>Aonad Iomlán</w:t>
      </w:r>
    </w:p>
    <w:p w14:paraId="40F4CCEE" w14:textId="77777777" w:rsidR="00407E2D" w:rsidRPr="000B1596" w:rsidRDefault="00407E2D" w:rsidP="00F854EE">
      <w:pPr>
        <w:numPr>
          <w:ilvl w:val="0"/>
          <w:numId w:val="42"/>
        </w:numPr>
        <w:rPr>
          <w:rFonts w:cstheme="minorHAnsi"/>
          <w:sz w:val="18"/>
        </w:rPr>
      </w:pPr>
      <w:r w:rsidRPr="000B1596">
        <w:rPr>
          <w:rFonts w:cstheme="minorHAnsi"/>
          <w:sz w:val="18"/>
        </w:rPr>
        <w:t>Treoir don mhúinteoir</w:t>
      </w:r>
    </w:p>
    <w:p w14:paraId="0A669E35" w14:textId="77777777" w:rsidR="00407E2D" w:rsidRPr="000B1596" w:rsidRDefault="00407E2D" w:rsidP="00F854EE">
      <w:pPr>
        <w:numPr>
          <w:ilvl w:val="0"/>
          <w:numId w:val="42"/>
        </w:numPr>
        <w:rPr>
          <w:rFonts w:cstheme="minorHAnsi"/>
          <w:sz w:val="18"/>
        </w:rPr>
      </w:pPr>
      <w:r w:rsidRPr="000B1596">
        <w:rPr>
          <w:rFonts w:cstheme="minorHAnsi"/>
          <w:sz w:val="18"/>
        </w:rPr>
        <w:t>Nodbhileoga don Mhúinteoir</w:t>
      </w:r>
    </w:p>
    <w:p w14:paraId="1DCFFF45" w14:textId="77777777" w:rsidR="00407E2D" w:rsidRPr="000B1596" w:rsidRDefault="00407E2D" w:rsidP="00F854EE">
      <w:pPr>
        <w:numPr>
          <w:ilvl w:val="0"/>
          <w:numId w:val="42"/>
        </w:numPr>
        <w:rPr>
          <w:rFonts w:cstheme="minorHAnsi"/>
          <w:sz w:val="18"/>
        </w:rPr>
      </w:pPr>
      <w:r w:rsidRPr="000B1596">
        <w:rPr>
          <w:rFonts w:cstheme="minorHAnsi"/>
          <w:sz w:val="18"/>
        </w:rPr>
        <w:t>Pacáiste Tacaíochta</w:t>
      </w:r>
    </w:p>
    <w:p w14:paraId="4F80AD64" w14:textId="77777777" w:rsidR="00407E2D" w:rsidRPr="000B1596" w:rsidRDefault="00407E2D" w:rsidP="00F854EE">
      <w:pPr>
        <w:numPr>
          <w:ilvl w:val="0"/>
          <w:numId w:val="42"/>
        </w:numPr>
        <w:rPr>
          <w:rFonts w:cstheme="minorHAnsi"/>
          <w:sz w:val="18"/>
        </w:rPr>
      </w:pPr>
      <w:r w:rsidRPr="000B1596">
        <w:rPr>
          <w:rFonts w:cstheme="minorHAnsi"/>
          <w:sz w:val="18"/>
        </w:rPr>
        <w:t>Naisc eile</w:t>
      </w:r>
    </w:p>
    <w:p w14:paraId="1688BF6E" w14:textId="4ED71931" w:rsidR="00407E2D" w:rsidRPr="000B1596" w:rsidRDefault="00407E2D" w:rsidP="00407E2D">
      <w:pPr>
        <w:rPr>
          <w:rFonts w:cstheme="minorHAnsi"/>
          <w:sz w:val="18"/>
        </w:rPr>
      </w:pPr>
      <w:r w:rsidRPr="000B1596">
        <w:rPr>
          <w:rFonts w:ascii="Segoe UI Emoji" w:hAnsi="Segoe UI Emoji"/>
          <w:sz w:val="18"/>
        </w:rPr>
        <w:t>✅</w:t>
      </w:r>
      <w:r w:rsidRPr="000B1596">
        <w:rPr>
          <w:sz w:val="18"/>
        </w:rPr>
        <w:t xml:space="preserve"> </w:t>
      </w:r>
      <w:r w:rsidR="00673DB3">
        <w:rPr>
          <w:sz w:val="18"/>
        </w:rPr>
        <w:t>Is gá a bheith ábalta eagarthóireacht a dhéanamh ar gach ceann díobh</w:t>
      </w:r>
    </w:p>
    <w:p w14:paraId="17249A3B" w14:textId="77777777" w:rsidR="00407E2D" w:rsidRPr="000B1596" w:rsidRDefault="00000000" w:rsidP="00407E2D">
      <w:pPr>
        <w:rPr>
          <w:rFonts w:cstheme="minorHAnsi"/>
          <w:sz w:val="18"/>
        </w:rPr>
      </w:pPr>
      <w:r>
        <w:rPr>
          <w:rFonts w:cstheme="minorHAnsi"/>
          <w:sz w:val="18"/>
        </w:rPr>
        <w:pict w14:anchorId="0A64A79B">
          <v:rect id="_x0000_i1046" style="width:0;height:1.5pt" o:hralign="center" o:hrstd="t" o:hr="t" fillcolor="#a0a0a0" stroked="f"/>
        </w:pict>
      </w:r>
    </w:p>
    <w:p w14:paraId="723D96E8" w14:textId="77777777" w:rsidR="00407E2D" w:rsidRPr="000B1596" w:rsidRDefault="00407E2D" w:rsidP="00F854EE">
      <w:pPr>
        <w:numPr>
          <w:ilvl w:val="0"/>
          <w:numId w:val="11"/>
        </w:numPr>
        <w:rPr>
          <w:rFonts w:cstheme="minorHAnsi"/>
          <w:b/>
          <w:bCs/>
          <w:sz w:val="18"/>
        </w:rPr>
      </w:pPr>
      <w:r w:rsidRPr="000B1596">
        <w:rPr>
          <w:rFonts w:cstheme="minorHAnsi"/>
          <w:b/>
          <w:bCs/>
          <w:sz w:val="18"/>
        </w:rPr>
        <w:t>6.4 Rochtain ar Acmhainní</w:t>
      </w:r>
    </w:p>
    <w:p w14:paraId="3FD33B71" w14:textId="77777777" w:rsidR="00407E2D" w:rsidRPr="000B1596" w:rsidRDefault="00407E2D" w:rsidP="00407E2D">
      <w:pPr>
        <w:rPr>
          <w:rFonts w:cstheme="minorHAnsi"/>
          <w:sz w:val="18"/>
        </w:rPr>
      </w:pPr>
      <w:r w:rsidRPr="000B1596">
        <w:rPr>
          <w:rFonts w:cstheme="minorHAnsi"/>
          <w:sz w:val="18"/>
        </w:rPr>
        <w:t>Nascann gach nasc chuig ábhar amhail:</w:t>
      </w:r>
    </w:p>
    <w:p w14:paraId="259C2CF4" w14:textId="77777777" w:rsidR="00407E2D" w:rsidRPr="000B1596" w:rsidRDefault="00407E2D" w:rsidP="00F854EE">
      <w:pPr>
        <w:numPr>
          <w:ilvl w:val="0"/>
          <w:numId w:val="43"/>
        </w:numPr>
        <w:rPr>
          <w:rFonts w:cstheme="minorHAnsi"/>
          <w:sz w:val="18"/>
        </w:rPr>
      </w:pPr>
      <w:r w:rsidRPr="000B1596">
        <w:rPr>
          <w:rFonts w:cstheme="minorHAnsi"/>
          <w:sz w:val="18"/>
        </w:rPr>
        <w:t>Comhaid PowerPoint</w:t>
      </w:r>
    </w:p>
    <w:p w14:paraId="73754A61" w14:textId="77777777" w:rsidR="00407E2D" w:rsidRPr="000B1596" w:rsidRDefault="00407E2D" w:rsidP="00F854EE">
      <w:pPr>
        <w:numPr>
          <w:ilvl w:val="0"/>
          <w:numId w:val="43"/>
        </w:numPr>
        <w:rPr>
          <w:rFonts w:cstheme="minorHAnsi"/>
          <w:sz w:val="18"/>
        </w:rPr>
      </w:pPr>
      <w:r w:rsidRPr="000B1596">
        <w:rPr>
          <w:rFonts w:cstheme="minorHAnsi"/>
          <w:sz w:val="18"/>
        </w:rPr>
        <w:t>Cáipéisí Word</w:t>
      </w:r>
    </w:p>
    <w:p w14:paraId="75B35EDA" w14:textId="77777777" w:rsidR="00407E2D" w:rsidRPr="000B1596" w:rsidRDefault="00407E2D" w:rsidP="00F854EE">
      <w:pPr>
        <w:numPr>
          <w:ilvl w:val="0"/>
          <w:numId w:val="43"/>
        </w:numPr>
        <w:rPr>
          <w:rFonts w:cstheme="minorHAnsi"/>
          <w:sz w:val="18"/>
        </w:rPr>
      </w:pPr>
      <w:r w:rsidRPr="000B1596">
        <w:rPr>
          <w:rFonts w:cstheme="minorHAnsi"/>
          <w:sz w:val="18"/>
        </w:rPr>
        <w:t>PDFanna</w:t>
      </w:r>
    </w:p>
    <w:p w14:paraId="7D4AB585" w14:textId="77777777" w:rsidR="00407E2D" w:rsidRPr="000B1596" w:rsidRDefault="00407E2D" w:rsidP="00F854EE">
      <w:pPr>
        <w:numPr>
          <w:ilvl w:val="0"/>
          <w:numId w:val="43"/>
        </w:numPr>
        <w:rPr>
          <w:rFonts w:cstheme="minorHAnsi"/>
          <w:sz w:val="18"/>
        </w:rPr>
      </w:pPr>
      <w:r w:rsidRPr="000B1596">
        <w:rPr>
          <w:rFonts w:cstheme="minorHAnsi"/>
          <w:sz w:val="18"/>
        </w:rPr>
        <w:t>Físeáin</w:t>
      </w:r>
    </w:p>
    <w:p w14:paraId="3622B7E9" w14:textId="77777777" w:rsidR="00407E2D" w:rsidRPr="000B1596" w:rsidRDefault="00407E2D" w:rsidP="00F854EE">
      <w:pPr>
        <w:numPr>
          <w:ilvl w:val="0"/>
          <w:numId w:val="43"/>
        </w:numPr>
        <w:rPr>
          <w:rFonts w:cstheme="minorHAnsi"/>
          <w:sz w:val="18"/>
        </w:rPr>
      </w:pPr>
      <w:r w:rsidRPr="000B1596">
        <w:rPr>
          <w:rFonts w:cstheme="minorHAnsi"/>
          <w:sz w:val="18"/>
        </w:rPr>
        <w:t>Comhaid fuaime</w:t>
      </w:r>
    </w:p>
    <w:p w14:paraId="6CF64494" w14:textId="77777777" w:rsidR="00407E2D" w:rsidRPr="000B1596" w:rsidRDefault="00000000" w:rsidP="00407E2D">
      <w:pPr>
        <w:rPr>
          <w:rFonts w:cstheme="minorHAnsi"/>
          <w:sz w:val="18"/>
        </w:rPr>
      </w:pPr>
      <w:r>
        <w:rPr>
          <w:rFonts w:cstheme="minorHAnsi"/>
          <w:sz w:val="18"/>
        </w:rPr>
        <w:pict w14:anchorId="527E951D">
          <v:rect id="_x0000_i1047" style="width:0;height:1.5pt" o:hralign="center" o:hrstd="t" o:hr="t" fillcolor="#a0a0a0" stroked="f"/>
        </w:pict>
      </w:r>
    </w:p>
    <w:p w14:paraId="3EB1C0ED" w14:textId="4725D8E1" w:rsidR="00407E2D" w:rsidRPr="000B1596" w:rsidRDefault="00407E2D" w:rsidP="00407E2D">
      <w:pPr>
        <w:rPr>
          <w:rFonts w:cstheme="minorHAnsi"/>
          <w:b/>
          <w:bCs/>
          <w:sz w:val="18"/>
        </w:rPr>
      </w:pPr>
      <w:r w:rsidRPr="000B1596">
        <w:rPr>
          <w:rFonts w:cstheme="minorHAnsi"/>
          <w:b/>
          <w:bCs/>
          <w:sz w:val="18"/>
        </w:rPr>
        <w:t xml:space="preserve">7. </w:t>
      </w:r>
      <w:r w:rsidR="00777765">
        <w:rPr>
          <w:rFonts w:cstheme="minorHAnsi"/>
          <w:b/>
          <w:bCs/>
          <w:sz w:val="18"/>
        </w:rPr>
        <w:t>Riachtan</w:t>
      </w:r>
      <w:r w:rsidR="00CC5AD6">
        <w:rPr>
          <w:rFonts w:cstheme="minorHAnsi"/>
          <w:b/>
          <w:bCs/>
          <w:sz w:val="18"/>
        </w:rPr>
        <w:t>ais</w:t>
      </w:r>
      <w:r w:rsidRPr="000B1596">
        <w:rPr>
          <w:rFonts w:cstheme="minorHAnsi"/>
          <w:b/>
          <w:bCs/>
          <w:sz w:val="18"/>
        </w:rPr>
        <w:t xml:space="preserve"> maidir le Bainistiú Ábhair</w:t>
      </w:r>
    </w:p>
    <w:p w14:paraId="444311F3" w14:textId="77777777" w:rsidR="00407E2D" w:rsidRPr="000B1596" w:rsidRDefault="00407E2D" w:rsidP="00407E2D">
      <w:pPr>
        <w:rPr>
          <w:rFonts w:cstheme="minorHAnsi"/>
          <w:sz w:val="18"/>
        </w:rPr>
      </w:pPr>
      <w:r w:rsidRPr="000B1596">
        <w:rPr>
          <w:rFonts w:cstheme="minorHAnsi"/>
          <w:sz w:val="18"/>
        </w:rPr>
        <w:t>Caithfidh lucht riaracháin a bheith in ann:</w:t>
      </w:r>
    </w:p>
    <w:p w14:paraId="5C14668D" w14:textId="77777777" w:rsidR="00407E2D" w:rsidRPr="000B1596" w:rsidRDefault="00407E2D" w:rsidP="00F854EE">
      <w:pPr>
        <w:numPr>
          <w:ilvl w:val="0"/>
          <w:numId w:val="44"/>
        </w:numPr>
        <w:rPr>
          <w:rFonts w:cstheme="minorHAnsi"/>
          <w:sz w:val="18"/>
        </w:rPr>
      </w:pPr>
      <w:r w:rsidRPr="000B1596">
        <w:rPr>
          <w:rFonts w:cstheme="minorHAnsi"/>
          <w:sz w:val="18"/>
        </w:rPr>
        <w:t>Eagarthóireacht a dhéanamh ar gach téacs agus lipéad</w:t>
      </w:r>
    </w:p>
    <w:p w14:paraId="15AF0FCF" w14:textId="73675E4A" w:rsidR="00407E2D" w:rsidRPr="000B1596" w:rsidRDefault="00407E2D" w:rsidP="00F854EE">
      <w:pPr>
        <w:numPr>
          <w:ilvl w:val="0"/>
          <w:numId w:val="44"/>
        </w:numPr>
        <w:rPr>
          <w:rFonts w:cstheme="minorHAnsi"/>
          <w:sz w:val="18"/>
        </w:rPr>
      </w:pPr>
      <w:r w:rsidRPr="000B1596">
        <w:rPr>
          <w:rFonts w:cstheme="minorHAnsi"/>
          <w:sz w:val="18"/>
        </w:rPr>
        <w:t xml:space="preserve">Cluaisíní </w:t>
      </w:r>
      <w:r w:rsidR="004C6003">
        <w:rPr>
          <w:rFonts w:cstheme="minorHAnsi"/>
          <w:sz w:val="18"/>
        </w:rPr>
        <w:t xml:space="preserve">(Tába) </w:t>
      </w:r>
      <w:r w:rsidRPr="000B1596">
        <w:rPr>
          <w:rFonts w:cstheme="minorHAnsi"/>
          <w:sz w:val="18"/>
        </w:rPr>
        <w:t>agus cnaipí a bhainistiú</w:t>
      </w:r>
    </w:p>
    <w:p w14:paraId="77FE30D8" w14:textId="32266C68" w:rsidR="00407E2D" w:rsidRPr="000B1596" w:rsidRDefault="00407E2D" w:rsidP="00F854EE">
      <w:pPr>
        <w:numPr>
          <w:ilvl w:val="0"/>
          <w:numId w:val="44"/>
        </w:numPr>
        <w:rPr>
          <w:rFonts w:cstheme="minorHAnsi"/>
          <w:sz w:val="18"/>
        </w:rPr>
      </w:pPr>
      <w:r w:rsidRPr="000B1596">
        <w:rPr>
          <w:rFonts w:cstheme="minorHAnsi"/>
          <w:sz w:val="18"/>
        </w:rPr>
        <w:t xml:space="preserve">Scagairí agus catagóirí cuardaigh a </w:t>
      </w:r>
      <w:r w:rsidR="00FF7E0E">
        <w:rPr>
          <w:rFonts w:cstheme="minorHAnsi"/>
          <w:sz w:val="18"/>
        </w:rPr>
        <w:t>athrú le freastal ar riachtanais an tsuímh</w:t>
      </w:r>
    </w:p>
    <w:p w14:paraId="6DA4B498" w14:textId="77777777" w:rsidR="00407E2D" w:rsidRPr="000B1596" w:rsidRDefault="00407E2D" w:rsidP="00F854EE">
      <w:pPr>
        <w:numPr>
          <w:ilvl w:val="0"/>
          <w:numId w:val="44"/>
        </w:numPr>
        <w:rPr>
          <w:rFonts w:cstheme="minorHAnsi"/>
          <w:sz w:val="18"/>
        </w:rPr>
      </w:pPr>
      <w:r w:rsidRPr="000B1596">
        <w:rPr>
          <w:rFonts w:cstheme="minorHAnsi"/>
          <w:sz w:val="18"/>
        </w:rPr>
        <w:t>Acmhainní a uaslódáil agus a eagrú</w:t>
      </w:r>
    </w:p>
    <w:p w14:paraId="62B11B3C" w14:textId="77777777" w:rsidR="00407E2D" w:rsidRPr="000B1596" w:rsidRDefault="00407E2D" w:rsidP="00F854EE">
      <w:pPr>
        <w:numPr>
          <w:ilvl w:val="0"/>
          <w:numId w:val="44"/>
        </w:numPr>
        <w:rPr>
          <w:rFonts w:cstheme="minorHAnsi"/>
          <w:sz w:val="18"/>
        </w:rPr>
      </w:pPr>
      <w:r w:rsidRPr="000B1596">
        <w:rPr>
          <w:rFonts w:cstheme="minorHAnsi"/>
          <w:sz w:val="18"/>
        </w:rPr>
        <w:t>Barraí sleamhnáin agus gné-ábhar a rialú</w:t>
      </w:r>
    </w:p>
    <w:p w14:paraId="3F6EBBEA" w14:textId="77777777" w:rsidR="00407E2D" w:rsidRPr="000B1596" w:rsidRDefault="00000000" w:rsidP="00407E2D">
      <w:pPr>
        <w:rPr>
          <w:rFonts w:cstheme="minorHAnsi"/>
          <w:sz w:val="18"/>
        </w:rPr>
      </w:pPr>
      <w:r>
        <w:rPr>
          <w:rFonts w:cstheme="minorHAnsi"/>
          <w:sz w:val="18"/>
        </w:rPr>
        <w:pict w14:anchorId="5D2B4F07">
          <v:rect id="_x0000_i1048" style="width:0;height:1.5pt" o:hralign="center" o:hrstd="t" o:hr="t" fillcolor="#a0a0a0" stroked="f"/>
        </w:pict>
      </w:r>
    </w:p>
    <w:p w14:paraId="162BE829" w14:textId="5DD20EE9" w:rsidR="00407E2D" w:rsidRPr="000B1596" w:rsidRDefault="00407E2D" w:rsidP="00407E2D">
      <w:pPr>
        <w:rPr>
          <w:rFonts w:cstheme="minorHAnsi"/>
          <w:b/>
          <w:bCs/>
          <w:sz w:val="18"/>
        </w:rPr>
      </w:pPr>
      <w:r w:rsidRPr="000B1596">
        <w:rPr>
          <w:rFonts w:cstheme="minorHAnsi"/>
          <w:b/>
          <w:bCs/>
          <w:sz w:val="18"/>
        </w:rPr>
        <w:lastRenderedPageBreak/>
        <w:t xml:space="preserve">8. </w:t>
      </w:r>
      <w:r w:rsidR="00777765">
        <w:rPr>
          <w:rFonts w:cstheme="minorHAnsi"/>
          <w:b/>
          <w:bCs/>
          <w:sz w:val="18"/>
        </w:rPr>
        <w:t>Riachtan</w:t>
      </w:r>
      <w:r w:rsidR="00515335">
        <w:rPr>
          <w:rFonts w:cstheme="minorHAnsi"/>
          <w:b/>
          <w:bCs/>
          <w:sz w:val="18"/>
        </w:rPr>
        <w:t>ais</w:t>
      </w:r>
      <w:r w:rsidRPr="000B1596">
        <w:rPr>
          <w:rFonts w:cstheme="minorHAnsi"/>
          <w:b/>
          <w:bCs/>
          <w:sz w:val="18"/>
        </w:rPr>
        <w:t xml:space="preserve"> Theicniúla</w:t>
      </w:r>
    </w:p>
    <w:p w14:paraId="2D7632CE" w14:textId="77777777" w:rsidR="00407E2D" w:rsidRPr="000B1596" w:rsidRDefault="00407E2D" w:rsidP="00407E2D">
      <w:pPr>
        <w:rPr>
          <w:rFonts w:cstheme="minorHAnsi"/>
          <w:b/>
          <w:bCs/>
          <w:sz w:val="18"/>
        </w:rPr>
      </w:pPr>
      <w:r w:rsidRPr="000B1596">
        <w:rPr>
          <w:rFonts w:cstheme="minorHAnsi"/>
          <w:b/>
          <w:bCs/>
          <w:sz w:val="18"/>
        </w:rPr>
        <w:t>8.1 Ardán</w:t>
      </w:r>
    </w:p>
    <w:p w14:paraId="2A87CE5F" w14:textId="3C80D6BC" w:rsidR="00407E2D" w:rsidRPr="000B1596" w:rsidRDefault="00407E2D" w:rsidP="00F854EE">
      <w:pPr>
        <w:numPr>
          <w:ilvl w:val="0"/>
          <w:numId w:val="45"/>
        </w:numPr>
        <w:rPr>
          <w:rFonts w:cstheme="minorHAnsi"/>
          <w:sz w:val="18"/>
        </w:rPr>
      </w:pPr>
      <w:r w:rsidRPr="000B1596">
        <w:rPr>
          <w:rFonts w:cstheme="minorHAnsi"/>
          <w:sz w:val="18"/>
        </w:rPr>
        <w:t>Feidh</w:t>
      </w:r>
      <w:r w:rsidR="00BB4F5F">
        <w:rPr>
          <w:rFonts w:cstheme="minorHAnsi"/>
          <w:sz w:val="18"/>
        </w:rPr>
        <w:t>m</w:t>
      </w:r>
      <w:r w:rsidRPr="000B1596">
        <w:rPr>
          <w:rFonts w:cstheme="minorHAnsi"/>
          <w:sz w:val="18"/>
        </w:rPr>
        <w:t>chlár gréasáin atá freagrúil go hiomlán</w:t>
      </w:r>
    </w:p>
    <w:p w14:paraId="3704DB91" w14:textId="0DD9FA63" w:rsidR="00407E2D" w:rsidRPr="000B1596" w:rsidRDefault="00EA7F08" w:rsidP="00F854EE">
      <w:pPr>
        <w:numPr>
          <w:ilvl w:val="0"/>
          <w:numId w:val="45"/>
        </w:numPr>
        <w:rPr>
          <w:rFonts w:cstheme="minorHAnsi"/>
          <w:sz w:val="18"/>
        </w:rPr>
      </w:pPr>
      <w:r>
        <w:rPr>
          <w:rFonts w:cstheme="minorHAnsi"/>
          <w:sz w:val="18"/>
        </w:rPr>
        <w:t>Oibreoidh sé le</w:t>
      </w:r>
      <w:r w:rsidR="00407E2D" w:rsidRPr="000B1596">
        <w:rPr>
          <w:rFonts w:cstheme="minorHAnsi"/>
          <w:sz w:val="18"/>
        </w:rPr>
        <w:t xml:space="preserve"> ríomhairí deisce + táibléid + agus</w:t>
      </w:r>
      <w:r>
        <w:rPr>
          <w:rFonts w:cstheme="minorHAnsi"/>
          <w:sz w:val="18"/>
        </w:rPr>
        <w:t xml:space="preserve"> </w:t>
      </w:r>
      <w:r w:rsidR="00407E2D" w:rsidRPr="000B1596">
        <w:rPr>
          <w:rFonts w:cstheme="minorHAnsi"/>
          <w:sz w:val="18"/>
        </w:rPr>
        <w:t>fóin phóca</w:t>
      </w:r>
    </w:p>
    <w:p w14:paraId="50682756" w14:textId="77777777" w:rsidR="00407E2D" w:rsidRPr="000B1596" w:rsidRDefault="00000000" w:rsidP="00407E2D">
      <w:pPr>
        <w:rPr>
          <w:rFonts w:cstheme="minorHAnsi"/>
          <w:sz w:val="18"/>
        </w:rPr>
      </w:pPr>
      <w:r>
        <w:rPr>
          <w:rFonts w:cstheme="minorHAnsi"/>
          <w:sz w:val="18"/>
        </w:rPr>
        <w:pict w14:anchorId="6183A30C">
          <v:rect id="_x0000_i1049" style="width:0;height:1.5pt" o:hralign="center" o:hrstd="t" o:hr="t" fillcolor="#a0a0a0" stroked="f"/>
        </w:pict>
      </w:r>
    </w:p>
    <w:p w14:paraId="46B9EA07" w14:textId="773C1CF7" w:rsidR="00407E2D" w:rsidRPr="000B1596" w:rsidRDefault="00407E2D" w:rsidP="00407E2D">
      <w:pPr>
        <w:rPr>
          <w:rFonts w:cstheme="minorHAnsi"/>
          <w:b/>
          <w:bCs/>
          <w:sz w:val="18"/>
        </w:rPr>
      </w:pPr>
      <w:r w:rsidRPr="000B1596">
        <w:rPr>
          <w:rFonts w:cstheme="minorHAnsi"/>
          <w:b/>
          <w:bCs/>
          <w:sz w:val="18"/>
        </w:rPr>
        <w:t xml:space="preserve">8.2 </w:t>
      </w:r>
      <w:r w:rsidR="001E06C0" w:rsidRPr="000B1596">
        <w:rPr>
          <w:rFonts w:cstheme="minorHAnsi"/>
          <w:sz w:val="18"/>
        </w:rPr>
        <w:t xml:space="preserve">Córas bainistíochta inneachair </w:t>
      </w:r>
      <w:r w:rsidR="001E06C0">
        <w:rPr>
          <w:rFonts w:cstheme="minorHAnsi"/>
          <w:sz w:val="18"/>
        </w:rPr>
        <w:t>(</w:t>
      </w:r>
      <w:r w:rsidRPr="000B1596">
        <w:rPr>
          <w:rFonts w:cstheme="minorHAnsi"/>
          <w:b/>
          <w:bCs/>
          <w:sz w:val="18"/>
        </w:rPr>
        <w:t>CMS</w:t>
      </w:r>
      <w:r w:rsidR="001E06C0">
        <w:rPr>
          <w:rFonts w:cstheme="minorHAnsi"/>
          <w:b/>
          <w:bCs/>
          <w:sz w:val="18"/>
        </w:rPr>
        <w:t>)</w:t>
      </w:r>
    </w:p>
    <w:p w14:paraId="6553FBF0" w14:textId="77777777" w:rsidR="00407E2D" w:rsidRPr="000B1596" w:rsidRDefault="00407E2D" w:rsidP="00F854EE">
      <w:pPr>
        <w:numPr>
          <w:ilvl w:val="0"/>
          <w:numId w:val="46"/>
        </w:numPr>
        <w:rPr>
          <w:rFonts w:cstheme="minorHAnsi"/>
          <w:sz w:val="18"/>
        </w:rPr>
      </w:pPr>
      <w:r w:rsidRPr="000B1596">
        <w:rPr>
          <w:rFonts w:cstheme="minorHAnsi"/>
          <w:sz w:val="18"/>
        </w:rPr>
        <w:t>Córas bainistíochta inneachair atá furasta le húsáid</w:t>
      </w:r>
    </w:p>
    <w:p w14:paraId="61F50785" w14:textId="77777777" w:rsidR="00407E2D" w:rsidRPr="000B1596" w:rsidRDefault="00407E2D" w:rsidP="00F854EE">
      <w:pPr>
        <w:numPr>
          <w:ilvl w:val="0"/>
          <w:numId w:val="46"/>
        </w:numPr>
        <w:rPr>
          <w:rFonts w:cstheme="minorHAnsi"/>
          <w:sz w:val="18"/>
        </w:rPr>
      </w:pPr>
      <w:r w:rsidRPr="000B1596">
        <w:rPr>
          <w:rFonts w:cstheme="minorHAnsi"/>
          <w:sz w:val="18"/>
        </w:rPr>
        <w:t xml:space="preserve">Tá úsáideoirí neamhtheicniúla in ann na rudaí seo a leanas a nuashonrú: </w:t>
      </w:r>
    </w:p>
    <w:p w14:paraId="102E5149" w14:textId="77777777" w:rsidR="00407E2D" w:rsidRPr="000B1596" w:rsidRDefault="00407E2D" w:rsidP="00F854EE">
      <w:pPr>
        <w:numPr>
          <w:ilvl w:val="1"/>
          <w:numId w:val="46"/>
        </w:numPr>
        <w:rPr>
          <w:rFonts w:cstheme="minorHAnsi"/>
          <w:sz w:val="18"/>
        </w:rPr>
      </w:pPr>
      <w:r w:rsidRPr="000B1596">
        <w:rPr>
          <w:rFonts w:cstheme="minorHAnsi"/>
          <w:sz w:val="18"/>
        </w:rPr>
        <w:t>Ábhar</w:t>
      </w:r>
    </w:p>
    <w:p w14:paraId="5BF11A6F" w14:textId="77777777" w:rsidR="00407E2D" w:rsidRPr="000B1596" w:rsidRDefault="00407E2D" w:rsidP="00F854EE">
      <w:pPr>
        <w:numPr>
          <w:ilvl w:val="1"/>
          <w:numId w:val="46"/>
        </w:numPr>
        <w:rPr>
          <w:rFonts w:cstheme="minorHAnsi"/>
          <w:sz w:val="18"/>
        </w:rPr>
      </w:pPr>
      <w:r w:rsidRPr="000B1596">
        <w:rPr>
          <w:rFonts w:cstheme="minorHAnsi"/>
          <w:sz w:val="18"/>
        </w:rPr>
        <w:t>Nascleanúint</w:t>
      </w:r>
    </w:p>
    <w:p w14:paraId="4B900803" w14:textId="77777777" w:rsidR="00407E2D" w:rsidRPr="000B1596" w:rsidRDefault="00407E2D" w:rsidP="00F854EE">
      <w:pPr>
        <w:numPr>
          <w:ilvl w:val="1"/>
          <w:numId w:val="46"/>
        </w:numPr>
        <w:rPr>
          <w:rFonts w:cstheme="minorHAnsi"/>
          <w:sz w:val="18"/>
        </w:rPr>
      </w:pPr>
      <w:r w:rsidRPr="000B1596">
        <w:rPr>
          <w:rFonts w:cstheme="minorHAnsi"/>
          <w:sz w:val="18"/>
        </w:rPr>
        <w:t>Scagairí</w:t>
      </w:r>
    </w:p>
    <w:p w14:paraId="6F90464F" w14:textId="77777777" w:rsidR="00407E2D" w:rsidRPr="000B1596" w:rsidRDefault="00000000" w:rsidP="00407E2D">
      <w:pPr>
        <w:rPr>
          <w:rFonts w:cstheme="minorHAnsi"/>
          <w:sz w:val="18"/>
        </w:rPr>
      </w:pPr>
      <w:r>
        <w:rPr>
          <w:rFonts w:cstheme="minorHAnsi"/>
          <w:sz w:val="18"/>
        </w:rPr>
        <w:pict w14:anchorId="1212E598">
          <v:rect id="_x0000_i1050" style="width:0;height:1.5pt" o:hralign="center" o:hrstd="t" o:hr="t" fillcolor="#a0a0a0" stroked="f"/>
        </w:pict>
      </w:r>
    </w:p>
    <w:p w14:paraId="0CE64222" w14:textId="77777777" w:rsidR="00407E2D" w:rsidRPr="000B1596" w:rsidRDefault="00407E2D" w:rsidP="00407E2D">
      <w:pPr>
        <w:rPr>
          <w:rFonts w:cstheme="minorHAnsi"/>
          <w:b/>
          <w:bCs/>
          <w:sz w:val="18"/>
        </w:rPr>
      </w:pPr>
      <w:r w:rsidRPr="000B1596">
        <w:rPr>
          <w:rFonts w:cstheme="minorHAnsi"/>
          <w:b/>
          <w:bCs/>
          <w:sz w:val="18"/>
        </w:rPr>
        <w:t>8.3 Feidhmíocht</w:t>
      </w:r>
    </w:p>
    <w:p w14:paraId="7883C886" w14:textId="77777777" w:rsidR="00407E2D" w:rsidRPr="000B1596" w:rsidRDefault="00407E2D" w:rsidP="00F854EE">
      <w:pPr>
        <w:numPr>
          <w:ilvl w:val="0"/>
          <w:numId w:val="47"/>
        </w:numPr>
        <w:rPr>
          <w:rFonts w:cstheme="minorHAnsi"/>
          <w:sz w:val="18"/>
        </w:rPr>
      </w:pPr>
      <w:r w:rsidRPr="000B1596">
        <w:rPr>
          <w:rFonts w:cstheme="minorHAnsi"/>
          <w:sz w:val="18"/>
        </w:rPr>
        <w:t>Agaí lódála tapa</w:t>
      </w:r>
    </w:p>
    <w:p w14:paraId="72B0A307" w14:textId="77777777" w:rsidR="00407E2D" w:rsidRPr="000B1596" w:rsidRDefault="00407E2D" w:rsidP="00F854EE">
      <w:pPr>
        <w:numPr>
          <w:ilvl w:val="0"/>
          <w:numId w:val="47"/>
        </w:numPr>
        <w:rPr>
          <w:rFonts w:cstheme="minorHAnsi"/>
          <w:sz w:val="18"/>
        </w:rPr>
      </w:pPr>
      <w:r w:rsidRPr="000B1596">
        <w:rPr>
          <w:rFonts w:cstheme="minorHAnsi"/>
          <w:sz w:val="18"/>
        </w:rPr>
        <w:t>Optamaithe do lucht scoile</w:t>
      </w:r>
    </w:p>
    <w:p w14:paraId="7D6B488A" w14:textId="77777777" w:rsidR="00407E2D" w:rsidRPr="000B1596" w:rsidRDefault="00000000" w:rsidP="00407E2D">
      <w:pPr>
        <w:rPr>
          <w:rFonts w:cstheme="minorHAnsi"/>
          <w:sz w:val="18"/>
        </w:rPr>
      </w:pPr>
      <w:r>
        <w:rPr>
          <w:rFonts w:cstheme="minorHAnsi"/>
          <w:sz w:val="18"/>
        </w:rPr>
        <w:pict w14:anchorId="79FEB0B6">
          <v:rect id="_x0000_i1051" style="width:0;height:1.5pt" o:hralign="center" o:hrstd="t" o:hr="t" fillcolor="#a0a0a0" stroked="f"/>
        </w:pict>
      </w:r>
    </w:p>
    <w:p w14:paraId="17CABFDC" w14:textId="77777777" w:rsidR="00407E2D" w:rsidRPr="000B1596" w:rsidRDefault="00407E2D" w:rsidP="00407E2D">
      <w:pPr>
        <w:rPr>
          <w:rFonts w:cstheme="minorHAnsi"/>
          <w:b/>
          <w:bCs/>
          <w:sz w:val="18"/>
        </w:rPr>
      </w:pPr>
      <w:r w:rsidRPr="000B1596">
        <w:rPr>
          <w:rFonts w:cstheme="minorHAnsi"/>
          <w:b/>
          <w:bCs/>
          <w:sz w:val="18"/>
        </w:rPr>
        <w:t>8.4 Inrochtaineacht</w:t>
      </w:r>
    </w:p>
    <w:p w14:paraId="582F19C9" w14:textId="77777777" w:rsidR="00407E2D" w:rsidRPr="000B1596" w:rsidRDefault="00407E2D" w:rsidP="00F854EE">
      <w:pPr>
        <w:numPr>
          <w:ilvl w:val="0"/>
          <w:numId w:val="48"/>
        </w:numPr>
        <w:rPr>
          <w:rFonts w:cstheme="minorHAnsi"/>
          <w:sz w:val="18"/>
        </w:rPr>
      </w:pPr>
      <w:r w:rsidRPr="000B1596">
        <w:rPr>
          <w:rFonts w:cstheme="minorHAnsi"/>
          <w:sz w:val="18"/>
        </w:rPr>
        <w:t>Comhlíontach ó thaobh WCAG de</w:t>
      </w:r>
    </w:p>
    <w:p w14:paraId="21FD1D12" w14:textId="7BEF9ED6" w:rsidR="00407E2D" w:rsidRPr="000B1596" w:rsidRDefault="00407E2D" w:rsidP="00F854EE">
      <w:pPr>
        <w:numPr>
          <w:ilvl w:val="0"/>
          <w:numId w:val="48"/>
        </w:numPr>
        <w:rPr>
          <w:rFonts w:cstheme="minorHAnsi"/>
          <w:sz w:val="18"/>
        </w:rPr>
      </w:pPr>
      <w:r w:rsidRPr="000B1596">
        <w:rPr>
          <w:rFonts w:cstheme="minorHAnsi"/>
          <w:sz w:val="18"/>
        </w:rPr>
        <w:t xml:space="preserve">Tacú le cló agus </w:t>
      </w:r>
      <w:r w:rsidR="00E661C2">
        <w:rPr>
          <w:rFonts w:cstheme="minorHAnsi"/>
          <w:sz w:val="18"/>
        </w:rPr>
        <w:t>litreacha</w:t>
      </w:r>
      <w:r w:rsidRPr="000B1596">
        <w:rPr>
          <w:rFonts w:cstheme="minorHAnsi"/>
          <w:sz w:val="18"/>
        </w:rPr>
        <w:t xml:space="preserve"> Gaeilge (síneadh fada)</w:t>
      </w:r>
    </w:p>
    <w:p w14:paraId="06510858" w14:textId="77777777" w:rsidR="00407E2D" w:rsidRPr="000B1596" w:rsidRDefault="00000000" w:rsidP="00407E2D">
      <w:pPr>
        <w:rPr>
          <w:rFonts w:cstheme="minorHAnsi"/>
          <w:sz w:val="18"/>
        </w:rPr>
      </w:pPr>
      <w:r>
        <w:rPr>
          <w:rFonts w:cstheme="minorHAnsi"/>
          <w:sz w:val="18"/>
        </w:rPr>
        <w:pict w14:anchorId="3ACE34AC">
          <v:rect id="_x0000_i1052" style="width:0;height:1.5pt" o:hralign="center" o:hrstd="t" o:hr="t" fillcolor="#a0a0a0" stroked="f"/>
        </w:pict>
      </w:r>
    </w:p>
    <w:p w14:paraId="6DB9D269" w14:textId="77777777" w:rsidR="00407E2D" w:rsidRPr="000B1596" w:rsidRDefault="00407E2D" w:rsidP="00407E2D">
      <w:pPr>
        <w:rPr>
          <w:rFonts w:cstheme="minorHAnsi"/>
          <w:b/>
          <w:bCs/>
          <w:sz w:val="18"/>
        </w:rPr>
      </w:pPr>
      <w:r w:rsidRPr="000B1596">
        <w:rPr>
          <w:rFonts w:cstheme="minorHAnsi"/>
          <w:b/>
          <w:bCs/>
          <w:sz w:val="18"/>
        </w:rPr>
        <w:t>8.5 Slándáil agus Comhlíontacht</w:t>
      </w:r>
    </w:p>
    <w:p w14:paraId="0CC9FA10" w14:textId="77777777" w:rsidR="00407E2D" w:rsidRPr="000B1596" w:rsidRDefault="00407E2D" w:rsidP="00F854EE">
      <w:pPr>
        <w:numPr>
          <w:ilvl w:val="0"/>
          <w:numId w:val="49"/>
        </w:numPr>
        <w:rPr>
          <w:rFonts w:cstheme="minorHAnsi"/>
          <w:sz w:val="18"/>
        </w:rPr>
      </w:pPr>
      <w:r w:rsidRPr="000B1596">
        <w:rPr>
          <w:rFonts w:cstheme="minorHAnsi"/>
          <w:sz w:val="18"/>
        </w:rPr>
        <w:t>Comhlíontach ó thaobh RGCS de (ríthábhachtach)</w:t>
      </w:r>
    </w:p>
    <w:p w14:paraId="3B8AEB4A" w14:textId="77777777" w:rsidR="00407E2D" w:rsidRPr="000B1596" w:rsidRDefault="00407E2D" w:rsidP="00F854EE">
      <w:pPr>
        <w:numPr>
          <w:ilvl w:val="0"/>
          <w:numId w:val="49"/>
        </w:numPr>
        <w:rPr>
          <w:rFonts w:cstheme="minorHAnsi"/>
          <w:sz w:val="18"/>
        </w:rPr>
      </w:pPr>
      <w:r w:rsidRPr="000B1596">
        <w:rPr>
          <w:rFonts w:cstheme="minorHAnsi"/>
          <w:sz w:val="18"/>
        </w:rPr>
        <w:t>Fíordheimhniú slán</w:t>
      </w:r>
    </w:p>
    <w:p w14:paraId="5B71478E" w14:textId="77777777" w:rsidR="00407E2D" w:rsidRPr="000B1596" w:rsidRDefault="00407E2D" w:rsidP="00F854EE">
      <w:pPr>
        <w:numPr>
          <w:ilvl w:val="0"/>
          <w:numId w:val="49"/>
        </w:numPr>
        <w:rPr>
          <w:rFonts w:cstheme="minorHAnsi"/>
          <w:sz w:val="18"/>
        </w:rPr>
      </w:pPr>
      <w:r w:rsidRPr="000B1596">
        <w:rPr>
          <w:rFonts w:cstheme="minorHAnsi"/>
          <w:sz w:val="18"/>
        </w:rPr>
        <w:t>Cosaint sonraí do dhaoine faoi aois</w:t>
      </w:r>
    </w:p>
    <w:p w14:paraId="23D2EBFA" w14:textId="77777777" w:rsidR="00407E2D" w:rsidRPr="000B1596" w:rsidRDefault="00000000" w:rsidP="00407E2D">
      <w:pPr>
        <w:rPr>
          <w:rFonts w:cstheme="minorHAnsi"/>
          <w:sz w:val="18"/>
        </w:rPr>
      </w:pPr>
      <w:r>
        <w:rPr>
          <w:rFonts w:cstheme="minorHAnsi"/>
          <w:sz w:val="18"/>
        </w:rPr>
        <w:pict w14:anchorId="13C77C62">
          <v:rect id="_x0000_i1053" style="width:0;height:1.5pt" o:hralign="center" o:hrstd="t" o:hr="t" fillcolor="#a0a0a0" stroked="f"/>
        </w:pict>
      </w:r>
    </w:p>
    <w:p w14:paraId="6DB3A40B" w14:textId="36D234ED" w:rsidR="00407E2D" w:rsidRPr="000B1596" w:rsidRDefault="00407E2D" w:rsidP="00407E2D">
      <w:pPr>
        <w:rPr>
          <w:rFonts w:cstheme="minorHAnsi"/>
          <w:b/>
          <w:bCs/>
          <w:sz w:val="18"/>
        </w:rPr>
      </w:pPr>
      <w:r w:rsidRPr="000B1596">
        <w:rPr>
          <w:rFonts w:cstheme="minorHAnsi"/>
          <w:b/>
          <w:bCs/>
          <w:sz w:val="18"/>
        </w:rPr>
        <w:t>9. Príomh</w:t>
      </w:r>
      <w:r w:rsidR="00350B0B">
        <w:rPr>
          <w:rFonts w:cstheme="minorHAnsi"/>
          <w:b/>
          <w:bCs/>
          <w:sz w:val="18"/>
        </w:rPr>
        <w:t>riachtana</w:t>
      </w:r>
      <w:r w:rsidR="00272BAC">
        <w:rPr>
          <w:rFonts w:cstheme="minorHAnsi"/>
          <w:b/>
          <w:bCs/>
          <w:sz w:val="18"/>
        </w:rPr>
        <w:t>s</w:t>
      </w:r>
      <w:r w:rsidRPr="000B1596">
        <w:rPr>
          <w:rFonts w:cstheme="minorHAnsi"/>
          <w:b/>
          <w:bCs/>
          <w:sz w:val="18"/>
        </w:rPr>
        <w:t xml:space="preserve"> Forbartha (RÍTHÁBHACHTACH)</w:t>
      </w:r>
    </w:p>
    <w:p w14:paraId="1FA92C1D" w14:textId="77777777" w:rsidR="00407E2D" w:rsidRPr="000B1596" w:rsidRDefault="00407E2D" w:rsidP="00407E2D">
      <w:pPr>
        <w:rPr>
          <w:rFonts w:cstheme="minorHAnsi"/>
          <w:sz w:val="18"/>
        </w:rPr>
      </w:pPr>
      <w:r w:rsidRPr="000B1596">
        <w:rPr>
          <w:rFonts w:cstheme="minorHAnsi"/>
          <w:sz w:val="18"/>
        </w:rPr>
        <w:t>I ngach rannán ar an suíomh gréasáin, caithfidh an méid seo a leanas a bheith fíor:</w:t>
      </w:r>
    </w:p>
    <w:p w14:paraId="380E2097" w14:textId="4DFC52EF" w:rsidR="00407E2D" w:rsidRPr="000B1596" w:rsidRDefault="00407E2D" w:rsidP="00407E2D">
      <w:pPr>
        <w:rPr>
          <w:rFonts w:cstheme="minorHAnsi"/>
          <w:sz w:val="18"/>
        </w:rPr>
      </w:pPr>
      <w:r w:rsidRPr="000B1596">
        <w:rPr>
          <w:rFonts w:ascii="Segoe UI Emoji" w:hAnsi="Segoe UI Emoji"/>
          <w:sz w:val="18"/>
        </w:rPr>
        <w:lastRenderedPageBreak/>
        <w:t>✅</w:t>
      </w:r>
      <w:r w:rsidR="00A91E30">
        <w:rPr>
          <w:sz w:val="18"/>
        </w:rPr>
        <w:t xml:space="preserve"> Is féidir eagarthóireacht a dhéanamh ar na cluaisíní</w:t>
      </w:r>
      <w:r w:rsidRPr="000B1596">
        <w:rPr>
          <w:sz w:val="18"/>
        </w:rPr>
        <w:br/>
      </w:r>
      <w:r w:rsidRPr="000B1596">
        <w:rPr>
          <w:rFonts w:ascii="Segoe UI Emoji" w:hAnsi="Segoe UI Emoji"/>
          <w:sz w:val="18"/>
        </w:rPr>
        <w:t>✅</w:t>
      </w:r>
      <w:r w:rsidRPr="000B1596">
        <w:rPr>
          <w:sz w:val="18"/>
        </w:rPr>
        <w:t xml:space="preserve"> </w:t>
      </w:r>
      <w:r w:rsidR="002A731C">
        <w:rPr>
          <w:sz w:val="18"/>
        </w:rPr>
        <w:t>I</w:t>
      </w:r>
      <w:r w:rsidR="0026444A">
        <w:rPr>
          <w:sz w:val="18"/>
        </w:rPr>
        <w:t>s féidir eagarthóireacht a dhéanamh ar na cnaipí</w:t>
      </w:r>
      <w:r w:rsidRPr="000B1596">
        <w:rPr>
          <w:sz w:val="18"/>
        </w:rPr>
        <w:br/>
      </w:r>
      <w:r w:rsidRPr="000B1596">
        <w:rPr>
          <w:rFonts w:ascii="Segoe UI Emoji" w:hAnsi="Segoe UI Emoji"/>
          <w:sz w:val="18"/>
        </w:rPr>
        <w:t>✅</w:t>
      </w:r>
      <w:r w:rsidRPr="000B1596">
        <w:rPr>
          <w:sz w:val="18"/>
        </w:rPr>
        <w:t xml:space="preserve"> </w:t>
      </w:r>
      <w:r w:rsidR="002A731C">
        <w:rPr>
          <w:sz w:val="18"/>
        </w:rPr>
        <w:t xml:space="preserve">Is féidir </w:t>
      </w:r>
      <w:r w:rsidRPr="000B1596">
        <w:rPr>
          <w:sz w:val="18"/>
        </w:rPr>
        <w:t xml:space="preserve">na scagairí </w:t>
      </w:r>
      <w:r w:rsidR="002A731C" w:rsidRPr="000B1596">
        <w:rPr>
          <w:rFonts w:cstheme="minorHAnsi"/>
          <w:sz w:val="18"/>
        </w:rPr>
        <w:t xml:space="preserve">a </w:t>
      </w:r>
      <w:r w:rsidR="002A731C">
        <w:rPr>
          <w:rFonts w:cstheme="minorHAnsi"/>
          <w:sz w:val="18"/>
        </w:rPr>
        <w:t>athrú le freastal ar riachtanais an tsuímh</w:t>
      </w:r>
      <w:r w:rsidRPr="000B1596">
        <w:rPr>
          <w:sz w:val="18"/>
        </w:rPr>
        <w:br/>
      </w:r>
      <w:r w:rsidRPr="000B1596">
        <w:rPr>
          <w:rFonts w:ascii="Segoe UI Emoji" w:hAnsi="Segoe UI Emoji"/>
          <w:sz w:val="18"/>
        </w:rPr>
        <w:t>✅</w:t>
      </w:r>
      <w:r w:rsidRPr="000B1596">
        <w:rPr>
          <w:sz w:val="18"/>
        </w:rPr>
        <w:t xml:space="preserve"> Tá struchtúr an ábhair solúbtha</w:t>
      </w:r>
      <w:r w:rsidRPr="000B1596">
        <w:rPr>
          <w:sz w:val="18"/>
        </w:rPr>
        <w:br/>
      </w:r>
      <w:r w:rsidRPr="000B1596">
        <w:rPr>
          <w:rFonts w:ascii="Segoe UI Emoji" w:hAnsi="Segoe UI Emoji"/>
          <w:sz w:val="18"/>
        </w:rPr>
        <w:t>✅</w:t>
      </w:r>
      <w:r w:rsidRPr="000B1596">
        <w:rPr>
          <w:sz w:val="18"/>
        </w:rPr>
        <w:t xml:space="preserve"> </w:t>
      </w:r>
      <w:r w:rsidR="0066619F">
        <w:rPr>
          <w:sz w:val="18"/>
        </w:rPr>
        <w:t xml:space="preserve">Is féidir forbairt a dhéanamh ar </w:t>
      </w:r>
      <w:r w:rsidR="0008454D">
        <w:rPr>
          <w:sz w:val="18"/>
        </w:rPr>
        <w:t xml:space="preserve">an </w:t>
      </w:r>
      <w:r w:rsidR="0066619F">
        <w:rPr>
          <w:sz w:val="18"/>
        </w:rPr>
        <w:t>ordlath</w:t>
      </w:r>
      <w:r w:rsidR="0008454D">
        <w:rPr>
          <w:sz w:val="18"/>
        </w:rPr>
        <w:t>as nascleanúna</w:t>
      </w:r>
    </w:p>
    <w:p w14:paraId="11050259" w14:textId="77777777" w:rsidR="00407E2D" w:rsidRPr="000B1596" w:rsidRDefault="00000000" w:rsidP="00407E2D">
      <w:pPr>
        <w:rPr>
          <w:rFonts w:cstheme="minorHAnsi"/>
          <w:sz w:val="18"/>
        </w:rPr>
      </w:pPr>
      <w:r>
        <w:rPr>
          <w:rFonts w:cstheme="minorHAnsi"/>
          <w:sz w:val="18"/>
        </w:rPr>
        <w:pict w14:anchorId="66FB8388">
          <v:rect id="_x0000_i1054" style="width:0;height:1.5pt" o:hralign="center" o:hrstd="t" o:hr="t" fillcolor="#a0a0a0" stroked="f"/>
        </w:pict>
      </w:r>
    </w:p>
    <w:p w14:paraId="0837BA5F" w14:textId="77777777" w:rsidR="00407E2D" w:rsidRPr="000B1596" w:rsidRDefault="00407E2D" w:rsidP="00407E2D">
      <w:pPr>
        <w:rPr>
          <w:rFonts w:cstheme="minorHAnsi"/>
          <w:b/>
          <w:bCs/>
          <w:sz w:val="18"/>
        </w:rPr>
      </w:pPr>
      <w:r w:rsidRPr="000B1596">
        <w:rPr>
          <w:rFonts w:cstheme="minorHAnsi"/>
          <w:b/>
          <w:bCs/>
          <w:sz w:val="18"/>
        </w:rPr>
        <w:t>10. Feabhsuithe Amach Anseo (Roghnach)</w:t>
      </w:r>
    </w:p>
    <w:p w14:paraId="5CF57E2A" w14:textId="7B18F0E2" w:rsidR="00407E2D" w:rsidRPr="000B1596" w:rsidRDefault="00407E2D" w:rsidP="00F854EE">
      <w:pPr>
        <w:numPr>
          <w:ilvl w:val="0"/>
          <w:numId w:val="50"/>
        </w:numPr>
        <w:rPr>
          <w:rFonts w:cstheme="minorHAnsi"/>
          <w:sz w:val="18"/>
        </w:rPr>
      </w:pPr>
      <w:r w:rsidRPr="000B1596">
        <w:rPr>
          <w:rFonts w:cstheme="minorHAnsi"/>
          <w:sz w:val="18"/>
        </w:rPr>
        <w:t>Cluich</w:t>
      </w:r>
      <w:r w:rsidR="00D725C8">
        <w:rPr>
          <w:rFonts w:cstheme="minorHAnsi"/>
          <w:sz w:val="18"/>
        </w:rPr>
        <w:t>í</w:t>
      </w:r>
      <w:r w:rsidR="00DE155D">
        <w:rPr>
          <w:rFonts w:cstheme="minorHAnsi"/>
          <w:sz w:val="18"/>
        </w:rPr>
        <w:t xml:space="preserve"> a chur air</w:t>
      </w:r>
      <w:r w:rsidRPr="000B1596">
        <w:rPr>
          <w:rFonts w:cstheme="minorHAnsi"/>
          <w:sz w:val="18"/>
        </w:rPr>
        <w:t xml:space="preserve"> (suaitheantais, pointí)</w:t>
      </w:r>
    </w:p>
    <w:p w14:paraId="50F5FF2D" w14:textId="77777777" w:rsidR="00407E2D" w:rsidRPr="000B1596" w:rsidRDefault="00407E2D" w:rsidP="00F854EE">
      <w:pPr>
        <w:numPr>
          <w:ilvl w:val="0"/>
          <w:numId w:val="50"/>
        </w:numPr>
        <w:rPr>
          <w:rFonts w:cstheme="minorHAnsi"/>
          <w:sz w:val="18"/>
        </w:rPr>
      </w:pPr>
      <w:r w:rsidRPr="000B1596">
        <w:rPr>
          <w:rFonts w:cstheme="minorHAnsi"/>
          <w:sz w:val="18"/>
        </w:rPr>
        <w:t>Idirghníomhú cainte/fuaime</w:t>
      </w:r>
    </w:p>
    <w:p w14:paraId="084B4D19" w14:textId="3E1F5D05" w:rsidR="00407E2D" w:rsidRPr="000B1596" w:rsidRDefault="00407E2D" w:rsidP="00F854EE">
      <w:pPr>
        <w:numPr>
          <w:ilvl w:val="0"/>
          <w:numId w:val="50"/>
        </w:numPr>
        <w:rPr>
          <w:rFonts w:cstheme="minorHAnsi"/>
          <w:sz w:val="18"/>
        </w:rPr>
      </w:pPr>
      <w:r w:rsidRPr="000B1596">
        <w:rPr>
          <w:rFonts w:cstheme="minorHAnsi"/>
          <w:sz w:val="18"/>
        </w:rPr>
        <w:t xml:space="preserve">Conairí foghlama </w:t>
      </w:r>
      <w:r w:rsidR="00EA3009">
        <w:rPr>
          <w:rFonts w:cstheme="minorHAnsi"/>
          <w:sz w:val="18"/>
        </w:rPr>
        <w:t xml:space="preserve">a oireann </w:t>
      </w:r>
      <w:r w:rsidR="00AB43CD">
        <w:rPr>
          <w:rFonts w:cstheme="minorHAnsi"/>
          <w:sz w:val="18"/>
        </w:rPr>
        <w:t>don úsáideoir áirithe sin</w:t>
      </w:r>
    </w:p>
    <w:p w14:paraId="4BD97333" w14:textId="77777777" w:rsidR="00407E2D" w:rsidRPr="000B1596" w:rsidRDefault="00407E2D" w:rsidP="00F854EE">
      <w:pPr>
        <w:numPr>
          <w:ilvl w:val="0"/>
          <w:numId w:val="50"/>
        </w:numPr>
        <w:rPr>
          <w:rFonts w:cstheme="minorHAnsi"/>
          <w:sz w:val="18"/>
        </w:rPr>
      </w:pPr>
      <w:r w:rsidRPr="000B1596">
        <w:rPr>
          <w:rFonts w:cstheme="minorHAnsi"/>
          <w:sz w:val="18"/>
        </w:rPr>
        <w:t>Comhtháthú LMS</w:t>
      </w:r>
    </w:p>
    <w:p w14:paraId="7025516D" w14:textId="77777777" w:rsidR="00407E2D" w:rsidRPr="000B1596" w:rsidRDefault="00407E2D" w:rsidP="00F854EE">
      <w:pPr>
        <w:numPr>
          <w:ilvl w:val="0"/>
          <w:numId w:val="50"/>
        </w:numPr>
        <w:rPr>
          <w:rFonts w:cstheme="minorHAnsi"/>
          <w:sz w:val="18"/>
        </w:rPr>
      </w:pPr>
      <w:r w:rsidRPr="000B1596">
        <w:rPr>
          <w:rFonts w:cstheme="minorHAnsi"/>
          <w:sz w:val="18"/>
        </w:rPr>
        <w:t xml:space="preserve">Aip mhóibíleach a dhéanamh de                                        </w:t>
      </w:r>
    </w:p>
    <w:p w14:paraId="62B1C3FF" w14:textId="77777777" w:rsidR="00407E2D" w:rsidRPr="000B1596" w:rsidRDefault="00000000" w:rsidP="00407E2D">
      <w:pPr>
        <w:rPr>
          <w:rFonts w:cstheme="minorHAnsi"/>
          <w:sz w:val="18"/>
        </w:rPr>
      </w:pPr>
      <w:r>
        <w:rPr>
          <w:rFonts w:cstheme="minorHAnsi"/>
          <w:sz w:val="18"/>
        </w:rPr>
        <w:pict w14:anchorId="59F1E0A1">
          <v:rect id="_x0000_i1055" style="width:0;height:1.5pt" o:hralign="center" o:hrstd="t" o:hr="t" fillcolor="#a0a0a0" stroked="f"/>
        </w:pict>
      </w:r>
    </w:p>
    <w:p w14:paraId="58B90226" w14:textId="77777777" w:rsidR="00407E2D" w:rsidRPr="000B1596" w:rsidRDefault="00407E2D" w:rsidP="00407E2D">
      <w:pPr>
        <w:rPr>
          <w:rFonts w:cstheme="minorHAnsi"/>
          <w:b/>
          <w:bCs/>
          <w:sz w:val="18"/>
        </w:rPr>
      </w:pPr>
      <w:r w:rsidRPr="000B1596">
        <w:rPr>
          <w:rFonts w:cstheme="minorHAnsi"/>
          <w:b/>
          <w:bCs/>
          <w:sz w:val="18"/>
        </w:rPr>
        <w:t>11. Táirgí Insoláthartha</w:t>
      </w:r>
    </w:p>
    <w:p w14:paraId="4C9456F4" w14:textId="77777777" w:rsidR="00407E2D" w:rsidRPr="000B1596" w:rsidRDefault="00407E2D" w:rsidP="00F854EE">
      <w:pPr>
        <w:numPr>
          <w:ilvl w:val="0"/>
          <w:numId w:val="51"/>
        </w:numPr>
        <w:rPr>
          <w:rFonts w:cstheme="minorHAnsi"/>
          <w:sz w:val="18"/>
        </w:rPr>
      </w:pPr>
      <w:r w:rsidRPr="000B1596">
        <w:rPr>
          <w:rFonts w:cstheme="minorHAnsi"/>
          <w:sz w:val="18"/>
        </w:rPr>
        <w:t>Suíomh gréasáin atá lánfheidhmiúil</w:t>
      </w:r>
    </w:p>
    <w:p w14:paraId="71D89EBC" w14:textId="77777777" w:rsidR="00407E2D" w:rsidRPr="000B1596" w:rsidRDefault="00407E2D" w:rsidP="00F854EE">
      <w:pPr>
        <w:numPr>
          <w:ilvl w:val="0"/>
          <w:numId w:val="51"/>
        </w:numPr>
        <w:rPr>
          <w:rFonts w:cstheme="minorHAnsi"/>
          <w:sz w:val="18"/>
        </w:rPr>
      </w:pPr>
      <w:r w:rsidRPr="000B1596">
        <w:rPr>
          <w:rFonts w:cstheme="minorHAnsi"/>
          <w:sz w:val="18"/>
        </w:rPr>
        <w:t>Rochtain ar an gCóras Bainistíochta Inneachair do lucht riaracháin</w:t>
      </w:r>
    </w:p>
    <w:p w14:paraId="1E4E992C" w14:textId="77777777" w:rsidR="00407E2D" w:rsidRPr="000B1596" w:rsidRDefault="00407E2D" w:rsidP="00F854EE">
      <w:pPr>
        <w:numPr>
          <w:ilvl w:val="0"/>
          <w:numId w:val="51"/>
        </w:numPr>
        <w:rPr>
          <w:rFonts w:cstheme="minorHAnsi"/>
          <w:sz w:val="18"/>
        </w:rPr>
      </w:pPr>
      <w:r w:rsidRPr="000B1596">
        <w:rPr>
          <w:rFonts w:cstheme="minorHAnsi"/>
          <w:sz w:val="18"/>
        </w:rPr>
        <w:t>Cáipéisíocht</w:t>
      </w:r>
    </w:p>
    <w:p w14:paraId="7906F0DC" w14:textId="1F1B7CC2" w:rsidR="009E4FF7" w:rsidRPr="000D71FA" w:rsidRDefault="00407E2D" w:rsidP="68E15961">
      <w:pPr>
        <w:numPr>
          <w:ilvl w:val="0"/>
          <w:numId w:val="51"/>
        </w:numPr>
        <w:rPr>
          <w:sz w:val="18"/>
          <w:lang w:val="fr-FR"/>
        </w:rPr>
      </w:pPr>
      <w:r w:rsidRPr="000D71FA">
        <w:rPr>
          <w:sz w:val="18"/>
          <w:lang w:val="fr-FR"/>
        </w:rPr>
        <w:t>Córas atá réidh le cur in úsáid</w:t>
      </w:r>
    </w:p>
    <w:p w14:paraId="65D62CF4" w14:textId="77777777" w:rsidR="00B80D0D" w:rsidRPr="000D71FA" w:rsidRDefault="00B80D0D" w:rsidP="002F0604">
      <w:pPr>
        <w:rPr>
          <w:lang w:val="fr-FR"/>
        </w:rPr>
      </w:pPr>
    </w:p>
    <w:p w14:paraId="09BCF5F4" w14:textId="77777777" w:rsidR="00B159F3" w:rsidRPr="000D71FA" w:rsidRDefault="00B159F3" w:rsidP="002F0604">
      <w:pPr>
        <w:rPr>
          <w:lang w:val="fr-FR"/>
        </w:rPr>
      </w:pPr>
    </w:p>
    <w:p w14:paraId="3BF37117" w14:textId="77777777" w:rsidR="00B159F3" w:rsidRPr="000D71FA" w:rsidRDefault="00B159F3" w:rsidP="002F0604">
      <w:pPr>
        <w:rPr>
          <w:lang w:val="fr-FR"/>
        </w:rPr>
      </w:pPr>
    </w:p>
    <w:p w14:paraId="76266CDA" w14:textId="77777777" w:rsidR="00B159F3" w:rsidRPr="000D71FA" w:rsidRDefault="00B159F3" w:rsidP="002F0604">
      <w:pPr>
        <w:rPr>
          <w:lang w:val="fr-FR"/>
        </w:rPr>
      </w:pPr>
    </w:p>
    <w:p w14:paraId="75F69D14" w14:textId="77777777" w:rsidR="00B159F3" w:rsidRPr="000D71FA" w:rsidRDefault="00B159F3" w:rsidP="002F0604">
      <w:pPr>
        <w:rPr>
          <w:lang w:val="fr-FR"/>
        </w:rPr>
      </w:pPr>
    </w:p>
    <w:p w14:paraId="207B7623" w14:textId="77777777" w:rsidR="00B159F3" w:rsidRPr="000D71FA" w:rsidRDefault="00B159F3" w:rsidP="002F0604">
      <w:pPr>
        <w:rPr>
          <w:lang w:val="fr-FR"/>
        </w:rPr>
      </w:pPr>
    </w:p>
    <w:p w14:paraId="4E9DB66D" w14:textId="77777777" w:rsidR="00B159F3" w:rsidRPr="000D71FA" w:rsidRDefault="00B159F3" w:rsidP="002F0604">
      <w:pPr>
        <w:rPr>
          <w:lang w:val="fr-FR"/>
        </w:rPr>
      </w:pPr>
    </w:p>
    <w:p w14:paraId="48111C4C" w14:textId="77777777" w:rsidR="00B159F3" w:rsidRPr="000D71FA" w:rsidRDefault="00B159F3" w:rsidP="002F0604">
      <w:pPr>
        <w:rPr>
          <w:lang w:val="fr-FR"/>
        </w:rPr>
      </w:pPr>
    </w:p>
    <w:p w14:paraId="26771990" w14:textId="77777777" w:rsidR="00B159F3" w:rsidRPr="000D71FA" w:rsidRDefault="00B159F3" w:rsidP="002F0604">
      <w:pPr>
        <w:rPr>
          <w:lang w:val="fr-FR"/>
        </w:rPr>
      </w:pPr>
    </w:p>
    <w:p w14:paraId="78E6633C" w14:textId="2E5EB47C" w:rsidR="00371CBF" w:rsidRPr="000D71FA" w:rsidRDefault="00371CBF" w:rsidP="00371CBF">
      <w:pPr>
        <w:pStyle w:val="Heading1"/>
        <w:rPr>
          <w:lang w:val="fr-FR"/>
        </w:rPr>
      </w:pPr>
      <w:r w:rsidRPr="000D71FA">
        <w:rPr>
          <w:lang w:val="fr-FR"/>
        </w:rPr>
        <w:lastRenderedPageBreak/>
        <w:t>Aguisín 2 – Sceideal Praghsála</w:t>
      </w:r>
    </w:p>
    <w:p w14:paraId="5AA6D05F" w14:textId="77777777" w:rsidR="002C3B9F" w:rsidRPr="000D71FA" w:rsidRDefault="002C3B9F" w:rsidP="002C3B9F">
      <w:pPr>
        <w:rPr>
          <w:sz w:val="18"/>
          <w:lang w:val="fr-FR"/>
        </w:rPr>
      </w:pPr>
      <w:r w:rsidRPr="000D71FA">
        <w:rPr>
          <w:sz w:val="18"/>
          <w:lang w:val="fr-FR"/>
        </w:rPr>
        <w:t xml:space="preserve">CAITHFIDH GACH FOTHAIRGEOIR AN FHOIRM THAIRISCEANA SEO A CHOMHLÁNÚ AGUS A SHÍNÚ </w:t>
      </w:r>
    </w:p>
    <w:p w14:paraId="01B6DD48" w14:textId="34E5B048" w:rsidR="00371CBF" w:rsidRPr="000D71FA" w:rsidRDefault="00A658B5" w:rsidP="002C3B9F">
      <w:pPr>
        <w:rPr>
          <w:sz w:val="18"/>
          <w:lang w:val="fr-FR"/>
        </w:rPr>
      </w:pPr>
      <w:r w:rsidRPr="000D71FA">
        <w:rPr>
          <w:sz w:val="18"/>
          <w:lang w:val="fr-FR"/>
        </w:rPr>
        <w:t>Má fhágtar an</w:t>
      </w:r>
      <w:r w:rsidR="009E681D" w:rsidRPr="000D71FA">
        <w:rPr>
          <w:sz w:val="18"/>
          <w:lang w:val="fr-FR"/>
        </w:rPr>
        <w:t xml:space="preserve"> Fhoirm</w:t>
      </w:r>
      <w:r w:rsidR="002C3B9F" w:rsidRPr="000D71FA">
        <w:rPr>
          <w:sz w:val="18"/>
          <w:lang w:val="fr-FR"/>
        </w:rPr>
        <w:t xml:space="preserve"> Tairisceana </w:t>
      </w:r>
      <w:r w:rsidRPr="000D71FA">
        <w:rPr>
          <w:sz w:val="18"/>
          <w:lang w:val="fr-FR"/>
        </w:rPr>
        <w:t>gan síniú</w:t>
      </w:r>
      <w:r w:rsidR="002C3B9F" w:rsidRPr="000D71FA">
        <w:rPr>
          <w:sz w:val="18"/>
          <w:lang w:val="fr-FR"/>
        </w:rPr>
        <w:t xml:space="preserve">, </w:t>
      </w:r>
      <w:r w:rsidR="009E681D" w:rsidRPr="000D71FA">
        <w:rPr>
          <w:sz w:val="18"/>
          <w:lang w:val="fr-FR"/>
        </w:rPr>
        <w:t xml:space="preserve">beidh </w:t>
      </w:r>
      <w:r w:rsidR="002C3B9F" w:rsidRPr="000D71FA">
        <w:rPr>
          <w:sz w:val="18"/>
          <w:lang w:val="fr-FR"/>
        </w:rPr>
        <w:t>an tairiscint</w:t>
      </w:r>
      <w:r w:rsidR="009E681D" w:rsidRPr="000D71FA">
        <w:rPr>
          <w:sz w:val="18"/>
          <w:lang w:val="fr-FR"/>
        </w:rPr>
        <w:t xml:space="preserve"> neamhbhailí.</w:t>
      </w:r>
    </w:p>
    <w:tbl>
      <w:tblPr>
        <w:tblStyle w:val="ProjectScopeTable"/>
        <w:tblW w:w="5000" w:type="pct"/>
        <w:tblLook w:val="0420" w:firstRow="1" w:lastRow="0" w:firstColumn="0" w:lastColumn="0" w:noHBand="0" w:noVBand="1"/>
        <w:tblDescription w:val="Table to enter Name, Title, and Date"/>
      </w:tblPr>
      <w:tblGrid>
        <w:gridCol w:w="3542"/>
        <w:gridCol w:w="5808"/>
      </w:tblGrid>
      <w:tr w:rsidR="002C3B9F" w:rsidRPr="000B1596" w14:paraId="74EF0568" w14:textId="77777777" w:rsidTr="002C3B9F">
        <w:trPr>
          <w:cnfStyle w:val="100000000000" w:firstRow="1" w:lastRow="0" w:firstColumn="0" w:lastColumn="0" w:oddVBand="0" w:evenVBand="0" w:oddHBand="0" w:evenHBand="0" w:firstRowFirstColumn="0" w:firstRowLastColumn="0" w:lastRowFirstColumn="0" w:lastRowLastColumn="0"/>
        </w:trPr>
        <w:tc>
          <w:tcPr>
            <w:tcW w:w="1894" w:type="pct"/>
          </w:tcPr>
          <w:p w14:paraId="2AF16001" w14:textId="0B8ED45E" w:rsidR="002C3B9F" w:rsidRPr="000B1596" w:rsidRDefault="002C3B9F" w:rsidP="008D3DEB">
            <w:pPr>
              <w:spacing w:after="120"/>
            </w:pPr>
            <w:r w:rsidRPr="000B1596">
              <w:rPr>
                <w:bCs/>
              </w:rPr>
              <w:t>Chuig:</w:t>
            </w:r>
          </w:p>
        </w:tc>
        <w:tc>
          <w:tcPr>
            <w:tcW w:w="3106" w:type="pct"/>
          </w:tcPr>
          <w:p w14:paraId="08FCCA7A" w14:textId="68FED3B8" w:rsidR="002C3B9F" w:rsidRPr="000B1596" w:rsidRDefault="002C3B9F" w:rsidP="008D3DEB">
            <w:pPr>
              <w:spacing w:after="120"/>
              <w:rPr>
                <w:b w:val="0"/>
                <w:bCs/>
              </w:rPr>
            </w:pPr>
            <w:r w:rsidRPr="000B1596">
              <w:rPr>
                <w:b w:val="0"/>
              </w:rPr>
              <w:t>COGG</w:t>
            </w:r>
          </w:p>
        </w:tc>
      </w:tr>
      <w:tr w:rsidR="002C3B9F" w:rsidRPr="000B1596" w14:paraId="5CBE5450" w14:textId="77777777" w:rsidTr="002C3B9F">
        <w:tc>
          <w:tcPr>
            <w:tcW w:w="1894" w:type="pct"/>
          </w:tcPr>
          <w:p w14:paraId="10AF61D1" w14:textId="1769C9D4" w:rsidR="002C3B9F" w:rsidRPr="000B1596" w:rsidRDefault="002C3B9F" w:rsidP="008D3DEB">
            <w:pPr>
              <w:spacing w:after="120"/>
              <w:rPr>
                <w:b/>
                <w:bCs/>
              </w:rPr>
            </w:pPr>
            <w:r w:rsidRPr="000B1596">
              <w:rPr>
                <w:b/>
                <w:bCs/>
              </w:rPr>
              <w:t>Ó:</w:t>
            </w:r>
          </w:p>
        </w:tc>
        <w:tc>
          <w:tcPr>
            <w:tcW w:w="3106" w:type="pct"/>
          </w:tcPr>
          <w:p w14:paraId="33484C4B" w14:textId="3285B4D1" w:rsidR="002C3B9F" w:rsidRPr="000B1596" w:rsidRDefault="002C3B9F" w:rsidP="008D3DEB">
            <w:pPr>
              <w:spacing w:after="120"/>
            </w:pPr>
          </w:p>
        </w:tc>
      </w:tr>
      <w:tr w:rsidR="002C3B9F" w:rsidRPr="000B1596" w14:paraId="715798E5" w14:textId="77777777" w:rsidTr="002C3B9F">
        <w:trPr>
          <w:cnfStyle w:val="000000010000" w:firstRow="0" w:lastRow="0" w:firstColumn="0" w:lastColumn="0" w:oddVBand="0" w:evenVBand="0" w:oddHBand="0" w:evenHBand="1" w:firstRowFirstColumn="0" w:firstRowLastColumn="0" w:lastRowFirstColumn="0" w:lastRowLastColumn="0"/>
        </w:trPr>
        <w:tc>
          <w:tcPr>
            <w:tcW w:w="1894" w:type="pct"/>
          </w:tcPr>
          <w:p w14:paraId="0CB55A75" w14:textId="5BAB197A" w:rsidR="002C3B9F" w:rsidRPr="000B1596" w:rsidRDefault="002C3B9F" w:rsidP="008D3DEB">
            <w:pPr>
              <w:spacing w:after="120"/>
              <w:rPr>
                <w:b/>
                <w:bCs/>
              </w:rPr>
            </w:pPr>
            <w:r w:rsidRPr="000B1596">
              <w:rPr>
                <w:b/>
                <w:bCs/>
              </w:rPr>
              <w:t>Maidir le:</w:t>
            </w:r>
          </w:p>
        </w:tc>
        <w:tc>
          <w:tcPr>
            <w:tcW w:w="3106" w:type="pct"/>
          </w:tcPr>
          <w:p w14:paraId="245BE25E" w14:textId="0930DC72" w:rsidR="002C3B9F" w:rsidRPr="000B1596" w:rsidRDefault="002C3B9F" w:rsidP="008D3DEB">
            <w:pPr>
              <w:spacing w:after="120"/>
            </w:pPr>
            <w:r w:rsidRPr="000B1596">
              <w:t>An Tobar</w:t>
            </w:r>
          </w:p>
        </w:tc>
      </w:tr>
    </w:tbl>
    <w:p w14:paraId="7B3F0564" w14:textId="77777777" w:rsidR="00875B03" w:rsidRPr="000B1596" w:rsidRDefault="00875B03" w:rsidP="00371CBF"/>
    <w:p w14:paraId="3856A7D2" w14:textId="77777777" w:rsidR="00AC5DD2" w:rsidRPr="000B1596" w:rsidRDefault="00AC5DD2" w:rsidP="00AC5DD2"/>
    <w:p w14:paraId="6F70E60C" w14:textId="77777777" w:rsidR="00AC5DD2" w:rsidRPr="000B1596" w:rsidRDefault="00AC5DD2" w:rsidP="00F854EE">
      <w:pPr>
        <w:numPr>
          <w:ilvl w:val="0"/>
          <w:numId w:val="6"/>
        </w:numPr>
      </w:pPr>
      <w:r w:rsidRPr="000B1596">
        <w:t xml:space="preserve">Bhreithnigh mé/bhreithníomar cáipéisíocht na tairisceana agus leis seo tairgim/tairgimid chun na seirbhísí a sholáthar de réir na sonraí sa cháipéis Cuireadh chun Tairisceana. </w:t>
      </w:r>
    </w:p>
    <w:tbl>
      <w:tblPr>
        <w:tblStyle w:val="ProjectScopeTable"/>
        <w:tblW w:w="5000" w:type="pct"/>
        <w:tblLook w:val="0420" w:firstRow="1" w:lastRow="0" w:firstColumn="0" w:lastColumn="0" w:noHBand="0" w:noVBand="1"/>
        <w:tblDescription w:val="Table to enter Name, Title, and Date"/>
      </w:tblPr>
      <w:tblGrid>
        <w:gridCol w:w="3596"/>
        <w:gridCol w:w="3596"/>
        <w:gridCol w:w="2158"/>
      </w:tblGrid>
      <w:tr w:rsidR="00AC5DD2" w:rsidRPr="000B1596" w14:paraId="4DAF8144" w14:textId="77777777" w:rsidTr="00AC5DD2">
        <w:trPr>
          <w:cnfStyle w:val="100000000000" w:firstRow="1" w:lastRow="0" w:firstColumn="0" w:lastColumn="0" w:oddVBand="0" w:evenVBand="0" w:oddHBand="0" w:evenHBand="0" w:firstRowFirstColumn="0" w:firstRowLastColumn="0" w:lastRowFirstColumn="0" w:lastRowLastColumn="0"/>
        </w:trPr>
        <w:tc>
          <w:tcPr>
            <w:tcW w:w="1923" w:type="pct"/>
          </w:tcPr>
          <w:p w14:paraId="1B9D5C73" w14:textId="2ACC919C" w:rsidR="00AC5DD2" w:rsidRPr="000B1596" w:rsidRDefault="00AC5DD2" w:rsidP="008D3DEB">
            <w:pPr>
              <w:spacing w:after="120"/>
            </w:pPr>
            <w:r w:rsidRPr="000B1596">
              <w:rPr>
                <w:bCs/>
              </w:rPr>
              <w:t>Mír</w:t>
            </w:r>
          </w:p>
        </w:tc>
        <w:tc>
          <w:tcPr>
            <w:tcW w:w="1923" w:type="pct"/>
          </w:tcPr>
          <w:p w14:paraId="7EF07879" w14:textId="15EB77B6" w:rsidR="00AC5DD2" w:rsidRPr="000B1596" w:rsidRDefault="00A36FBD" w:rsidP="008D3DEB">
            <w:pPr>
              <w:spacing w:after="120"/>
            </w:pPr>
            <w:r w:rsidRPr="000B1596">
              <w:rPr>
                <w:bCs/>
              </w:rPr>
              <w:t>Méid Airgid (Gan CBL San Áireamh)</w:t>
            </w:r>
          </w:p>
        </w:tc>
        <w:tc>
          <w:tcPr>
            <w:tcW w:w="1154" w:type="pct"/>
          </w:tcPr>
          <w:p w14:paraId="6A4AABD9" w14:textId="15261678" w:rsidR="00AC5DD2" w:rsidRPr="000B1596" w:rsidRDefault="00A36FBD" w:rsidP="008D3DEB">
            <w:pPr>
              <w:spacing w:after="120"/>
            </w:pPr>
            <w:r w:rsidRPr="000B1596">
              <w:rPr>
                <w:bCs/>
              </w:rPr>
              <w:t xml:space="preserve">Méid Airgid (CBL SAN ÁIREAMH) </w:t>
            </w:r>
          </w:p>
        </w:tc>
      </w:tr>
      <w:tr w:rsidR="00AC5DD2" w:rsidRPr="000B1596" w14:paraId="11D27DD6" w14:textId="77777777" w:rsidTr="00AC5DD2">
        <w:tc>
          <w:tcPr>
            <w:tcW w:w="1923" w:type="pct"/>
          </w:tcPr>
          <w:p w14:paraId="60FEFAF2" w14:textId="39655188" w:rsidR="00AC5DD2" w:rsidRPr="000B1596" w:rsidRDefault="00AC5DD2" w:rsidP="008D3DEB">
            <w:pPr>
              <w:spacing w:after="120"/>
            </w:pPr>
            <w:r w:rsidRPr="000B1596">
              <w:t>Costas Bhliain 1</w:t>
            </w:r>
          </w:p>
        </w:tc>
        <w:tc>
          <w:tcPr>
            <w:tcW w:w="1923" w:type="pct"/>
          </w:tcPr>
          <w:p w14:paraId="30EE0FAC" w14:textId="7138C6C4" w:rsidR="00AC5DD2" w:rsidRPr="000B1596" w:rsidRDefault="00AC5DD2" w:rsidP="008D3DEB">
            <w:pPr>
              <w:spacing w:after="120"/>
            </w:pPr>
          </w:p>
        </w:tc>
        <w:tc>
          <w:tcPr>
            <w:tcW w:w="1154" w:type="pct"/>
          </w:tcPr>
          <w:p w14:paraId="37DC19B1" w14:textId="3C97025F" w:rsidR="00AC5DD2" w:rsidRPr="000B1596" w:rsidRDefault="00AC5DD2" w:rsidP="008D3DEB">
            <w:pPr>
              <w:spacing w:after="120"/>
            </w:pPr>
          </w:p>
        </w:tc>
      </w:tr>
      <w:tr w:rsidR="00AC5DD2" w:rsidRPr="000B1596" w14:paraId="71A903E4" w14:textId="77777777" w:rsidTr="00AC5DD2">
        <w:trPr>
          <w:cnfStyle w:val="000000010000" w:firstRow="0" w:lastRow="0" w:firstColumn="0" w:lastColumn="0" w:oddVBand="0" w:evenVBand="0" w:oddHBand="0" w:evenHBand="1" w:firstRowFirstColumn="0" w:firstRowLastColumn="0" w:lastRowFirstColumn="0" w:lastRowLastColumn="0"/>
        </w:trPr>
        <w:tc>
          <w:tcPr>
            <w:tcW w:w="1923" w:type="pct"/>
          </w:tcPr>
          <w:p w14:paraId="533228BF" w14:textId="52956A64" w:rsidR="00AC5DD2" w:rsidRPr="000B1596" w:rsidRDefault="00AC5DD2" w:rsidP="008D3DEB">
            <w:pPr>
              <w:spacing w:after="120"/>
            </w:pPr>
            <w:r w:rsidRPr="000B1596">
              <w:t>Costas Bhliain 2</w:t>
            </w:r>
          </w:p>
        </w:tc>
        <w:tc>
          <w:tcPr>
            <w:tcW w:w="1923" w:type="pct"/>
          </w:tcPr>
          <w:p w14:paraId="46521575" w14:textId="2A2E50DB" w:rsidR="00AC5DD2" w:rsidRPr="000B1596" w:rsidRDefault="00AC5DD2" w:rsidP="008D3DEB">
            <w:pPr>
              <w:spacing w:after="120"/>
            </w:pPr>
          </w:p>
        </w:tc>
        <w:tc>
          <w:tcPr>
            <w:tcW w:w="1154" w:type="pct"/>
          </w:tcPr>
          <w:p w14:paraId="560DFCD3" w14:textId="0842D1DA" w:rsidR="00AC5DD2" w:rsidRPr="000B1596" w:rsidRDefault="00AC5DD2" w:rsidP="008D3DEB">
            <w:pPr>
              <w:spacing w:after="120"/>
            </w:pPr>
          </w:p>
        </w:tc>
      </w:tr>
      <w:tr w:rsidR="00AC5DD2" w:rsidRPr="000B1596" w14:paraId="3268A444" w14:textId="77777777" w:rsidTr="00AC5DD2">
        <w:tc>
          <w:tcPr>
            <w:tcW w:w="1923" w:type="pct"/>
          </w:tcPr>
          <w:p w14:paraId="7C07287A" w14:textId="007ABC4F" w:rsidR="00AC5DD2" w:rsidRPr="000B1596" w:rsidRDefault="00AC5DD2" w:rsidP="008D3DEB">
            <w:pPr>
              <w:spacing w:after="120"/>
            </w:pPr>
            <w:r w:rsidRPr="000B1596">
              <w:t>Costas Bhliain 3</w:t>
            </w:r>
          </w:p>
        </w:tc>
        <w:tc>
          <w:tcPr>
            <w:tcW w:w="1923" w:type="pct"/>
          </w:tcPr>
          <w:p w14:paraId="39A8CAD4" w14:textId="4DE09A94" w:rsidR="00AC5DD2" w:rsidRPr="000B1596" w:rsidRDefault="00AC5DD2" w:rsidP="008D3DEB">
            <w:pPr>
              <w:spacing w:after="120"/>
            </w:pPr>
          </w:p>
        </w:tc>
        <w:tc>
          <w:tcPr>
            <w:tcW w:w="1154" w:type="pct"/>
          </w:tcPr>
          <w:p w14:paraId="1B7A0042" w14:textId="06795BC9" w:rsidR="00AC5DD2" w:rsidRPr="000B1596" w:rsidRDefault="00AC5DD2" w:rsidP="008D3DEB">
            <w:pPr>
              <w:spacing w:after="120"/>
            </w:pPr>
          </w:p>
        </w:tc>
      </w:tr>
      <w:tr w:rsidR="00AC5DD2" w:rsidRPr="000B1596" w14:paraId="3671B3FC" w14:textId="77777777" w:rsidTr="00AC5DD2">
        <w:trPr>
          <w:cnfStyle w:val="000000010000" w:firstRow="0" w:lastRow="0" w:firstColumn="0" w:lastColumn="0" w:oddVBand="0" w:evenVBand="0" w:oddHBand="0" w:evenHBand="1" w:firstRowFirstColumn="0" w:firstRowLastColumn="0" w:lastRowFirstColumn="0" w:lastRowLastColumn="0"/>
        </w:trPr>
        <w:tc>
          <w:tcPr>
            <w:tcW w:w="1923" w:type="pct"/>
          </w:tcPr>
          <w:p w14:paraId="52977C80" w14:textId="4A9D9A1F" w:rsidR="00AC5DD2" w:rsidRPr="000B1596" w:rsidRDefault="00AC5DD2" w:rsidP="008D3DEB">
            <w:pPr>
              <w:spacing w:after="120"/>
              <w:rPr>
                <w:b/>
                <w:bCs/>
              </w:rPr>
            </w:pPr>
            <w:r w:rsidRPr="000B1596">
              <w:rPr>
                <w:b/>
                <w:bCs/>
              </w:rPr>
              <w:t>Iomlán</w:t>
            </w:r>
          </w:p>
        </w:tc>
        <w:tc>
          <w:tcPr>
            <w:tcW w:w="1923" w:type="pct"/>
          </w:tcPr>
          <w:p w14:paraId="18900C67" w14:textId="77777777" w:rsidR="00AC5DD2" w:rsidRPr="000B1596" w:rsidRDefault="00AC5DD2" w:rsidP="008D3DEB">
            <w:pPr>
              <w:spacing w:after="120"/>
            </w:pPr>
          </w:p>
        </w:tc>
        <w:tc>
          <w:tcPr>
            <w:tcW w:w="1154" w:type="pct"/>
          </w:tcPr>
          <w:p w14:paraId="69387873" w14:textId="77777777" w:rsidR="00AC5DD2" w:rsidRPr="000B1596" w:rsidRDefault="00AC5DD2" w:rsidP="008D3DEB">
            <w:pPr>
              <w:spacing w:after="120"/>
            </w:pPr>
          </w:p>
        </w:tc>
      </w:tr>
    </w:tbl>
    <w:p w14:paraId="064CEC89" w14:textId="77777777" w:rsidR="002C3B9F" w:rsidRPr="000B1596" w:rsidRDefault="002C3B9F" w:rsidP="00371CBF"/>
    <w:p w14:paraId="430A8447" w14:textId="77777777" w:rsidR="00896EEE" w:rsidRPr="000B1596" w:rsidRDefault="00896EEE" w:rsidP="00896EEE">
      <w:r w:rsidRPr="000B1596">
        <w:rPr>
          <w:b/>
          <w:bCs/>
        </w:rPr>
        <w:t xml:space="preserve">Deimhním/Deimhnímid </w:t>
      </w:r>
    </w:p>
    <w:p w14:paraId="05816C04" w14:textId="34122E47" w:rsidR="00896EEE" w:rsidRPr="000B1596" w:rsidRDefault="007B2867" w:rsidP="00F854EE">
      <w:pPr>
        <w:pStyle w:val="ListParagraph"/>
        <w:numPr>
          <w:ilvl w:val="0"/>
          <w:numId w:val="7"/>
        </w:numPr>
      </w:pPr>
      <w:r>
        <w:t>G</w:t>
      </w:r>
      <w:r w:rsidR="00896EEE" w:rsidRPr="000B1596">
        <w:t xml:space="preserve">o bhfuil gach costas gaolmhar san áireamh inár ráta. </w:t>
      </w:r>
    </w:p>
    <w:p w14:paraId="51198F39" w14:textId="3262231D" w:rsidR="00896EEE" w:rsidRPr="000B1596" w:rsidRDefault="0086643F" w:rsidP="00F854EE">
      <w:pPr>
        <w:pStyle w:val="ListParagraph"/>
        <w:numPr>
          <w:ilvl w:val="0"/>
          <w:numId w:val="7"/>
        </w:numPr>
      </w:pPr>
      <w:r>
        <w:t>Go gc</w:t>
      </w:r>
      <w:r w:rsidR="00896EEE" w:rsidRPr="000B1596">
        <w:t>oinneoi</w:t>
      </w:r>
      <w:r w:rsidR="00D94112">
        <w:t>dh mé/muid</w:t>
      </w:r>
      <w:r w:rsidR="00896EEE" w:rsidRPr="000B1596">
        <w:t xml:space="preserve"> an tairiscint den chonradh seo ar oscailt lena ghlacadh agat go ceann 12 mhí ón spriocdháta faoina raibh na tairiscintí le cur isteach; </w:t>
      </w:r>
    </w:p>
    <w:p w14:paraId="5C985945" w14:textId="4DF1695A" w:rsidR="00896EEE" w:rsidRPr="000B1596" w:rsidRDefault="00103E4F" w:rsidP="00F854EE">
      <w:pPr>
        <w:pStyle w:val="ListParagraph"/>
        <w:numPr>
          <w:ilvl w:val="0"/>
          <w:numId w:val="7"/>
        </w:numPr>
      </w:pPr>
      <w:r>
        <w:t>Go n-a</w:t>
      </w:r>
      <w:r w:rsidR="00896EEE" w:rsidRPr="000B1596">
        <w:t>ontaí</w:t>
      </w:r>
      <w:r>
        <w:t>m/n</w:t>
      </w:r>
      <w:r w:rsidR="001347A3">
        <w:t>-aontaímid</w:t>
      </w:r>
      <w:r w:rsidR="00896EEE" w:rsidRPr="000B1596">
        <w:t xml:space="preserve"> nach bhfuil de cheangal ort </w:t>
      </w:r>
      <w:r w:rsidR="00E73878">
        <w:t xml:space="preserve">glacadh leis </w:t>
      </w:r>
      <w:r w:rsidR="00896EEE" w:rsidRPr="000B1596">
        <w:t xml:space="preserve">an tairiscint is mó buntáiste eacnamaíoch nó </w:t>
      </w:r>
      <w:r w:rsidR="00E73878">
        <w:t>le h</w:t>
      </w:r>
      <w:r w:rsidR="00896EEE" w:rsidRPr="000B1596">
        <w:t xml:space="preserve">aon tairiscint a fhaigheann tú; </w:t>
      </w:r>
    </w:p>
    <w:p w14:paraId="5BA5848E" w14:textId="77777777" w:rsidR="00896EEE" w:rsidRPr="000B1596" w:rsidRDefault="00896EEE" w:rsidP="00F854EE">
      <w:pPr>
        <w:pStyle w:val="ListParagraph"/>
        <w:numPr>
          <w:ilvl w:val="0"/>
          <w:numId w:val="7"/>
        </w:numPr>
      </w:pPr>
      <w:r w:rsidRPr="000B1596">
        <w:t xml:space="preserve">Gur léadh agus gur breithníodh cáipéis na tairisceana go mion; </w:t>
      </w:r>
    </w:p>
    <w:p w14:paraId="77DB2947" w14:textId="65292017" w:rsidR="00896EEE" w:rsidRPr="000B1596" w:rsidRDefault="00896EEE" w:rsidP="00F854EE">
      <w:pPr>
        <w:pStyle w:val="ListParagraph"/>
        <w:numPr>
          <w:ilvl w:val="0"/>
          <w:numId w:val="7"/>
        </w:numPr>
      </w:pPr>
      <w:r w:rsidRPr="000B1596">
        <w:t xml:space="preserve">Go </w:t>
      </w:r>
      <w:r w:rsidR="00643643">
        <w:t xml:space="preserve">dtuigim/ </w:t>
      </w:r>
      <w:r w:rsidRPr="000B1596">
        <w:t xml:space="preserve">dtuigimid go hiomlán cáipéis na tairisceana agus </w:t>
      </w:r>
      <w:r w:rsidR="008816AB">
        <w:t>riachtan</w:t>
      </w:r>
      <w:r w:rsidRPr="000B1596">
        <w:t xml:space="preserve">ais an Údaráis Chonarthaigh, </w:t>
      </w:r>
    </w:p>
    <w:p w14:paraId="2DCB8600" w14:textId="6A753532" w:rsidR="00896EEE" w:rsidRPr="000B1596" w:rsidRDefault="00D86BD5" w:rsidP="00F854EE">
      <w:pPr>
        <w:pStyle w:val="ListParagraph"/>
        <w:numPr>
          <w:ilvl w:val="0"/>
          <w:numId w:val="7"/>
        </w:numPr>
      </w:pPr>
      <w:r>
        <w:t>Go n</w:t>
      </w:r>
      <w:r w:rsidR="008421CA">
        <w:t>geallaim/ng</w:t>
      </w:r>
      <w:r w:rsidR="00896EEE" w:rsidRPr="000B1596">
        <w:t xml:space="preserve">eallaimid go gcaithfimid le sonraí an chuiridh chun tairisceana seo, lenár bhfreagra ar an tairiscint agus le haon soiléiriú ina dhiaidh sin mar ábhar príobháideach faoi rún; </w:t>
      </w:r>
    </w:p>
    <w:p w14:paraId="73E0758E" w14:textId="127E8D77" w:rsidR="00896EEE" w:rsidRPr="000B1596" w:rsidRDefault="009C45F1" w:rsidP="00F854EE">
      <w:pPr>
        <w:pStyle w:val="ListParagraph"/>
        <w:numPr>
          <w:ilvl w:val="0"/>
          <w:numId w:val="7"/>
        </w:numPr>
      </w:pPr>
      <w:r>
        <w:t>Go n-admhaím/n-a</w:t>
      </w:r>
      <w:r w:rsidR="00896EEE" w:rsidRPr="000B1596">
        <w:t xml:space="preserve">dmhaímid nach ionann glacadh an Údaráis Chonarthaigh leis an tairiscint seo agus comhaontú ceangailteach infheidhmithe de réir dlí agus nach ann do chomhaontú ceangailteach infheidhmithe de réir dlí go dtí agus ar choinníoll go mbunaítear an conradh idir an tÚdarás Conarthach agus an forthairgeoir; </w:t>
      </w:r>
    </w:p>
    <w:p w14:paraId="050AB456" w14:textId="0CC7D570" w:rsidR="00896EEE" w:rsidRPr="000B1596" w:rsidRDefault="00896EEE" w:rsidP="00F854EE">
      <w:pPr>
        <w:pStyle w:val="ListParagraph"/>
        <w:numPr>
          <w:ilvl w:val="0"/>
          <w:numId w:val="7"/>
        </w:numPr>
      </w:pPr>
      <w:r w:rsidRPr="000B1596">
        <w:t xml:space="preserve">Gur </w:t>
      </w:r>
      <w:r w:rsidR="00F92E37">
        <w:t>thapaigh mé /</w:t>
      </w:r>
      <w:r w:rsidRPr="000B1596">
        <w:t xml:space="preserve">thapaíomar gach tairiscint faisnéise breise a rinneadh agus gur chinntigh mé dom féin/chinntíomar dúinn féin ar shlí eile faoi na coinníollacha a d’fhéadfadh cur isteach ar bhealach ar bith ar fheidhmiú na seirbhísí a cheanglaítear faoin gconradh; </w:t>
      </w:r>
    </w:p>
    <w:p w14:paraId="06B50284" w14:textId="63058ACE" w:rsidR="00896EEE" w:rsidRPr="000B1596" w:rsidRDefault="00896EEE" w:rsidP="00F854EE">
      <w:pPr>
        <w:pStyle w:val="ListParagraph"/>
        <w:numPr>
          <w:ilvl w:val="0"/>
          <w:numId w:val="7"/>
        </w:numPr>
      </w:pPr>
      <w:r w:rsidRPr="000B1596">
        <w:lastRenderedPageBreak/>
        <w:t xml:space="preserve">Gur </w:t>
      </w:r>
      <w:r w:rsidR="00F92E37">
        <w:t xml:space="preserve">chuir mé/ </w:t>
      </w:r>
      <w:r w:rsidRPr="000B1596">
        <w:t xml:space="preserve">chuireamar san áireamh gach gné atá riachtanach chun an conradh a chomhlíonadh; gnéithe a luaitear go sainráite i gcáipéis na tairisceana nó atá in aon fhaisnéis fhorlíontach nó a bhféadfar a thuiscint le réasún óna leithéid; </w:t>
      </w:r>
    </w:p>
    <w:p w14:paraId="0AAF3FB8" w14:textId="664E13B4" w:rsidR="00896EEE" w:rsidRPr="000B1596" w:rsidRDefault="00896EEE" w:rsidP="00F854EE">
      <w:pPr>
        <w:pStyle w:val="ListParagraph"/>
        <w:numPr>
          <w:ilvl w:val="0"/>
          <w:numId w:val="7"/>
        </w:numPr>
      </w:pPr>
      <w:r w:rsidRPr="000B1596">
        <w:t xml:space="preserve">Nach </w:t>
      </w:r>
      <w:r w:rsidR="00F77DB8">
        <w:t>bhfuair mé/</w:t>
      </w:r>
      <w:r w:rsidRPr="000B1596">
        <w:t>bhfuaireamar earráid, fágáil ar lár, coinbhleacht nó débhríocht ar bith i gcáipéis na tairisceana ach amháin iadsan a chuir</w:t>
      </w:r>
      <w:r w:rsidR="00E23E2C">
        <w:t xml:space="preserve"> mé</w:t>
      </w:r>
      <w:r w:rsidRPr="000B1596">
        <w:t xml:space="preserve">/chuireamar in iúl don Údarás Conarthach roimh an dáta ba dheireanaí faoina raibh ceisteanna le cur isteach; </w:t>
      </w:r>
    </w:p>
    <w:p w14:paraId="002C2431" w14:textId="00B3FAD5" w:rsidR="00896EEE" w:rsidRPr="000B1596" w:rsidRDefault="00896EEE" w:rsidP="00F854EE">
      <w:pPr>
        <w:pStyle w:val="ListParagraph"/>
        <w:numPr>
          <w:ilvl w:val="0"/>
          <w:numId w:val="7"/>
        </w:numPr>
      </w:pPr>
      <w:r w:rsidRPr="000B1596">
        <w:t xml:space="preserve">Gur </w:t>
      </w:r>
      <w:r w:rsidR="000B6A39">
        <w:t xml:space="preserve">chuir mé/ </w:t>
      </w:r>
      <w:r w:rsidRPr="000B1596">
        <w:t xml:space="preserve">chuireamar san áireamh gach a bhfuil riachtanach chun na </w:t>
      </w:r>
      <w:r w:rsidR="00777765">
        <w:t>riachtan</w:t>
      </w:r>
      <w:r w:rsidRPr="000B1596">
        <w:t xml:space="preserve">ais reachtúla is infheidhme in Éirinn a chomhlíonadh agus iad siúd is infheidhme </w:t>
      </w:r>
      <w:r w:rsidR="007B5E47">
        <w:t xml:space="preserve">in </w:t>
      </w:r>
      <w:r w:rsidRPr="000B1596">
        <w:t xml:space="preserve">aon tír ina bhféadfaí codanna den chonradh a chomhlíonadh agus atá i bhfeidhm 7 lá roimh an spriocdháta faoina bhfuil tairiscintí le cur isteach; </w:t>
      </w:r>
    </w:p>
    <w:p w14:paraId="38751952" w14:textId="6FCFD7C2" w:rsidR="00896EEE" w:rsidRPr="000B1596" w:rsidRDefault="00896EEE" w:rsidP="00F854EE">
      <w:pPr>
        <w:pStyle w:val="ListParagraph"/>
        <w:numPr>
          <w:ilvl w:val="0"/>
          <w:numId w:val="7"/>
        </w:numPr>
      </w:pPr>
      <w:r w:rsidRPr="000B1596">
        <w:t xml:space="preserve">Má bhronntar an conradh </w:t>
      </w:r>
      <w:r w:rsidR="00DC4F3A">
        <w:t>orm/</w:t>
      </w:r>
      <w:r w:rsidRPr="000B1596">
        <w:t>orainn, ní fhostó</w:t>
      </w:r>
      <w:r w:rsidR="00DC4F3A">
        <w:t>idh mé/muid</w:t>
      </w:r>
      <w:r w:rsidRPr="000B1596">
        <w:t xml:space="preserve"> lucht saothair ar bhealach atá leatromach maidir le gnéas, cine, creideamh, aois srl.  </w:t>
      </w:r>
    </w:p>
    <w:tbl>
      <w:tblPr>
        <w:tblStyle w:val="ProjectScopeTable"/>
        <w:tblW w:w="4549" w:type="pct"/>
        <w:tblInd w:w="704" w:type="dxa"/>
        <w:tblLook w:val="0420" w:firstRow="1" w:lastRow="0" w:firstColumn="0" w:lastColumn="0" w:noHBand="0" w:noVBand="1"/>
        <w:tblDescription w:val="Table to enter Name, Title, and Date"/>
      </w:tblPr>
      <w:tblGrid>
        <w:gridCol w:w="1418"/>
        <w:gridCol w:w="1473"/>
        <w:gridCol w:w="2496"/>
        <w:gridCol w:w="1247"/>
        <w:gridCol w:w="1873"/>
      </w:tblGrid>
      <w:tr w:rsidR="00A55157" w:rsidRPr="000B1596" w14:paraId="2E5BF42F" w14:textId="77777777" w:rsidTr="00A55157">
        <w:trPr>
          <w:cnfStyle w:val="100000000000" w:firstRow="1" w:lastRow="0" w:firstColumn="0" w:lastColumn="0" w:oddVBand="0" w:evenVBand="0" w:oddHBand="0" w:evenHBand="0" w:firstRowFirstColumn="0" w:firstRowLastColumn="0" w:lastRowFirstColumn="0" w:lastRowLastColumn="0"/>
        </w:trPr>
        <w:tc>
          <w:tcPr>
            <w:tcW w:w="1699" w:type="pct"/>
            <w:gridSpan w:val="2"/>
          </w:tcPr>
          <w:p w14:paraId="4F4AD4C5" w14:textId="05472FD6" w:rsidR="00A55157" w:rsidRPr="000B1596" w:rsidRDefault="00A55157" w:rsidP="008D3DEB">
            <w:pPr>
              <w:spacing w:after="120"/>
            </w:pPr>
            <w:r w:rsidRPr="000B1596">
              <w:rPr>
                <w:bCs/>
              </w:rPr>
              <w:t>Sínithe:</w:t>
            </w:r>
          </w:p>
        </w:tc>
        <w:tc>
          <w:tcPr>
            <w:tcW w:w="3301" w:type="pct"/>
            <w:gridSpan w:val="3"/>
          </w:tcPr>
          <w:p w14:paraId="04D1595E" w14:textId="5655A1C7" w:rsidR="00A55157" w:rsidRPr="000B1596" w:rsidRDefault="00A55157" w:rsidP="008D3DEB">
            <w:pPr>
              <w:spacing w:after="120"/>
            </w:pPr>
          </w:p>
        </w:tc>
      </w:tr>
      <w:tr w:rsidR="00A55157" w:rsidRPr="000B1596" w14:paraId="6081F8E8" w14:textId="77777777" w:rsidTr="00A55157">
        <w:tc>
          <w:tcPr>
            <w:tcW w:w="1699" w:type="pct"/>
            <w:gridSpan w:val="2"/>
          </w:tcPr>
          <w:p w14:paraId="18B3718A" w14:textId="4AD48741" w:rsidR="00A55157" w:rsidRPr="000B1596" w:rsidRDefault="00A55157" w:rsidP="008D3DEB">
            <w:pPr>
              <w:spacing w:after="120"/>
              <w:rPr>
                <w:b/>
                <w:bCs/>
              </w:rPr>
            </w:pPr>
            <w:r w:rsidRPr="000B1596">
              <w:rPr>
                <w:b/>
                <w:bCs/>
              </w:rPr>
              <w:t>Ainm (i gCeannlitreacha)</w:t>
            </w:r>
          </w:p>
        </w:tc>
        <w:tc>
          <w:tcPr>
            <w:tcW w:w="3301" w:type="pct"/>
            <w:gridSpan w:val="3"/>
          </w:tcPr>
          <w:p w14:paraId="37177308" w14:textId="77777777" w:rsidR="00A55157" w:rsidRPr="000B1596" w:rsidRDefault="00A55157" w:rsidP="008D3DEB">
            <w:pPr>
              <w:spacing w:after="120"/>
            </w:pPr>
          </w:p>
        </w:tc>
      </w:tr>
      <w:tr w:rsidR="00A55157" w:rsidRPr="000B1596" w14:paraId="3BD59E56" w14:textId="77777777" w:rsidTr="00A55157">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7536C09B" w14:textId="42BE87C2" w:rsidR="00A55157" w:rsidRPr="000B1596" w:rsidRDefault="00A55157" w:rsidP="008D3DEB">
            <w:pPr>
              <w:spacing w:after="120"/>
              <w:rPr>
                <w:b/>
                <w:bCs/>
              </w:rPr>
            </w:pPr>
            <w:r w:rsidRPr="000B1596">
              <w:rPr>
                <w:b/>
                <w:bCs/>
              </w:rPr>
              <w:t>Thar ceann:</w:t>
            </w:r>
          </w:p>
        </w:tc>
        <w:tc>
          <w:tcPr>
            <w:tcW w:w="3301" w:type="pct"/>
            <w:gridSpan w:val="3"/>
          </w:tcPr>
          <w:p w14:paraId="508802D4" w14:textId="77777777" w:rsidR="00A55157" w:rsidRPr="000B1596" w:rsidRDefault="00A55157" w:rsidP="008D3DEB">
            <w:pPr>
              <w:spacing w:after="120"/>
            </w:pPr>
          </w:p>
        </w:tc>
      </w:tr>
      <w:tr w:rsidR="00A55157" w:rsidRPr="000B1596" w14:paraId="7D7FC5FE" w14:textId="77777777" w:rsidTr="00A55157">
        <w:tc>
          <w:tcPr>
            <w:tcW w:w="1699" w:type="pct"/>
            <w:gridSpan w:val="2"/>
          </w:tcPr>
          <w:p w14:paraId="0D281273" w14:textId="0BDFCA4E" w:rsidR="00A55157" w:rsidRPr="000B1596" w:rsidRDefault="00A55157" w:rsidP="008D3DEB">
            <w:pPr>
              <w:spacing w:after="120"/>
              <w:rPr>
                <w:b/>
                <w:bCs/>
              </w:rPr>
            </w:pPr>
            <w:r w:rsidRPr="000B1596">
              <w:rPr>
                <w:b/>
                <w:bCs/>
              </w:rPr>
              <w:t>Seoladh:</w:t>
            </w:r>
          </w:p>
        </w:tc>
        <w:tc>
          <w:tcPr>
            <w:tcW w:w="3301" w:type="pct"/>
            <w:gridSpan w:val="3"/>
          </w:tcPr>
          <w:p w14:paraId="55588B03" w14:textId="77777777" w:rsidR="00A55157" w:rsidRPr="000B1596" w:rsidRDefault="00A55157" w:rsidP="008D3DEB">
            <w:pPr>
              <w:spacing w:after="120"/>
            </w:pPr>
          </w:p>
        </w:tc>
      </w:tr>
      <w:tr w:rsidR="00A55157" w:rsidRPr="000B1596" w14:paraId="7ACBA592" w14:textId="77777777" w:rsidTr="00A55157">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1476EEA5" w14:textId="17E71581" w:rsidR="00A55157" w:rsidRPr="000B1596" w:rsidRDefault="00A55157" w:rsidP="008D3DEB">
            <w:pPr>
              <w:spacing w:after="120"/>
              <w:rPr>
                <w:b/>
                <w:bCs/>
              </w:rPr>
            </w:pPr>
            <w:r w:rsidRPr="000B1596">
              <w:rPr>
                <w:b/>
                <w:bCs/>
              </w:rPr>
              <w:t>Seoladh ríomhphoist:</w:t>
            </w:r>
          </w:p>
        </w:tc>
        <w:tc>
          <w:tcPr>
            <w:tcW w:w="3301" w:type="pct"/>
            <w:gridSpan w:val="3"/>
          </w:tcPr>
          <w:p w14:paraId="31ADFCE5" w14:textId="77777777" w:rsidR="00A55157" w:rsidRPr="000B1596" w:rsidRDefault="00A55157" w:rsidP="008D3DEB">
            <w:pPr>
              <w:spacing w:after="120"/>
            </w:pPr>
          </w:p>
        </w:tc>
      </w:tr>
      <w:tr w:rsidR="00A55157" w:rsidRPr="000B1596" w14:paraId="0F3CFE18" w14:textId="77777777" w:rsidTr="00A55157">
        <w:tc>
          <w:tcPr>
            <w:tcW w:w="833" w:type="pct"/>
          </w:tcPr>
          <w:p w14:paraId="29DBA1ED" w14:textId="77777777" w:rsidR="00A55157" w:rsidRPr="000B1596" w:rsidRDefault="00A55157" w:rsidP="008D3DEB">
            <w:pPr>
              <w:spacing w:after="120"/>
              <w:rPr>
                <w:b/>
                <w:bCs/>
              </w:rPr>
            </w:pPr>
            <w:r w:rsidRPr="000B1596">
              <w:rPr>
                <w:b/>
                <w:bCs/>
              </w:rPr>
              <w:t>Iomlán</w:t>
            </w:r>
          </w:p>
        </w:tc>
        <w:tc>
          <w:tcPr>
            <w:tcW w:w="2333" w:type="pct"/>
            <w:gridSpan w:val="2"/>
          </w:tcPr>
          <w:p w14:paraId="5F5E5E44" w14:textId="77777777" w:rsidR="00A55157" w:rsidRPr="000B1596" w:rsidRDefault="00A55157" w:rsidP="008D3DEB">
            <w:pPr>
              <w:spacing w:after="120"/>
            </w:pPr>
          </w:p>
        </w:tc>
        <w:tc>
          <w:tcPr>
            <w:tcW w:w="733" w:type="pct"/>
          </w:tcPr>
          <w:p w14:paraId="42533F61" w14:textId="1413CD01" w:rsidR="00A55157" w:rsidRPr="000B1596" w:rsidRDefault="00A55157" w:rsidP="008D3DEB">
            <w:pPr>
              <w:spacing w:after="120"/>
              <w:rPr>
                <w:b/>
                <w:bCs/>
              </w:rPr>
            </w:pPr>
            <w:r w:rsidRPr="000B1596">
              <w:rPr>
                <w:b/>
                <w:bCs/>
              </w:rPr>
              <w:t>Dáta:</w:t>
            </w:r>
          </w:p>
        </w:tc>
        <w:tc>
          <w:tcPr>
            <w:tcW w:w="1101" w:type="pct"/>
          </w:tcPr>
          <w:p w14:paraId="69DFD64A" w14:textId="276EC3E8" w:rsidR="00A55157" w:rsidRPr="000B1596" w:rsidRDefault="00A55157" w:rsidP="008D3DEB">
            <w:pPr>
              <w:spacing w:after="120"/>
            </w:pPr>
          </w:p>
        </w:tc>
      </w:tr>
    </w:tbl>
    <w:p w14:paraId="4CEA94C6" w14:textId="77777777" w:rsidR="00896EEE" w:rsidRPr="000B1596" w:rsidRDefault="00896EEE" w:rsidP="00896EEE"/>
    <w:p w14:paraId="5A0F0B9C" w14:textId="77777777" w:rsidR="00896EEE" w:rsidRPr="000B1596" w:rsidRDefault="00896EEE" w:rsidP="00371CBF"/>
    <w:p w14:paraId="5A47E7B1" w14:textId="77777777" w:rsidR="00B159F3" w:rsidRPr="000B1596" w:rsidRDefault="00B159F3" w:rsidP="00371CBF"/>
    <w:p w14:paraId="258AA89E" w14:textId="77777777" w:rsidR="00B159F3" w:rsidRPr="000B1596" w:rsidRDefault="00B159F3" w:rsidP="00371CBF"/>
    <w:p w14:paraId="10682A12" w14:textId="77777777" w:rsidR="00B159F3" w:rsidRPr="000B1596" w:rsidRDefault="00B159F3" w:rsidP="00371CBF"/>
    <w:p w14:paraId="5B012BAE" w14:textId="77777777" w:rsidR="00B159F3" w:rsidRPr="000B1596" w:rsidRDefault="00B159F3" w:rsidP="00371CBF"/>
    <w:p w14:paraId="26553186" w14:textId="77777777" w:rsidR="00B159F3" w:rsidRPr="000B1596" w:rsidRDefault="00B159F3" w:rsidP="00371CBF"/>
    <w:p w14:paraId="6462272C" w14:textId="77777777" w:rsidR="00B159F3" w:rsidRPr="000B1596" w:rsidRDefault="00B159F3" w:rsidP="00371CBF"/>
    <w:p w14:paraId="354E3748" w14:textId="77777777" w:rsidR="00B159F3" w:rsidRPr="000B1596" w:rsidRDefault="00B159F3" w:rsidP="00371CBF"/>
    <w:p w14:paraId="15D75BA2" w14:textId="77777777" w:rsidR="00B159F3" w:rsidRPr="000B1596" w:rsidRDefault="00B159F3" w:rsidP="00371CBF"/>
    <w:p w14:paraId="7E3749B1" w14:textId="77777777" w:rsidR="00B159F3" w:rsidRPr="000B1596" w:rsidRDefault="00B159F3" w:rsidP="00371CBF"/>
    <w:p w14:paraId="382E96CB" w14:textId="77777777" w:rsidR="00B159F3" w:rsidRPr="000B1596" w:rsidRDefault="00B159F3" w:rsidP="00371CBF"/>
    <w:p w14:paraId="51FDBC91" w14:textId="77777777" w:rsidR="00B159F3" w:rsidRPr="000B1596" w:rsidRDefault="00B159F3" w:rsidP="00371CBF"/>
    <w:p w14:paraId="1630F7A5" w14:textId="6DF52712" w:rsidR="00371CBF" w:rsidRPr="000B1596" w:rsidRDefault="00371CBF" w:rsidP="00371CBF">
      <w:pPr>
        <w:pStyle w:val="Heading1"/>
      </w:pPr>
      <w:r w:rsidRPr="000B1596">
        <w:lastRenderedPageBreak/>
        <w:t>Aguisín 3 – Ráiteas an Fhorthairgeora</w:t>
      </w:r>
    </w:p>
    <w:p w14:paraId="475F71DA" w14:textId="793DFDC3" w:rsidR="00774643" w:rsidRPr="000B1596" w:rsidRDefault="00774643" w:rsidP="68E15961">
      <w:r w:rsidRPr="000B1596">
        <w:t xml:space="preserve">Chuig: </w:t>
      </w:r>
      <w:r w:rsidRPr="000B1596">
        <w:rPr>
          <w:b/>
          <w:bCs/>
        </w:rPr>
        <w:t xml:space="preserve">COGG </w:t>
      </w:r>
    </w:p>
    <w:p w14:paraId="339F8BD1" w14:textId="2E091889" w:rsidR="00774643" w:rsidRPr="000B1596" w:rsidRDefault="00774643" w:rsidP="68E15961">
      <w:r w:rsidRPr="000B1596">
        <w:t>Maidir le: An TOBAR – Cuireadh chun tairisceana chun suíomh gréasáin oideachasúil a chruthú chun cuidiú le teagasc na Gaeilge i mbunscoileanna agus in iar-bhunscoileanna meán-Bhéarla</w:t>
      </w:r>
    </w:p>
    <w:p w14:paraId="0AC39FAE" w14:textId="388D5EB5" w:rsidR="00774643" w:rsidRPr="000B1596" w:rsidRDefault="00774643" w:rsidP="68E15961">
      <w:r w:rsidRPr="000B1596">
        <w:t>Tar éis dúinn d’Iarratas ar Thairiscintí (RFT), na Treoracha d’Fho</w:t>
      </w:r>
      <w:r w:rsidR="00127E22">
        <w:t>r</w:t>
      </w:r>
      <w:r w:rsidRPr="000B1596">
        <w:t xml:space="preserve">thairgeoirí, Critéir Cháilithe agus Bhronnta, </w:t>
      </w:r>
      <w:r w:rsidR="00777765">
        <w:t>Riachtan</w:t>
      </w:r>
      <w:r w:rsidRPr="000B1596">
        <w:t xml:space="preserve">ais agus Sonraíochtaí, Téarmaí agus Coinníollacha an Chonartha i gcomhair Seirbhísí a bhreithniú, leis seo comhaontaímid agus dearbhaímid an méid seo a leanas: </w:t>
      </w:r>
    </w:p>
    <w:p w14:paraId="0DD18605" w14:textId="22DB32B9" w:rsidR="00774643" w:rsidRPr="000B1596" w:rsidRDefault="00774643" w:rsidP="68E15961">
      <w:r w:rsidRPr="000B1596">
        <w:t xml:space="preserve">1. Tuigimid cineál agus méid na Seirbhísí a cheanglaítear a chur i gcrích mar a thuairiscítear sna </w:t>
      </w:r>
      <w:r w:rsidR="00777765">
        <w:t>Riachtan</w:t>
      </w:r>
      <w:r w:rsidRPr="000B1596">
        <w:t xml:space="preserve">ais agus Sonraíochtaí in Aguisín 1 a ghabhann leis an RFT. </w:t>
      </w:r>
    </w:p>
    <w:p w14:paraId="3A0F1CF2" w14:textId="77777777" w:rsidR="00774643" w:rsidRPr="000B1596" w:rsidRDefault="00774643" w:rsidP="68E15961">
      <w:r w:rsidRPr="000B1596">
        <w:t xml:space="preserve">2. Glacaimid le Téarmaí agus Coinníollacha uile an Chonartha i gcomhair Seirbhísí, mar a leagtar amach san RFT iad, agus glacaimid leis an gComhaontú Rúndachta agus comhaontaímid go gcuirfimid an Conradh i gcomhair Seirbhísí i gcrích má bhronntar aon chonradh orainn. </w:t>
      </w:r>
    </w:p>
    <w:p w14:paraId="70D6536B" w14:textId="4B7A22BE" w:rsidR="00774643" w:rsidRPr="000B1596" w:rsidRDefault="00774643" w:rsidP="68E15961">
      <w:r w:rsidRPr="000B1596">
        <w:t xml:space="preserve">3. Glacaimid leis na Critéir Cháilithe agus Bhronnta go léir mar a leagtar amach i gCuid 3 den RFT iad agus, má iarrann an tÚdarás Conarthach orainn í, tabharfaimid ar aird láithreach pé fianaise is gá chun ár n-acmhainneacht gheilleagrach agus airgeadais a chruthú. </w:t>
      </w:r>
    </w:p>
    <w:p w14:paraId="694B121A" w14:textId="77777777" w:rsidR="00774643" w:rsidRPr="000B1596" w:rsidRDefault="00774643" w:rsidP="68E15961">
      <w:r w:rsidRPr="000B1596">
        <w:t xml:space="preserve">4. Comhaontaímid na Seirbhísí de réir an RFT agus ár dTairisceana a sholáthar don Údarás Conarthach. </w:t>
      </w:r>
    </w:p>
    <w:p w14:paraId="00024E62" w14:textId="110E41BC" w:rsidR="00774643" w:rsidRPr="000B1596" w:rsidRDefault="00774643" w:rsidP="68E15961">
      <w:r w:rsidRPr="000B1596">
        <w:t xml:space="preserve">5. Deimhnímid go mbeidh gach praghas sna meastacháin inár dTairiscint bailí ó cheann ceann na tréimhse a </w:t>
      </w:r>
      <w:r w:rsidR="00440BF6" w:rsidRPr="000B1596">
        <w:t>thosóidh</w:t>
      </w:r>
      <w:r w:rsidRPr="000B1596">
        <w:t xml:space="preserve"> leis an dáta deiridh faoina nglacfar le Tairiscintí.</w:t>
      </w:r>
    </w:p>
    <w:p w14:paraId="7385BE65" w14:textId="268E69F2" w:rsidR="00774643" w:rsidRPr="000B1596" w:rsidRDefault="00774643" w:rsidP="68E15961">
      <w:r w:rsidRPr="000B1596">
        <w:t>6. Má bhronntar aon chonradh orainn faoin RFT, cinnteoimid go mbeidh gach árachas (má tá árachas ar bith ag teastáil) i bhfeidhm ó Dháta Éifeachta an Chonartha i gcomhair Seirbhísí de réir mar is gá.</w:t>
      </w:r>
    </w:p>
    <w:tbl>
      <w:tblPr>
        <w:tblStyle w:val="ProjectScopeTable"/>
        <w:tblW w:w="4549" w:type="pct"/>
        <w:tblInd w:w="704" w:type="dxa"/>
        <w:tblLook w:val="0420" w:firstRow="1" w:lastRow="0" w:firstColumn="0" w:lastColumn="0" w:noHBand="0" w:noVBand="1"/>
        <w:tblDescription w:val="Table to enter Name, Title, and Date"/>
      </w:tblPr>
      <w:tblGrid>
        <w:gridCol w:w="1418"/>
        <w:gridCol w:w="1473"/>
        <w:gridCol w:w="2496"/>
        <w:gridCol w:w="1247"/>
        <w:gridCol w:w="1873"/>
      </w:tblGrid>
      <w:tr w:rsidR="00774643" w:rsidRPr="000B1596" w14:paraId="0AC908E5" w14:textId="77777777" w:rsidTr="008D3DEB">
        <w:trPr>
          <w:cnfStyle w:val="100000000000" w:firstRow="1" w:lastRow="0" w:firstColumn="0" w:lastColumn="0" w:oddVBand="0" w:evenVBand="0" w:oddHBand="0" w:evenHBand="0" w:firstRowFirstColumn="0" w:firstRowLastColumn="0" w:lastRowFirstColumn="0" w:lastRowLastColumn="0"/>
        </w:trPr>
        <w:tc>
          <w:tcPr>
            <w:tcW w:w="1699" w:type="pct"/>
            <w:gridSpan w:val="2"/>
          </w:tcPr>
          <w:p w14:paraId="61915448" w14:textId="77777777" w:rsidR="00774643" w:rsidRPr="000B1596" w:rsidRDefault="00774643" w:rsidP="008D3DEB">
            <w:pPr>
              <w:spacing w:after="120"/>
            </w:pPr>
            <w:r w:rsidRPr="000B1596">
              <w:rPr>
                <w:bCs/>
              </w:rPr>
              <w:t>Sínithe:</w:t>
            </w:r>
          </w:p>
        </w:tc>
        <w:tc>
          <w:tcPr>
            <w:tcW w:w="3301" w:type="pct"/>
            <w:gridSpan w:val="3"/>
          </w:tcPr>
          <w:p w14:paraId="1F5B4093" w14:textId="77777777" w:rsidR="00774643" w:rsidRPr="000B1596" w:rsidRDefault="00774643" w:rsidP="008D3DEB">
            <w:pPr>
              <w:spacing w:after="120"/>
            </w:pPr>
          </w:p>
        </w:tc>
      </w:tr>
      <w:tr w:rsidR="00774643" w:rsidRPr="000B1596" w14:paraId="4C4B7FE9" w14:textId="77777777" w:rsidTr="008D3DEB">
        <w:tc>
          <w:tcPr>
            <w:tcW w:w="1699" w:type="pct"/>
            <w:gridSpan w:val="2"/>
          </w:tcPr>
          <w:p w14:paraId="5D66E33A" w14:textId="77777777" w:rsidR="00774643" w:rsidRPr="000B1596" w:rsidRDefault="00774643" w:rsidP="008D3DEB">
            <w:pPr>
              <w:spacing w:after="120"/>
              <w:rPr>
                <w:b/>
                <w:bCs/>
              </w:rPr>
            </w:pPr>
            <w:r w:rsidRPr="000B1596">
              <w:rPr>
                <w:b/>
                <w:bCs/>
              </w:rPr>
              <w:t>Ainm (i gCeannlitreacha)</w:t>
            </w:r>
          </w:p>
        </w:tc>
        <w:tc>
          <w:tcPr>
            <w:tcW w:w="3301" w:type="pct"/>
            <w:gridSpan w:val="3"/>
          </w:tcPr>
          <w:p w14:paraId="4F27FE16" w14:textId="77777777" w:rsidR="00774643" w:rsidRPr="000B1596" w:rsidRDefault="00774643" w:rsidP="008D3DEB">
            <w:pPr>
              <w:spacing w:after="120"/>
            </w:pPr>
          </w:p>
        </w:tc>
      </w:tr>
      <w:tr w:rsidR="00774643" w:rsidRPr="000B1596" w14:paraId="1057B51B" w14:textId="77777777" w:rsidTr="008D3DEB">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0776F965" w14:textId="77777777" w:rsidR="00774643" w:rsidRPr="000B1596" w:rsidRDefault="00774643" w:rsidP="008D3DEB">
            <w:pPr>
              <w:spacing w:after="120"/>
              <w:rPr>
                <w:b/>
                <w:bCs/>
              </w:rPr>
            </w:pPr>
            <w:r w:rsidRPr="000B1596">
              <w:rPr>
                <w:b/>
                <w:bCs/>
              </w:rPr>
              <w:t>Thar ceann:</w:t>
            </w:r>
          </w:p>
        </w:tc>
        <w:tc>
          <w:tcPr>
            <w:tcW w:w="3301" w:type="pct"/>
            <w:gridSpan w:val="3"/>
          </w:tcPr>
          <w:p w14:paraId="7A4A52CE" w14:textId="77777777" w:rsidR="00774643" w:rsidRPr="000B1596" w:rsidRDefault="00774643" w:rsidP="008D3DEB">
            <w:pPr>
              <w:spacing w:after="120"/>
            </w:pPr>
          </w:p>
        </w:tc>
      </w:tr>
      <w:tr w:rsidR="00774643" w:rsidRPr="000B1596" w14:paraId="022FC972" w14:textId="77777777" w:rsidTr="008D3DEB">
        <w:tc>
          <w:tcPr>
            <w:tcW w:w="1699" w:type="pct"/>
            <w:gridSpan w:val="2"/>
          </w:tcPr>
          <w:p w14:paraId="0FCB817D" w14:textId="77777777" w:rsidR="00774643" w:rsidRPr="000B1596" w:rsidRDefault="00774643" w:rsidP="008D3DEB">
            <w:pPr>
              <w:spacing w:after="120"/>
              <w:rPr>
                <w:b/>
                <w:bCs/>
              </w:rPr>
            </w:pPr>
            <w:r w:rsidRPr="000B1596">
              <w:rPr>
                <w:b/>
                <w:bCs/>
              </w:rPr>
              <w:t>Seoladh:</w:t>
            </w:r>
          </w:p>
        </w:tc>
        <w:tc>
          <w:tcPr>
            <w:tcW w:w="3301" w:type="pct"/>
            <w:gridSpan w:val="3"/>
          </w:tcPr>
          <w:p w14:paraId="0D334020" w14:textId="77777777" w:rsidR="00774643" w:rsidRPr="000B1596" w:rsidRDefault="00774643" w:rsidP="008D3DEB">
            <w:pPr>
              <w:spacing w:after="120"/>
            </w:pPr>
          </w:p>
        </w:tc>
      </w:tr>
      <w:tr w:rsidR="00774643" w:rsidRPr="000B1596" w14:paraId="2FF99A18" w14:textId="77777777" w:rsidTr="008D3DEB">
        <w:trPr>
          <w:cnfStyle w:val="000000010000" w:firstRow="0" w:lastRow="0" w:firstColumn="0" w:lastColumn="0" w:oddVBand="0" w:evenVBand="0" w:oddHBand="0" w:evenHBand="1" w:firstRowFirstColumn="0" w:firstRowLastColumn="0" w:lastRowFirstColumn="0" w:lastRowLastColumn="0"/>
        </w:trPr>
        <w:tc>
          <w:tcPr>
            <w:tcW w:w="1699" w:type="pct"/>
            <w:gridSpan w:val="2"/>
          </w:tcPr>
          <w:p w14:paraId="7E4FC844" w14:textId="77777777" w:rsidR="00774643" w:rsidRPr="000B1596" w:rsidRDefault="00774643" w:rsidP="008D3DEB">
            <w:pPr>
              <w:spacing w:after="120"/>
              <w:rPr>
                <w:b/>
                <w:bCs/>
              </w:rPr>
            </w:pPr>
            <w:r w:rsidRPr="000B1596">
              <w:rPr>
                <w:b/>
                <w:bCs/>
              </w:rPr>
              <w:t>Seoladh ríomhphoist:</w:t>
            </w:r>
          </w:p>
        </w:tc>
        <w:tc>
          <w:tcPr>
            <w:tcW w:w="3301" w:type="pct"/>
            <w:gridSpan w:val="3"/>
          </w:tcPr>
          <w:p w14:paraId="55C2DF33" w14:textId="77777777" w:rsidR="00774643" w:rsidRPr="000B1596" w:rsidRDefault="00774643" w:rsidP="008D3DEB">
            <w:pPr>
              <w:spacing w:after="120"/>
            </w:pPr>
          </w:p>
        </w:tc>
      </w:tr>
      <w:tr w:rsidR="00774643" w:rsidRPr="000B1596" w14:paraId="2210003B" w14:textId="77777777" w:rsidTr="008D3DEB">
        <w:tc>
          <w:tcPr>
            <w:tcW w:w="833" w:type="pct"/>
          </w:tcPr>
          <w:p w14:paraId="15995A25" w14:textId="77777777" w:rsidR="00774643" w:rsidRPr="000B1596" w:rsidRDefault="00774643" w:rsidP="008D3DEB">
            <w:pPr>
              <w:spacing w:after="120"/>
              <w:rPr>
                <w:b/>
                <w:bCs/>
              </w:rPr>
            </w:pPr>
            <w:r w:rsidRPr="000B1596">
              <w:rPr>
                <w:b/>
                <w:bCs/>
              </w:rPr>
              <w:t>Iomlán</w:t>
            </w:r>
          </w:p>
        </w:tc>
        <w:tc>
          <w:tcPr>
            <w:tcW w:w="2333" w:type="pct"/>
            <w:gridSpan w:val="2"/>
          </w:tcPr>
          <w:p w14:paraId="37240599" w14:textId="77777777" w:rsidR="00774643" w:rsidRPr="000B1596" w:rsidRDefault="00774643" w:rsidP="008D3DEB">
            <w:pPr>
              <w:spacing w:after="120"/>
            </w:pPr>
          </w:p>
        </w:tc>
        <w:tc>
          <w:tcPr>
            <w:tcW w:w="733" w:type="pct"/>
          </w:tcPr>
          <w:p w14:paraId="7BF79558" w14:textId="77777777" w:rsidR="00774643" w:rsidRPr="000B1596" w:rsidRDefault="00774643" w:rsidP="008D3DEB">
            <w:pPr>
              <w:spacing w:after="120"/>
              <w:rPr>
                <w:b/>
                <w:bCs/>
              </w:rPr>
            </w:pPr>
            <w:r w:rsidRPr="000B1596">
              <w:rPr>
                <w:b/>
                <w:bCs/>
              </w:rPr>
              <w:t>Dáta:</w:t>
            </w:r>
          </w:p>
        </w:tc>
        <w:tc>
          <w:tcPr>
            <w:tcW w:w="1101" w:type="pct"/>
          </w:tcPr>
          <w:p w14:paraId="64295E35" w14:textId="77777777" w:rsidR="00774643" w:rsidRPr="000B1596" w:rsidRDefault="00774643" w:rsidP="008D3DEB">
            <w:pPr>
              <w:spacing w:after="120"/>
            </w:pPr>
          </w:p>
        </w:tc>
      </w:tr>
    </w:tbl>
    <w:p w14:paraId="0730EB28" w14:textId="21660317" w:rsidR="00774643" w:rsidRPr="00774643" w:rsidRDefault="00774643" w:rsidP="00774643"/>
    <w:sectPr w:rsidR="00774643" w:rsidRPr="00774643" w:rsidSect="00DD04BF">
      <w:footerReference w:type="default" r:id="rId17"/>
      <w:pgSz w:w="12240" w:h="15840" w:code="1"/>
      <w:pgMar w:top="1440"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21F52" w14:textId="77777777" w:rsidR="00E90DA3" w:rsidRPr="000B1596" w:rsidRDefault="00E90DA3">
      <w:pPr>
        <w:spacing w:after="0" w:line="240" w:lineRule="auto"/>
      </w:pPr>
      <w:r w:rsidRPr="000B1596">
        <w:separator/>
      </w:r>
    </w:p>
  </w:endnote>
  <w:endnote w:type="continuationSeparator" w:id="0">
    <w:p w14:paraId="2618CB3A" w14:textId="77777777" w:rsidR="00E90DA3" w:rsidRPr="000B1596" w:rsidRDefault="00E90DA3">
      <w:pPr>
        <w:spacing w:after="0" w:line="240" w:lineRule="auto"/>
      </w:pPr>
      <w:r w:rsidRPr="000B15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charset w:val="00"/>
    <w:family w:val="roman"/>
    <w:pitch w:val="default"/>
  </w:font>
  <w:font w:name="Times New Roman (Headings C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AF89A" w14:textId="77777777" w:rsidR="001E042A" w:rsidRPr="000B1596" w:rsidRDefault="001E042A" w:rsidP="001E042A">
    <w:pPr>
      <w:pStyle w:val="Footer"/>
      <w:rPr>
        <w:noProof w:val="0"/>
      </w:rPr>
    </w:pPr>
    <w:r w:rsidRPr="000B1596">
      <w:rPr>
        <w:noProof w:val="0"/>
      </w:rPr>
      <w:fldChar w:fldCharType="begin"/>
    </w:r>
    <w:r w:rsidRPr="000B1596">
      <w:rPr>
        <w:noProof w:val="0"/>
      </w:rPr>
      <w:instrText xml:space="preserve"> PAGE   \* MERGEFORMAT </w:instrText>
    </w:r>
    <w:r w:rsidRPr="000B1596">
      <w:rPr>
        <w:noProof w:val="0"/>
      </w:rPr>
      <w:fldChar w:fldCharType="separate"/>
    </w:r>
    <w:r w:rsidRPr="000B1596">
      <w:rPr>
        <w:noProof w:val="0"/>
      </w:rPr>
      <w:t>1</w:t>
    </w:r>
    <w:r w:rsidRPr="000B1596">
      <w:rPr>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947F6" w14:textId="77777777" w:rsidR="00E90DA3" w:rsidRPr="000B1596" w:rsidRDefault="00E90DA3">
      <w:pPr>
        <w:spacing w:after="0" w:line="240" w:lineRule="auto"/>
      </w:pPr>
      <w:r w:rsidRPr="000B1596">
        <w:separator/>
      </w:r>
    </w:p>
  </w:footnote>
  <w:footnote w:type="continuationSeparator" w:id="0">
    <w:p w14:paraId="09B6F3AD" w14:textId="77777777" w:rsidR="00E90DA3" w:rsidRPr="000B1596" w:rsidRDefault="00E90DA3">
      <w:pPr>
        <w:spacing w:after="0" w:line="240" w:lineRule="auto"/>
      </w:pPr>
      <w:r w:rsidRPr="000B159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66B1"/>
    <w:multiLevelType w:val="multilevel"/>
    <w:tmpl w:val="D5DA9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2B1693"/>
    <w:multiLevelType w:val="multilevel"/>
    <w:tmpl w:val="8836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D582D"/>
    <w:multiLevelType w:val="hybridMultilevel"/>
    <w:tmpl w:val="E36C5F02"/>
    <w:lvl w:ilvl="0" w:tplc="E6640BB8">
      <w:start w:val="1"/>
      <w:numFmt w:val="decimal"/>
      <w:pStyle w:val="Heading2"/>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B742A"/>
    <w:multiLevelType w:val="multilevel"/>
    <w:tmpl w:val="642A1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9E0B50"/>
    <w:multiLevelType w:val="multilevel"/>
    <w:tmpl w:val="6A4C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9E6C0E"/>
    <w:multiLevelType w:val="multilevel"/>
    <w:tmpl w:val="267CE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DF36B7"/>
    <w:multiLevelType w:val="multilevel"/>
    <w:tmpl w:val="6F742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0062CE"/>
    <w:multiLevelType w:val="hybridMultilevel"/>
    <w:tmpl w:val="90BCEF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0DBC2682"/>
    <w:multiLevelType w:val="multilevel"/>
    <w:tmpl w:val="ED300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7015BD"/>
    <w:multiLevelType w:val="hybridMultilevel"/>
    <w:tmpl w:val="58B0CE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F1E22A7"/>
    <w:multiLevelType w:val="multilevel"/>
    <w:tmpl w:val="1A60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5C6DDE"/>
    <w:multiLevelType w:val="multilevel"/>
    <w:tmpl w:val="36666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1538E3"/>
    <w:multiLevelType w:val="multilevel"/>
    <w:tmpl w:val="43625C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13F1D"/>
    <w:multiLevelType w:val="multilevel"/>
    <w:tmpl w:val="14DE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997AE2"/>
    <w:multiLevelType w:val="multilevel"/>
    <w:tmpl w:val="E0B89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218FF"/>
    <w:multiLevelType w:val="multilevel"/>
    <w:tmpl w:val="251E50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5D55E2"/>
    <w:multiLevelType w:val="multilevel"/>
    <w:tmpl w:val="07A24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E9486A"/>
    <w:multiLevelType w:val="multilevel"/>
    <w:tmpl w:val="9BF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2800D3"/>
    <w:multiLevelType w:val="multilevel"/>
    <w:tmpl w:val="9A309B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027CF0"/>
    <w:multiLevelType w:val="multilevel"/>
    <w:tmpl w:val="C3646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C2E2343"/>
    <w:multiLevelType w:val="multilevel"/>
    <w:tmpl w:val="E26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FEA389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1570951"/>
    <w:multiLevelType w:val="multilevel"/>
    <w:tmpl w:val="2870C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4112BD"/>
    <w:multiLevelType w:val="multilevel"/>
    <w:tmpl w:val="12D02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1F66EE"/>
    <w:multiLevelType w:val="multilevel"/>
    <w:tmpl w:val="0C043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D939BB"/>
    <w:multiLevelType w:val="multilevel"/>
    <w:tmpl w:val="D2B4DF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D87E50"/>
    <w:multiLevelType w:val="multilevel"/>
    <w:tmpl w:val="4864A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F25083"/>
    <w:multiLevelType w:val="multilevel"/>
    <w:tmpl w:val="FC1E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B44ED8"/>
    <w:multiLevelType w:val="multilevel"/>
    <w:tmpl w:val="FE1A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B515A"/>
    <w:multiLevelType w:val="multilevel"/>
    <w:tmpl w:val="4A8E8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1F1B95"/>
    <w:multiLevelType w:val="multilevel"/>
    <w:tmpl w:val="AD4A6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DD1D78"/>
    <w:multiLevelType w:val="multilevel"/>
    <w:tmpl w:val="8D6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317FA8"/>
    <w:multiLevelType w:val="multilevel"/>
    <w:tmpl w:val="2C4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787987"/>
    <w:multiLevelType w:val="multilevel"/>
    <w:tmpl w:val="DBDC0512"/>
    <w:lvl w:ilvl="0">
      <w:start w:val="1"/>
      <w:numFmt w:val="decimal"/>
      <w:pStyle w:val="ListNumber"/>
      <w:lvlText w:val="%1."/>
      <w:lvlJc w:val="left"/>
      <w:pPr>
        <w:tabs>
          <w:tab w:val="num" w:pos="360"/>
        </w:tabs>
        <w:ind w:left="360" w:hanging="360"/>
      </w:pPr>
      <w:rPr>
        <w:rFonts w:hint="default"/>
        <w:color w:val="032D41" w:themeColor="accent1" w:themeShade="BF"/>
      </w:rPr>
    </w:lvl>
    <w:lvl w:ilvl="1">
      <w:start w:val="1"/>
      <w:numFmt w:val="decimal"/>
      <w:lvlText w:val="%2."/>
      <w:lvlJc w:val="left"/>
      <w:pPr>
        <w:ind w:left="1440" w:hanging="360"/>
      </w:pPr>
      <w:rPr>
        <w:rFonts w:hint="default"/>
        <w:color w:val="032D41" w:themeColor="accent1" w:themeShade="BF"/>
      </w:rPr>
    </w:lvl>
    <w:lvl w:ilvl="2">
      <w:start w:val="1"/>
      <w:numFmt w:val="decimal"/>
      <w:lvlText w:val="%3."/>
      <w:lvlJc w:val="right"/>
      <w:pPr>
        <w:ind w:left="2160" w:hanging="180"/>
      </w:pPr>
      <w:rPr>
        <w:rFonts w:hint="default"/>
        <w:color w:val="032D41" w:themeColor="accent1" w:themeShade="BF"/>
      </w:rPr>
    </w:lvl>
    <w:lvl w:ilvl="3">
      <w:start w:val="1"/>
      <w:numFmt w:val="decimal"/>
      <w:lvlText w:val="%4."/>
      <w:lvlJc w:val="left"/>
      <w:pPr>
        <w:ind w:left="2880" w:hanging="360"/>
      </w:pPr>
      <w:rPr>
        <w:rFonts w:hint="default"/>
        <w:color w:val="032D41" w:themeColor="accent1" w:themeShade="BF"/>
      </w:rPr>
    </w:lvl>
    <w:lvl w:ilvl="4">
      <w:start w:val="1"/>
      <w:numFmt w:val="decimal"/>
      <w:lvlText w:val="%5."/>
      <w:lvlJc w:val="left"/>
      <w:pPr>
        <w:ind w:left="3600" w:hanging="360"/>
      </w:pPr>
      <w:rPr>
        <w:rFonts w:hint="default"/>
        <w:color w:val="032D41" w:themeColor="accent1" w:themeShade="BF"/>
      </w:rPr>
    </w:lvl>
    <w:lvl w:ilvl="5">
      <w:start w:val="1"/>
      <w:numFmt w:val="decimal"/>
      <w:lvlText w:val="%6."/>
      <w:lvlJc w:val="right"/>
      <w:pPr>
        <w:ind w:left="4320" w:hanging="180"/>
      </w:pPr>
      <w:rPr>
        <w:rFonts w:hint="default"/>
        <w:color w:val="032D41" w:themeColor="accent1" w:themeShade="BF"/>
      </w:rPr>
    </w:lvl>
    <w:lvl w:ilvl="6">
      <w:start w:val="1"/>
      <w:numFmt w:val="decimal"/>
      <w:lvlText w:val="%7."/>
      <w:lvlJc w:val="left"/>
      <w:pPr>
        <w:ind w:left="5040" w:hanging="360"/>
      </w:pPr>
      <w:rPr>
        <w:rFonts w:hint="default"/>
        <w:color w:val="032D41" w:themeColor="accent1" w:themeShade="BF"/>
      </w:rPr>
    </w:lvl>
    <w:lvl w:ilvl="7">
      <w:start w:val="1"/>
      <w:numFmt w:val="decimal"/>
      <w:lvlText w:val="%8."/>
      <w:lvlJc w:val="left"/>
      <w:pPr>
        <w:ind w:left="5760" w:hanging="360"/>
      </w:pPr>
      <w:rPr>
        <w:rFonts w:hint="default"/>
        <w:color w:val="032D41" w:themeColor="accent1" w:themeShade="BF"/>
      </w:rPr>
    </w:lvl>
    <w:lvl w:ilvl="8">
      <w:start w:val="1"/>
      <w:numFmt w:val="decimal"/>
      <w:lvlText w:val="%9."/>
      <w:lvlJc w:val="right"/>
      <w:pPr>
        <w:ind w:left="6480" w:hanging="180"/>
      </w:pPr>
      <w:rPr>
        <w:rFonts w:hint="default"/>
        <w:color w:val="032D41" w:themeColor="accent1" w:themeShade="BF"/>
      </w:rPr>
    </w:lvl>
  </w:abstractNum>
  <w:abstractNum w:abstractNumId="34" w15:restartNumberingAfterBreak="0">
    <w:nsid w:val="54714902"/>
    <w:multiLevelType w:val="multilevel"/>
    <w:tmpl w:val="139C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E35DCE"/>
    <w:multiLevelType w:val="multilevel"/>
    <w:tmpl w:val="CD4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3739CA"/>
    <w:multiLevelType w:val="multilevel"/>
    <w:tmpl w:val="8E62C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BF4D67"/>
    <w:multiLevelType w:val="multilevel"/>
    <w:tmpl w:val="75500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26181A"/>
    <w:multiLevelType w:val="multilevel"/>
    <w:tmpl w:val="9042A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0573E0"/>
    <w:multiLevelType w:val="multilevel"/>
    <w:tmpl w:val="6F92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D3C100D"/>
    <w:multiLevelType w:val="multilevel"/>
    <w:tmpl w:val="C792B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5A4F47"/>
    <w:multiLevelType w:val="multilevel"/>
    <w:tmpl w:val="2C9CC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47D558E"/>
    <w:multiLevelType w:val="multilevel"/>
    <w:tmpl w:val="DA0ED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032D41" w:themeColor="accent1" w:themeShade="BF"/>
      </w:rPr>
    </w:lvl>
    <w:lvl w:ilvl="1">
      <w:start w:val="1"/>
      <w:numFmt w:val="bullet"/>
      <w:lvlText w:val="o"/>
      <w:lvlJc w:val="left"/>
      <w:pPr>
        <w:ind w:left="1440" w:hanging="360"/>
      </w:pPr>
      <w:rPr>
        <w:rFonts w:ascii="Courier New" w:hAnsi="Courier New" w:hint="default"/>
        <w:color w:val="032D41" w:themeColor="accent1" w:themeShade="BF"/>
      </w:rPr>
    </w:lvl>
    <w:lvl w:ilvl="2">
      <w:start w:val="1"/>
      <w:numFmt w:val="bullet"/>
      <w:lvlText w:val=""/>
      <w:lvlJc w:val="left"/>
      <w:pPr>
        <w:ind w:left="2160" w:hanging="360"/>
      </w:pPr>
      <w:rPr>
        <w:rFonts w:ascii="Wingdings" w:hAnsi="Wingdings" w:hint="default"/>
        <w:color w:val="032D41" w:themeColor="accent1" w:themeShade="BF"/>
      </w:rPr>
    </w:lvl>
    <w:lvl w:ilvl="3">
      <w:start w:val="1"/>
      <w:numFmt w:val="bullet"/>
      <w:lvlText w:val=""/>
      <w:lvlJc w:val="left"/>
      <w:pPr>
        <w:ind w:left="2880" w:hanging="360"/>
      </w:pPr>
      <w:rPr>
        <w:rFonts w:ascii="Symbol" w:hAnsi="Symbol" w:hint="default"/>
        <w:color w:val="032D41" w:themeColor="accent1" w:themeShade="BF"/>
      </w:rPr>
    </w:lvl>
    <w:lvl w:ilvl="4">
      <w:start w:val="1"/>
      <w:numFmt w:val="bullet"/>
      <w:lvlText w:val="o"/>
      <w:lvlJc w:val="left"/>
      <w:pPr>
        <w:ind w:left="3600" w:hanging="360"/>
      </w:pPr>
      <w:rPr>
        <w:rFonts w:ascii="Courier New" w:hAnsi="Courier New" w:hint="default"/>
        <w:color w:val="032D41" w:themeColor="accent1" w:themeShade="BF"/>
      </w:rPr>
    </w:lvl>
    <w:lvl w:ilvl="5">
      <w:start w:val="1"/>
      <w:numFmt w:val="bullet"/>
      <w:lvlText w:val=""/>
      <w:lvlJc w:val="left"/>
      <w:pPr>
        <w:ind w:left="4320" w:hanging="360"/>
      </w:pPr>
      <w:rPr>
        <w:rFonts w:ascii="Wingdings" w:hAnsi="Wingdings" w:hint="default"/>
        <w:color w:val="032D41" w:themeColor="accent1" w:themeShade="BF"/>
      </w:rPr>
    </w:lvl>
    <w:lvl w:ilvl="6">
      <w:start w:val="1"/>
      <w:numFmt w:val="bullet"/>
      <w:lvlText w:val=""/>
      <w:lvlJc w:val="left"/>
      <w:pPr>
        <w:ind w:left="5040" w:hanging="360"/>
      </w:pPr>
      <w:rPr>
        <w:rFonts w:ascii="Symbol" w:hAnsi="Symbol" w:hint="default"/>
        <w:color w:val="032D41" w:themeColor="accent1" w:themeShade="BF"/>
      </w:rPr>
    </w:lvl>
    <w:lvl w:ilvl="7">
      <w:start w:val="1"/>
      <w:numFmt w:val="bullet"/>
      <w:lvlText w:val="o"/>
      <w:lvlJc w:val="left"/>
      <w:pPr>
        <w:ind w:left="5760" w:hanging="360"/>
      </w:pPr>
      <w:rPr>
        <w:rFonts w:ascii="Courier New" w:hAnsi="Courier New" w:hint="default"/>
        <w:color w:val="032D41" w:themeColor="accent1" w:themeShade="BF"/>
      </w:rPr>
    </w:lvl>
    <w:lvl w:ilvl="8">
      <w:start w:val="1"/>
      <w:numFmt w:val="bullet"/>
      <w:lvlText w:val=""/>
      <w:lvlJc w:val="left"/>
      <w:pPr>
        <w:ind w:left="6480" w:hanging="360"/>
      </w:pPr>
      <w:rPr>
        <w:rFonts w:ascii="Wingdings" w:hAnsi="Wingdings" w:hint="default"/>
        <w:color w:val="032D41" w:themeColor="accent1" w:themeShade="BF"/>
      </w:rPr>
    </w:lvl>
  </w:abstractNum>
  <w:abstractNum w:abstractNumId="44" w15:restartNumberingAfterBreak="0">
    <w:nsid w:val="66DB3C67"/>
    <w:multiLevelType w:val="multilevel"/>
    <w:tmpl w:val="D982C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9B0235"/>
    <w:multiLevelType w:val="multilevel"/>
    <w:tmpl w:val="95C6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97750B0"/>
    <w:multiLevelType w:val="hybridMultilevel"/>
    <w:tmpl w:val="4DCAB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B34698A"/>
    <w:multiLevelType w:val="multilevel"/>
    <w:tmpl w:val="5DD8C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B8C26C9"/>
    <w:multiLevelType w:val="multilevel"/>
    <w:tmpl w:val="50E86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803E3D"/>
    <w:multiLevelType w:val="multilevel"/>
    <w:tmpl w:val="CAB0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7E96CB8"/>
    <w:multiLevelType w:val="multilevel"/>
    <w:tmpl w:val="3B361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3436715">
    <w:abstractNumId w:val="43"/>
  </w:num>
  <w:num w:numId="2" w16cid:durableId="65955723">
    <w:abstractNumId w:val="2"/>
  </w:num>
  <w:num w:numId="3" w16cid:durableId="61148622">
    <w:abstractNumId w:val="33"/>
  </w:num>
  <w:num w:numId="4" w16cid:durableId="750464866">
    <w:abstractNumId w:val="9"/>
  </w:num>
  <w:num w:numId="5" w16cid:durableId="1935429507">
    <w:abstractNumId w:val="7"/>
  </w:num>
  <w:num w:numId="6" w16cid:durableId="1598252190">
    <w:abstractNumId w:val="21"/>
  </w:num>
  <w:num w:numId="7" w16cid:durableId="250743847">
    <w:abstractNumId w:val="46"/>
  </w:num>
  <w:num w:numId="8" w16cid:durableId="2121219783">
    <w:abstractNumId w:val="45"/>
  </w:num>
  <w:num w:numId="9" w16cid:durableId="1880506227">
    <w:abstractNumId w:val="15"/>
  </w:num>
  <w:num w:numId="10" w16cid:durableId="422383387">
    <w:abstractNumId w:val="42"/>
  </w:num>
  <w:num w:numId="11" w16cid:durableId="1420372400">
    <w:abstractNumId w:val="20"/>
  </w:num>
  <w:num w:numId="12" w16cid:durableId="1594171112">
    <w:abstractNumId w:val="12"/>
  </w:num>
  <w:num w:numId="13" w16cid:durableId="676618616">
    <w:abstractNumId w:val="36"/>
  </w:num>
  <w:num w:numId="14" w16cid:durableId="785465066">
    <w:abstractNumId w:val="0"/>
  </w:num>
  <w:num w:numId="15" w16cid:durableId="1803689563">
    <w:abstractNumId w:val="38"/>
  </w:num>
  <w:num w:numId="16" w16cid:durableId="181554882">
    <w:abstractNumId w:val="29"/>
  </w:num>
  <w:num w:numId="17" w16cid:durableId="2124492548">
    <w:abstractNumId w:val="25"/>
  </w:num>
  <w:num w:numId="18" w16cid:durableId="1000700253">
    <w:abstractNumId w:val="50"/>
  </w:num>
  <w:num w:numId="19" w16cid:durableId="1006708528">
    <w:abstractNumId w:val="30"/>
  </w:num>
  <w:num w:numId="20" w16cid:durableId="20521411">
    <w:abstractNumId w:val="8"/>
  </w:num>
  <w:num w:numId="21" w16cid:durableId="1438135003">
    <w:abstractNumId w:val="41"/>
  </w:num>
  <w:num w:numId="22" w16cid:durableId="1828283175">
    <w:abstractNumId w:val="24"/>
  </w:num>
  <w:num w:numId="23" w16cid:durableId="1899512133">
    <w:abstractNumId w:val="14"/>
  </w:num>
  <w:num w:numId="24" w16cid:durableId="119422150">
    <w:abstractNumId w:val="31"/>
  </w:num>
  <w:num w:numId="25" w16cid:durableId="200167611">
    <w:abstractNumId w:val="26"/>
  </w:num>
  <w:num w:numId="26" w16cid:durableId="364646071">
    <w:abstractNumId w:val="37"/>
  </w:num>
  <w:num w:numId="27" w16cid:durableId="1683631498">
    <w:abstractNumId w:val="28"/>
  </w:num>
  <w:num w:numId="28" w16cid:durableId="2090225484">
    <w:abstractNumId w:val="22"/>
  </w:num>
  <w:num w:numId="29" w16cid:durableId="2077782409">
    <w:abstractNumId w:val="48"/>
  </w:num>
  <w:num w:numId="30" w16cid:durableId="1060011884">
    <w:abstractNumId w:val="34"/>
  </w:num>
  <w:num w:numId="31" w16cid:durableId="1550804699">
    <w:abstractNumId w:val="19"/>
  </w:num>
  <w:num w:numId="32" w16cid:durableId="1998454800">
    <w:abstractNumId w:val="23"/>
  </w:num>
  <w:num w:numId="33" w16cid:durableId="1916234519">
    <w:abstractNumId w:val="4"/>
  </w:num>
  <w:num w:numId="34" w16cid:durableId="892156600">
    <w:abstractNumId w:val="11"/>
  </w:num>
  <w:num w:numId="35" w16cid:durableId="440687772">
    <w:abstractNumId w:val="49"/>
  </w:num>
  <w:num w:numId="36" w16cid:durableId="297074767">
    <w:abstractNumId w:val="1"/>
  </w:num>
  <w:num w:numId="37" w16cid:durableId="597565595">
    <w:abstractNumId w:val="5"/>
  </w:num>
  <w:num w:numId="38" w16cid:durableId="1645551136">
    <w:abstractNumId w:val="17"/>
  </w:num>
  <w:num w:numId="39" w16cid:durableId="386999636">
    <w:abstractNumId w:val="47"/>
  </w:num>
  <w:num w:numId="40" w16cid:durableId="1740009729">
    <w:abstractNumId w:val="27"/>
  </w:num>
  <w:num w:numId="41" w16cid:durableId="1561011913">
    <w:abstractNumId w:val="6"/>
  </w:num>
  <w:num w:numId="42" w16cid:durableId="930354035">
    <w:abstractNumId w:val="16"/>
  </w:num>
  <w:num w:numId="43" w16cid:durableId="1098256982">
    <w:abstractNumId w:val="40"/>
  </w:num>
  <w:num w:numId="44" w16cid:durableId="1900897245">
    <w:abstractNumId w:val="13"/>
  </w:num>
  <w:num w:numId="45" w16cid:durableId="211187413">
    <w:abstractNumId w:val="39"/>
  </w:num>
  <w:num w:numId="46" w16cid:durableId="1136332530">
    <w:abstractNumId w:val="18"/>
  </w:num>
  <w:num w:numId="47" w16cid:durableId="1008755190">
    <w:abstractNumId w:val="3"/>
  </w:num>
  <w:num w:numId="48" w16cid:durableId="886334357">
    <w:abstractNumId w:val="44"/>
  </w:num>
  <w:num w:numId="49" w16cid:durableId="262610196">
    <w:abstractNumId w:val="10"/>
  </w:num>
  <w:num w:numId="50" w16cid:durableId="1773283882">
    <w:abstractNumId w:val="32"/>
  </w:num>
  <w:num w:numId="51" w16cid:durableId="149759821">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C54"/>
    <w:rsid w:val="000012E1"/>
    <w:rsid w:val="00013459"/>
    <w:rsid w:val="000232EA"/>
    <w:rsid w:val="00023DA4"/>
    <w:rsid w:val="0002409C"/>
    <w:rsid w:val="000277C5"/>
    <w:rsid w:val="000278FE"/>
    <w:rsid w:val="00046997"/>
    <w:rsid w:val="0004739A"/>
    <w:rsid w:val="000709D4"/>
    <w:rsid w:val="00070A66"/>
    <w:rsid w:val="00083B37"/>
    <w:rsid w:val="0008454D"/>
    <w:rsid w:val="00084E59"/>
    <w:rsid w:val="000865E0"/>
    <w:rsid w:val="000A0612"/>
    <w:rsid w:val="000A52CD"/>
    <w:rsid w:val="000B1596"/>
    <w:rsid w:val="000B3ABF"/>
    <w:rsid w:val="000B4CCC"/>
    <w:rsid w:val="000B6A39"/>
    <w:rsid w:val="000D71FA"/>
    <w:rsid w:val="000E3526"/>
    <w:rsid w:val="000E68B6"/>
    <w:rsid w:val="0010364E"/>
    <w:rsid w:val="00103E4F"/>
    <w:rsid w:val="001042A8"/>
    <w:rsid w:val="00106471"/>
    <w:rsid w:val="001067A1"/>
    <w:rsid w:val="00120798"/>
    <w:rsid w:val="00121E91"/>
    <w:rsid w:val="00127E22"/>
    <w:rsid w:val="001347A3"/>
    <w:rsid w:val="00140D16"/>
    <w:rsid w:val="00156BB2"/>
    <w:rsid w:val="001710EC"/>
    <w:rsid w:val="00175DE0"/>
    <w:rsid w:val="00180C1F"/>
    <w:rsid w:val="00182E90"/>
    <w:rsid w:val="00183BD0"/>
    <w:rsid w:val="00190C79"/>
    <w:rsid w:val="00192176"/>
    <w:rsid w:val="001A153F"/>
    <w:rsid w:val="001A2D0D"/>
    <w:rsid w:val="001A728E"/>
    <w:rsid w:val="001B0F80"/>
    <w:rsid w:val="001B50E7"/>
    <w:rsid w:val="001C19B1"/>
    <w:rsid w:val="001C31C7"/>
    <w:rsid w:val="001D1F5B"/>
    <w:rsid w:val="001D3121"/>
    <w:rsid w:val="001E042A"/>
    <w:rsid w:val="001E06C0"/>
    <w:rsid w:val="001F2337"/>
    <w:rsid w:val="001F4486"/>
    <w:rsid w:val="00206A9A"/>
    <w:rsid w:val="00213F77"/>
    <w:rsid w:val="00225505"/>
    <w:rsid w:val="002318D8"/>
    <w:rsid w:val="00233587"/>
    <w:rsid w:val="002360DC"/>
    <w:rsid w:val="00242C02"/>
    <w:rsid w:val="0026444A"/>
    <w:rsid w:val="00272BAC"/>
    <w:rsid w:val="00283F71"/>
    <w:rsid w:val="0029506F"/>
    <w:rsid w:val="002A2ADF"/>
    <w:rsid w:val="002A511A"/>
    <w:rsid w:val="002A731C"/>
    <w:rsid w:val="002C200F"/>
    <w:rsid w:val="002C2F23"/>
    <w:rsid w:val="002C3B9F"/>
    <w:rsid w:val="002D722A"/>
    <w:rsid w:val="002F0604"/>
    <w:rsid w:val="00300950"/>
    <w:rsid w:val="003169D6"/>
    <w:rsid w:val="003249E6"/>
    <w:rsid w:val="00325DA6"/>
    <w:rsid w:val="003312ED"/>
    <w:rsid w:val="00350B0B"/>
    <w:rsid w:val="0036360E"/>
    <w:rsid w:val="00364BB0"/>
    <w:rsid w:val="00371B40"/>
    <w:rsid w:val="00371CBF"/>
    <w:rsid w:val="00385CDF"/>
    <w:rsid w:val="00394A77"/>
    <w:rsid w:val="003962F4"/>
    <w:rsid w:val="003D5B3C"/>
    <w:rsid w:val="004018C1"/>
    <w:rsid w:val="00407E2D"/>
    <w:rsid w:val="004145DB"/>
    <w:rsid w:val="004178B1"/>
    <w:rsid w:val="00430277"/>
    <w:rsid w:val="004308F5"/>
    <w:rsid w:val="00440BF6"/>
    <w:rsid w:val="00446879"/>
    <w:rsid w:val="004525BD"/>
    <w:rsid w:val="00453636"/>
    <w:rsid w:val="004727F4"/>
    <w:rsid w:val="0047771A"/>
    <w:rsid w:val="00482647"/>
    <w:rsid w:val="004A0A8D"/>
    <w:rsid w:val="004A3CE2"/>
    <w:rsid w:val="004B11AE"/>
    <w:rsid w:val="004C5EC7"/>
    <w:rsid w:val="004C6003"/>
    <w:rsid w:val="004D549F"/>
    <w:rsid w:val="004E0E4E"/>
    <w:rsid w:val="004F1542"/>
    <w:rsid w:val="005066E1"/>
    <w:rsid w:val="00515335"/>
    <w:rsid w:val="00520AE3"/>
    <w:rsid w:val="00535D67"/>
    <w:rsid w:val="00552A43"/>
    <w:rsid w:val="00555B77"/>
    <w:rsid w:val="005573AD"/>
    <w:rsid w:val="0056348C"/>
    <w:rsid w:val="00575B92"/>
    <w:rsid w:val="0058608F"/>
    <w:rsid w:val="005A5286"/>
    <w:rsid w:val="005B2136"/>
    <w:rsid w:val="005B267D"/>
    <w:rsid w:val="005C71E6"/>
    <w:rsid w:val="005C7488"/>
    <w:rsid w:val="005D4DC9"/>
    <w:rsid w:val="005E47EC"/>
    <w:rsid w:val="005F1F33"/>
    <w:rsid w:val="005F7999"/>
    <w:rsid w:val="00615615"/>
    <w:rsid w:val="00626845"/>
    <w:rsid w:val="00626EDA"/>
    <w:rsid w:val="0063091B"/>
    <w:rsid w:val="00633175"/>
    <w:rsid w:val="00635963"/>
    <w:rsid w:val="0063680F"/>
    <w:rsid w:val="0063714E"/>
    <w:rsid w:val="006401F4"/>
    <w:rsid w:val="00643643"/>
    <w:rsid w:val="0065619E"/>
    <w:rsid w:val="0066619F"/>
    <w:rsid w:val="00673DB3"/>
    <w:rsid w:val="006756D5"/>
    <w:rsid w:val="006802D1"/>
    <w:rsid w:val="00680E37"/>
    <w:rsid w:val="006844A4"/>
    <w:rsid w:val="006B5F52"/>
    <w:rsid w:val="006B60A2"/>
    <w:rsid w:val="006C025B"/>
    <w:rsid w:val="006C3A7B"/>
    <w:rsid w:val="006D03C1"/>
    <w:rsid w:val="006D7FF8"/>
    <w:rsid w:val="006E1BD4"/>
    <w:rsid w:val="006F162D"/>
    <w:rsid w:val="00701385"/>
    <w:rsid w:val="00701FEF"/>
    <w:rsid w:val="00704472"/>
    <w:rsid w:val="007046BE"/>
    <w:rsid w:val="0071414A"/>
    <w:rsid w:val="00724DD9"/>
    <w:rsid w:val="007301C1"/>
    <w:rsid w:val="007417AA"/>
    <w:rsid w:val="00774643"/>
    <w:rsid w:val="00777765"/>
    <w:rsid w:val="00791457"/>
    <w:rsid w:val="007A2459"/>
    <w:rsid w:val="007B0883"/>
    <w:rsid w:val="007B1469"/>
    <w:rsid w:val="007B2096"/>
    <w:rsid w:val="007B2867"/>
    <w:rsid w:val="007B5E47"/>
    <w:rsid w:val="007C35A4"/>
    <w:rsid w:val="007F372E"/>
    <w:rsid w:val="00801102"/>
    <w:rsid w:val="00804AD2"/>
    <w:rsid w:val="008051CD"/>
    <w:rsid w:val="00815503"/>
    <w:rsid w:val="00823726"/>
    <w:rsid w:val="00826DAB"/>
    <w:rsid w:val="00834048"/>
    <w:rsid w:val="008421CA"/>
    <w:rsid w:val="00843BDA"/>
    <w:rsid w:val="008471C0"/>
    <w:rsid w:val="0085125C"/>
    <w:rsid w:val="00860388"/>
    <w:rsid w:val="0086643F"/>
    <w:rsid w:val="00875B03"/>
    <w:rsid w:val="0087771F"/>
    <w:rsid w:val="00877987"/>
    <w:rsid w:val="008816AB"/>
    <w:rsid w:val="00896240"/>
    <w:rsid w:val="00896EEE"/>
    <w:rsid w:val="008A7814"/>
    <w:rsid w:val="008B0D5C"/>
    <w:rsid w:val="008C3133"/>
    <w:rsid w:val="008D2463"/>
    <w:rsid w:val="008D5E06"/>
    <w:rsid w:val="008D6D77"/>
    <w:rsid w:val="008E631E"/>
    <w:rsid w:val="008F1CEA"/>
    <w:rsid w:val="008F5544"/>
    <w:rsid w:val="00900070"/>
    <w:rsid w:val="00914873"/>
    <w:rsid w:val="00923434"/>
    <w:rsid w:val="00944EF7"/>
    <w:rsid w:val="00954BFF"/>
    <w:rsid w:val="00963546"/>
    <w:rsid w:val="00963CF3"/>
    <w:rsid w:val="0096768D"/>
    <w:rsid w:val="00971F80"/>
    <w:rsid w:val="009923A8"/>
    <w:rsid w:val="009A1CF0"/>
    <w:rsid w:val="009A6A55"/>
    <w:rsid w:val="009B1731"/>
    <w:rsid w:val="009C0227"/>
    <w:rsid w:val="009C45F1"/>
    <w:rsid w:val="009C47D4"/>
    <w:rsid w:val="009E00B4"/>
    <w:rsid w:val="009E2B16"/>
    <w:rsid w:val="009E471B"/>
    <w:rsid w:val="009E47B3"/>
    <w:rsid w:val="009E4FF7"/>
    <w:rsid w:val="009E681D"/>
    <w:rsid w:val="009F339B"/>
    <w:rsid w:val="009F629A"/>
    <w:rsid w:val="00A02700"/>
    <w:rsid w:val="00A229D8"/>
    <w:rsid w:val="00A25C67"/>
    <w:rsid w:val="00A3185F"/>
    <w:rsid w:val="00A36FBD"/>
    <w:rsid w:val="00A419D9"/>
    <w:rsid w:val="00A55157"/>
    <w:rsid w:val="00A636AD"/>
    <w:rsid w:val="00A647C2"/>
    <w:rsid w:val="00A658B5"/>
    <w:rsid w:val="00A67AE6"/>
    <w:rsid w:val="00A813F3"/>
    <w:rsid w:val="00A819F8"/>
    <w:rsid w:val="00A83E6A"/>
    <w:rsid w:val="00A91E30"/>
    <w:rsid w:val="00A9777B"/>
    <w:rsid w:val="00AA0568"/>
    <w:rsid w:val="00AA316B"/>
    <w:rsid w:val="00AB43CD"/>
    <w:rsid w:val="00AC0085"/>
    <w:rsid w:val="00AC59CE"/>
    <w:rsid w:val="00AC5DD2"/>
    <w:rsid w:val="00AD029F"/>
    <w:rsid w:val="00AD56B0"/>
    <w:rsid w:val="00AE1D4D"/>
    <w:rsid w:val="00AF387A"/>
    <w:rsid w:val="00B04D5B"/>
    <w:rsid w:val="00B05004"/>
    <w:rsid w:val="00B159F3"/>
    <w:rsid w:val="00B27C2B"/>
    <w:rsid w:val="00B31871"/>
    <w:rsid w:val="00B62D04"/>
    <w:rsid w:val="00B75642"/>
    <w:rsid w:val="00B80D0D"/>
    <w:rsid w:val="00BA231D"/>
    <w:rsid w:val="00BA305D"/>
    <w:rsid w:val="00BB241E"/>
    <w:rsid w:val="00BB4F5F"/>
    <w:rsid w:val="00BC1FD2"/>
    <w:rsid w:val="00BC3FD8"/>
    <w:rsid w:val="00BD7D71"/>
    <w:rsid w:val="00BE3695"/>
    <w:rsid w:val="00BE4017"/>
    <w:rsid w:val="00C01E4F"/>
    <w:rsid w:val="00C026B2"/>
    <w:rsid w:val="00C05D95"/>
    <w:rsid w:val="00C07D6B"/>
    <w:rsid w:val="00C20289"/>
    <w:rsid w:val="00C244A1"/>
    <w:rsid w:val="00C305F6"/>
    <w:rsid w:val="00C3270A"/>
    <w:rsid w:val="00C35B56"/>
    <w:rsid w:val="00C513B5"/>
    <w:rsid w:val="00C57280"/>
    <w:rsid w:val="00C76CE4"/>
    <w:rsid w:val="00C778A7"/>
    <w:rsid w:val="00C80466"/>
    <w:rsid w:val="00C92C41"/>
    <w:rsid w:val="00C936A4"/>
    <w:rsid w:val="00C94B82"/>
    <w:rsid w:val="00CA22D1"/>
    <w:rsid w:val="00CA5572"/>
    <w:rsid w:val="00CB39C6"/>
    <w:rsid w:val="00CB73B5"/>
    <w:rsid w:val="00CC5AD6"/>
    <w:rsid w:val="00CC74D2"/>
    <w:rsid w:val="00CD1C54"/>
    <w:rsid w:val="00CE46CF"/>
    <w:rsid w:val="00CF6EDB"/>
    <w:rsid w:val="00D04747"/>
    <w:rsid w:val="00D10193"/>
    <w:rsid w:val="00D212E6"/>
    <w:rsid w:val="00D21953"/>
    <w:rsid w:val="00D27A92"/>
    <w:rsid w:val="00D42A38"/>
    <w:rsid w:val="00D44D39"/>
    <w:rsid w:val="00D50009"/>
    <w:rsid w:val="00D567FC"/>
    <w:rsid w:val="00D57E3E"/>
    <w:rsid w:val="00D725C8"/>
    <w:rsid w:val="00D7459A"/>
    <w:rsid w:val="00D80AC9"/>
    <w:rsid w:val="00D8316C"/>
    <w:rsid w:val="00D86BD5"/>
    <w:rsid w:val="00D91B63"/>
    <w:rsid w:val="00D94112"/>
    <w:rsid w:val="00D95C36"/>
    <w:rsid w:val="00D97141"/>
    <w:rsid w:val="00DA3FAB"/>
    <w:rsid w:val="00DB24CB"/>
    <w:rsid w:val="00DC4F3A"/>
    <w:rsid w:val="00DD04BF"/>
    <w:rsid w:val="00DD2680"/>
    <w:rsid w:val="00DE155D"/>
    <w:rsid w:val="00DE71E4"/>
    <w:rsid w:val="00DF5013"/>
    <w:rsid w:val="00E03E91"/>
    <w:rsid w:val="00E05638"/>
    <w:rsid w:val="00E12E5C"/>
    <w:rsid w:val="00E218A3"/>
    <w:rsid w:val="00E23E2C"/>
    <w:rsid w:val="00E2742F"/>
    <w:rsid w:val="00E373EF"/>
    <w:rsid w:val="00E406ED"/>
    <w:rsid w:val="00E40F4C"/>
    <w:rsid w:val="00E41C52"/>
    <w:rsid w:val="00E46BE3"/>
    <w:rsid w:val="00E519BE"/>
    <w:rsid w:val="00E661C2"/>
    <w:rsid w:val="00E664F5"/>
    <w:rsid w:val="00E667AC"/>
    <w:rsid w:val="00E73878"/>
    <w:rsid w:val="00E75556"/>
    <w:rsid w:val="00E87276"/>
    <w:rsid w:val="00E90DA3"/>
    <w:rsid w:val="00E94CCA"/>
    <w:rsid w:val="00E9640A"/>
    <w:rsid w:val="00EA3009"/>
    <w:rsid w:val="00EA7F08"/>
    <w:rsid w:val="00EB3E11"/>
    <w:rsid w:val="00ED7DC4"/>
    <w:rsid w:val="00EE0D32"/>
    <w:rsid w:val="00EE1246"/>
    <w:rsid w:val="00F1586E"/>
    <w:rsid w:val="00F16B15"/>
    <w:rsid w:val="00F21A42"/>
    <w:rsid w:val="00F22023"/>
    <w:rsid w:val="00F232E7"/>
    <w:rsid w:val="00F239AE"/>
    <w:rsid w:val="00F37B71"/>
    <w:rsid w:val="00F40908"/>
    <w:rsid w:val="00F5260F"/>
    <w:rsid w:val="00F5647D"/>
    <w:rsid w:val="00F62FD6"/>
    <w:rsid w:val="00F77DB8"/>
    <w:rsid w:val="00F854EE"/>
    <w:rsid w:val="00F92E37"/>
    <w:rsid w:val="00F95167"/>
    <w:rsid w:val="00FB06AF"/>
    <w:rsid w:val="00FB0D9C"/>
    <w:rsid w:val="00FB568E"/>
    <w:rsid w:val="00FD7D58"/>
    <w:rsid w:val="00FF7E0E"/>
    <w:rsid w:val="02F61302"/>
    <w:rsid w:val="032FB087"/>
    <w:rsid w:val="04BB0BBD"/>
    <w:rsid w:val="05041F98"/>
    <w:rsid w:val="067C9D3D"/>
    <w:rsid w:val="07CDF81D"/>
    <w:rsid w:val="09E0CD41"/>
    <w:rsid w:val="0A7D5451"/>
    <w:rsid w:val="0BA387BD"/>
    <w:rsid w:val="0DE772E3"/>
    <w:rsid w:val="0F5B6AFB"/>
    <w:rsid w:val="0F859277"/>
    <w:rsid w:val="147A7BB2"/>
    <w:rsid w:val="15EBDAF0"/>
    <w:rsid w:val="16AF89E1"/>
    <w:rsid w:val="1A578B82"/>
    <w:rsid w:val="1C083A08"/>
    <w:rsid w:val="1C1ED146"/>
    <w:rsid w:val="1DBA0328"/>
    <w:rsid w:val="220C19AD"/>
    <w:rsid w:val="22116DF9"/>
    <w:rsid w:val="23806784"/>
    <w:rsid w:val="2847363F"/>
    <w:rsid w:val="28B0CEC3"/>
    <w:rsid w:val="2B00155A"/>
    <w:rsid w:val="2B500839"/>
    <w:rsid w:val="2CC712DF"/>
    <w:rsid w:val="2DCC50D6"/>
    <w:rsid w:val="2DF20A94"/>
    <w:rsid w:val="2FB5BB27"/>
    <w:rsid w:val="327099D7"/>
    <w:rsid w:val="33F258C9"/>
    <w:rsid w:val="35E2807B"/>
    <w:rsid w:val="3618EA94"/>
    <w:rsid w:val="38502CF1"/>
    <w:rsid w:val="3BEE1EAE"/>
    <w:rsid w:val="3C460E82"/>
    <w:rsid w:val="3D240D2F"/>
    <w:rsid w:val="3E30A40D"/>
    <w:rsid w:val="3E64FD29"/>
    <w:rsid w:val="42A7260E"/>
    <w:rsid w:val="42E93A22"/>
    <w:rsid w:val="4648A25B"/>
    <w:rsid w:val="47A1B2D6"/>
    <w:rsid w:val="47ECBA26"/>
    <w:rsid w:val="484EE7A6"/>
    <w:rsid w:val="4EF894F6"/>
    <w:rsid w:val="567653EF"/>
    <w:rsid w:val="56DBE675"/>
    <w:rsid w:val="56E040C9"/>
    <w:rsid w:val="5823F980"/>
    <w:rsid w:val="58D326A0"/>
    <w:rsid w:val="5EB2653B"/>
    <w:rsid w:val="603C918A"/>
    <w:rsid w:val="60B6E9C7"/>
    <w:rsid w:val="6222323C"/>
    <w:rsid w:val="624EB685"/>
    <w:rsid w:val="63CD663E"/>
    <w:rsid w:val="68E15961"/>
    <w:rsid w:val="6A58A7F3"/>
    <w:rsid w:val="6B9951CE"/>
    <w:rsid w:val="6DD68EFF"/>
    <w:rsid w:val="6F7E8A6C"/>
    <w:rsid w:val="719A61AA"/>
    <w:rsid w:val="71E308CC"/>
    <w:rsid w:val="7389B36D"/>
    <w:rsid w:val="73F63499"/>
    <w:rsid w:val="7408AE93"/>
    <w:rsid w:val="754C49F3"/>
    <w:rsid w:val="75CB7959"/>
    <w:rsid w:val="7668AEAD"/>
    <w:rsid w:val="7AB6AA8A"/>
    <w:rsid w:val="7B9ADE51"/>
    <w:rsid w:val="7CE6F4EC"/>
    <w:rsid w:val="7ED67556"/>
    <w:rsid w:val="7F26C7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69AEF1"/>
  <w15:chartTrackingRefBased/>
  <w15:docId w15:val="{36490AA6-05B3-4218-90A2-C67865E46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uiPriority="1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6B2"/>
    <w:pPr>
      <w:spacing w:after="240"/>
    </w:pPr>
    <w:rPr>
      <w:sz w:val="20"/>
      <w:lang w:val="en-IE"/>
    </w:rPr>
  </w:style>
  <w:style w:type="paragraph" w:styleId="Heading1">
    <w:name w:val="heading 1"/>
    <w:basedOn w:val="Normal"/>
    <w:next w:val="Normal"/>
    <w:link w:val="Heading1Char"/>
    <w:uiPriority w:val="9"/>
    <w:qFormat/>
    <w:rsid w:val="00CA5572"/>
    <w:pPr>
      <w:keepNext/>
      <w:keepLines/>
      <w:spacing w:before="600" w:line="240" w:lineRule="auto"/>
      <w:outlineLvl w:val="0"/>
    </w:pPr>
    <w:rPr>
      <w:rFonts w:asciiTheme="majorHAnsi" w:hAnsiTheme="majorHAnsi" w:cs="Times New Roman (Body CS)"/>
      <w:b/>
      <w:bCs/>
      <w:caps/>
      <w:color w:val="EDA516" w:themeColor="accent4"/>
      <w:spacing w:val="10"/>
      <w:sz w:val="28"/>
    </w:rPr>
  </w:style>
  <w:style w:type="paragraph" w:styleId="Heading2">
    <w:name w:val="heading 2"/>
    <w:basedOn w:val="Normal"/>
    <w:next w:val="Normal"/>
    <w:link w:val="Heading2Char"/>
    <w:uiPriority w:val="9"/>
    <w:qFormat/>
    <w:rsid w:val="00D04747"/>
    <w:pPr>
      <w:keepNext/>
      <w:keepLines/>
      <w:numPr>
        <w:numId w:val="2"/>
      </w:numPr>
      <w:spacing w:before="360" w:after="0" w:line="240" w:lineRule="auto"/>
      <w:outlineLvl w:val="1"/>
    </w:pPr>
    <w:rPr>
      <w:rFonts w:cs="Times New Roman (Body CS)"/>
      <w:b/>
      <w:bCs/>
      <w:color w:val="3D97B6" w:themeColor="accent2"/>
      <w:spacing w:val="1"/>
      <w:sz w:val="24"/>
    </w:rPr>
  </w:style>
  <w:style w:type="paragraph" w:styleId="Heading3">
    <w:name w:val="heading 3"/>
    <w:basedOn w:val="Normal"/>
    <w:next w:val="Normal"/>
    <w:link w:val="Heading3Char"/>
    <w:uiPriority w:val="9"/>
    <w:semiHidden/>
    <w:unhideWhenUsed/>
    <w:qFormat/>
    <w:rsid w:val="008D5E06"/>
    <w:pPr>
      <w:keepNext/>
      <w:keepLines/>
      <w:spacing w:before="40" w:after="0"/>
      <w:outlineLvl w:val="2"/>
    </w:pPr>
    <w:rPr>
      <w:rFonts w:asciiTheme="majorHAnsi" w:eastAsiaTheme="majorEastAsia" w:hAnsiTheme="majorHAnsi" w:cstheme="majorBidi"/>
      <w:color w:val="021E2B" w:themeColor="accent1" w:themeShade="7F"/>
      <w:sz w:val="24"/>
      <w:szCs w:val="24"/>
    </w:rPr>
  </w:style>
  <w:style w:type="paragraph" w:styleId="Heading4">
    <w:name w:val="heading 4"/>
    <w:basedOn w:val="Normal"/>
    <w:next w:val="Normal"/>
    <w:link w:val="Heading4Char"/>
    <w:uiPriority w:val="9"/>
    <w:semiHidden/>
    <w:unhideWhenUsed/>
    <w:qFormat/>
    <w:rsid w:val="008D5E06"/>
    <w:pPr>
      <w:keepNext/>
      <w:keepLines/>
      <w:spacing w:before="40" w:after="0"/>
      <w:outlineLvl w:val="3"/>
    </w:pPr>
    <w:rPr>
      <w:rFonts w:asciiTheme="majorHAnsi" w:eastAsiaTheme="majorEastAsia" w:hAnsiTheme="majorHAnsi" w:cstheme="majorBidi"/>
      <w:i/>
      <w:iCs/>
      <w:color w:val="032D41" w:themeColor="accent1" w:themeShade="BF"/>
    </w:rPr>
  </w:style>
  <w:style w:type="paragraph" w:styleId="Heading5">
    <w:name w:val="heading 5"/>
    <w:basedOn w:val="Normal"/>
    <w:next w:val="Normal"/>
    <w:link w:val="Heading5Char"/>
    <w:uiPriority w:val="9"/>
    <w:semiHidden/>
    <w:unhideWhenUsed/>
    <w:qFormat/>
    <w:rsid w:val="008D5E06"/>
    <w:pPr>
      <w:keepNext/>
      <w:keepLines/>
      <w:spacing w:before="40" w:after="0"/>
      <w:outlineLvl w:val="4"/>
    </w:pPr>
    <w:rPr>
      <w:rFonts w:asciiTheme="majorHAnsi" w:eastAsiaTheme="majorEastAsia" w:hAnsiTheme="majorHAnsi" w:cstheme="majorBidi"/>
      <w:color w:val="032D41" w:themeColor="accent1" w:themeShade="BF"/>
    </w:rPr>
  </w:style>
  <w:style w:type="paragraph" w:styleId="Heading8">
    <w:name w:val="heading 8"/>
    <w:basedOn w:val="Normal"/>
    <w:next w:val="Normal"/>
    <w:link w:val="Heading8Char"/>
    <w:uiPriority w:val="9"/>
    <w:semiHidden/>
    <w:unhideWhenUsed/>
    <w:qFormat/>
    <w:rsid w:val="008D5E06"/>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8D5E06"/>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896240"/>
    <w:pPr>
      <w:spacing w:after="0" w:line="480" w:lineRule="exact"/>
    </w:pPr>
    <w:rPr>
      <w:rFonts w:asciiTheme="majorHAnsi" w:eastAsiaTheme="majorEastAsia" w:hAnsiTheme="majorHAnsi" w:cs="Times New Roman (Headings CS)"/>
      <w:caps/>
      <w:color w:val="053D58" w:themeColor="accent1"/>
      <w:spacing w:val="10"/>
      <w:kern w:val="28"/>
      <w:sz w:val="48"/>
    </w:rPr>
  </w:style>
  <w:style w:type="character" w:customStyle="1" w:styleId="TitleChar">
    <w:name w:val="Title Char"/>
    <w:basedOn w:val="DefaultParagraphFont"/>
    <w:link w:val="Title"/>
    <w:uiPriority w:val="1"/>
    <w:rsid w:val="00896240"/>
    <w:rPr>
      <w:rFonts w:asciiTheme="majorHAnsi" w:eastAsiaTheme="majorEastAsia" w:hAnsiTheme="majorHAnsi" w:cs="Times New Roman (Headings CS)"/>
      <w:caps/>
      <w:color w:val="053D58" w:themeColor="accent1"/>
      <w:spacing w:val="10"/>
      <w:kern w:val="28"/>
      <w:sz w:val="4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2"/>
    <w:qFormat/>
    <w:rsid w:val="00D04747"/>
    <w:pPr>
      <w:numPr>
        <w:ilvl w:val="1"/>
      </w:numPr>
      <w:spacing w:before="80" w:after="0" w:line="280" w:lineRule="exact"/>
    </w:pPr>
    <w:rPr>
      <w:rFonts w:cs="Times New Roman (Body CS)"/>
      <w:b/>
      <w:bCs/>
      <w:color w:val="3D97B6" w:themeColor="accent2"/>
      <w:spacing w:val="1"/>
      <w:sz w:val="24"/>
    </w:rPr>
  </w:style>
  <w:style w:type="character" w:customStyle="1" w:styleId="SubtitleChar">
    <w:name w:val="Subtitle Char"/>
    <w:basedOn w:val="DefaultParagraphFont"/>
    <w:link w:val="Subtitle"/>
    <w:uiPriority w:val="2"/>
    <w:rsid w:val="00D04747"/>
    <w:rPr>
      <w:rFonts w:cs="Times New Roman (Body CS)"/>
      <w:b/>
      <w:bCs/>
      <w:color w:val="3D97B6" w:themeColor="accent2"/>
      <w:spacing w:val="1"/>
      <w:sz w:val="24"/>
    </w:rPr>
  </w:style>
  <w:style w:type="character" w:customStyle="1" w:styleId="Heading1Char">
    <w:name w:val="Heading 1 Char"/>
    <w:basedOn w:val="DefaultParagraphFont"/>
    <w:link w:val="Heading1"/>
    <w:uiPriority w:val="9"/>
    <w:rsid w:val="00CA5572"/>
    <w:rPr>
      <w:rFonts w:asciiTheme="majorHAnsi" w:hAnsiTheme="majorHAnsi" w:cs="Times New Roman (Body CS)"/>
      <w:b/>
      <w:bCs/>
      <w:caps/>
      <w:color w:val="EDA516" w:themeColor="accent4"/>
      <w:spacing w:val="10"/>
      <w:sz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AFE2FA" w:themeFill="accent1" w:themeFillTint="33"/>
    </w:tcPr>
    <w:tblStylePr w:type="firstCol">
      <w:pPr>
        <w:wordWrap/>
        <w:jc w:val="center"/>
      </w:pPr>
    </w:tblStylePr>
  </w:style>
  <w:style w:type="paragraph" w:customStyle="1" w:styleId="TipText">
    <w:name w:val="Tip Text"/>
    <w:basedOn w:val="Normal"/>
    <w:uiPriority w:val="19"/>
    <w:rsid w:val="00DD04BF"/>
    <w:pPr>
      <w:spacing w:after="120" w:line="264" w:lineRule="auto"/>
      <w:ind w:right="576"/>
    </w:pPr>
    <w:rPr>
      <w:iCs/>
      <w:sz w:val="18"/>
    </w:rPr>
  </w:style>
  <w:style w:type="character" w:styleId="PlaceholderText">
    <w:name w:val="Placeholder Text"/>
    <w:basedOn w:val="DefaultParagraphFont"/>
    <w:uiPriority w:val="99"/>
    <w:semiHidden/>
    <w:rPr>
      <w:color w:val="808080"/>
    </w:rPr>
  </w:style>
  <w:style w:type="character" w:customStyle="1" w:styleId="Heading3Char">
    <w:name w:val="Heading 3 Char"/>
    <w:basedOn w:val="DefaultParagraphFont"/>
    <w:link w:val="Heading3"/>
    <w:uiPriority w:val="9"/>
    <w:semiHidden/>
    <w:rsid w:val="008D5E06"/>
    <w:rPr>
      <w:rFonts w:asciiTheme="majorHAnsi" w:eastAsiaTheme="majorEastAsia" w:hAnsiTheme="majorHAnsi" w:cstheme="majorBidi"/>
      <w:color w:val="021E2B" w:themeColor="accent1" w:themeShade="7F"/>
      <w:sz w:val="24"/>
      <w:szCs w:val="24"/>
    </w:rPr>
  </w:style>
  <w:style w:type="character" w:customStyle="1" w:styleId="Heading2Char">
    <w:name w:val="Heading 2 Char"/>
    <w:basedOn w:val="DefaultParagraphFont"/>
    <w:link w:val="Heading2"/>
    <w:uiPriority w:val="9"/>
    <w:rsid w:val="00C026B2"/>
    <w:rPr>
      <w:rFonts w:cs="Times New Roman (Body CS)"/>
      <w:b/>
      <w:bCs/>
      <w:color w:val="3D97B6" w:themeColor="accent2"/>
      <w:spacing w:val="1"/>
      <w:sz w:val="24"/>
    </w:rPr>
  </w:style>
  <w:style w:type="paragraph" w:styleId="ListBullet">
    <w:name w:val="List Bullet"/>
    <w:basedOn w:val="Normal"/>
    <w:uiPriority w:val="11"/>
    <w:qFormat/>
    <w:rsid w:val="00DD04BF"/>
    <w:pPr>
      <w:numPr>
        <w:numId w:val="1"/>
      </w:numPr>
      <w:spacing w:after="60"/>
    </w:pPr>
    <w:rPr>
      <w:i/>
      <w:sz w:val="18"/>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26B2"/>
    <w:rPr>
      <w:sz w:val="20"/>
    </w:rPr>
  </w:style>
  <w:style w:type="paragraph" w:styleId="Footer">
    <w:name w:val="footer"/>
    <w:basedOn w:val="Normal"/>
    <w:link w:val="FooterChar"/>
    <w:uiPriority w:val="99"/>
    <w:rsid w:val="0056348C"/>
    <w:pPr>
      <w:spacing w:before="200" w:after="0" w:line="240" w:lineRule="auto"/>
      <w:contextualSpacing/>
      <w:jc w:val="right"/>
    </w:pPr>
    <w:rPr>
      <w:rFonts w:asciiTheme="majorHAnsi" w:eastAsiaTheme="majorEastAsia" w:hAnsiTheme="majorHAnsi" w:cstheme="majorBidi"/>
      <w:noProof/>
      <w:color w:val="EDA516" w:themeColor="accent4"/>
    </w:rPr>
  </w:style>
  <w:style w:type="character" w:customStyle="1" w:styleId="FooterChar">
    <w:name w:val="Footer Char"/>
    <w:basedOn w:val="DefaultParagraphFont"/>
    <w:link w:val="Footer"/>
    <w:uiPriority w:val="99"/>
    <w:rsid w:val="00C026B2"/>
    <w:rPr>
      <w:rFonts w:asciiTheme="majorHAnsi" w:eastAsiaTheme="majorEastAsia" w:hAnsiTheme="majorHAnsi" w:cstheme="majorBidi"/>
      <w:noProof/>
      <w:color w:val="EDA516" w:themeColor="accent4"/>
      <w:sz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12A8F1" w:themeColor="accent1" w:themeTint="99"/>
        <w:left w:val="single" w:sz="4" w:space="0" w:color="12A8F1" w:themeColor="accent1" w:themeTint="99"/>
        <w:bottom w:val="single" w:sz="4" w:space="0" w:color="12A8F1" w:themeColor="accent1" w:themeTint="99"/>
        <w:right w:val="single" w:sz="4" w:space="0" w:color="12A8F1" w:themeColor="accent1" w:themeTint="99"/>
        <w:insideH w:val="single" w:sz="4" w:space="0" w:color="12A8F1" w:themeColor="accent1" w:themeTint="99"/>
        <w:insideV w:val="single" w:sz="4" w:space="0" w:color="12A8F1" w:themeColor="accent1" w:themeTint="99"/>
      </w:tblBorders>
      <w:tblCellMar>
        <w:top w:w="29" w:type="dxa"/>
        <w:bottom w:w="29" w:type="dxa"/>
      </w:tblCellMar>
    </w:tblPr>
    <w:tblStylePr w:type="firstRow">
      <w:rPr>
        <w:b/>
        <w:bCs/>
        <w:color w:val="FFFFFF" w:themeColor="background1"/>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nil"/>
          <w:insideV w:val="nil"/>
        </w:tcBorders>
        <w:shd w:val="clear" w:color="auto" w:fill="053D58" w:themeFill="accent1"/>
      </w:tcPr>
    </w:tblStylePr>
    <w:tblStylePr w:type="lastRow">
      <w:rPr>
        <w:b/>
        <w:bCs/>
      </w:rPr>
      <w:tblPr/>
      <w:tcPr>
        <w:tcBorders>
          <w:top w:val="double" w:sz="4" w:space="0" w:color="053D58" w:themeColor="accent1"/>
        </w:tcBorders>
      </w:tcPr>
    </w:tblStylePr>
    <w:tblStylePr w:type="firstCol">
      <w:rPr>
        <w:b/>
        <w:bCs/>
      </w:rPr>
    </w:tblStylePr>
    <w:tblStylePr w:type="lastCol">
      <w:rPr>
        <w:b/>
        <w:bCs/>
      </w:rPr>
    </w:tblStylePr>
    <w:tblStylePr w:type="band1Vert">
      <w:tblPr/>
      <w:tcPr>
        <w:shd w:val="clear" w:color="auto" w:fill="AFE2FA" w:themeFill="accent1" w:themeFillTint="33"/>
      </w:tcPr>
    </w:tblStylePr>
    <w:tblStylePr w:type="band1Horz">
      <w:tblPr/>
      <w:tcPr>
        <w:shd w:val="clear" w:color="auto" w:fill="AFE2FA"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jectScopeTable">
    <w:name w:val="Project Scope Table"/>
    <w:basedOn w:val="TableNormal"/>
    <w:uiPriority w:val="99"/>
    <w:rsid w:val="00C026B2"/>
    <w:pPr>
      <w:spacing w:before="120" w:after="120" w:line="240" w:lineRule="auto"/>
    </w:pPr>
    <w:tblPr>
      <w:tblStyleRowBandSize w:val="1"/>
      <w:tbl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blBorders>
      <w:tblCellMar>
        <w:left w:w="144" w:type="dxa"/>
        <w:right w:w="144" w:type="dxa"/>
      </w:tblCellMar>
    </w:tblPr>
    <w:tblStylePr w:type="firstRow">
      <w:pPr>
        <w:keepNext/>
        <w:wordWrap/>
      </w:pPr>
      <w:rPr>
        <w:b/>
      </w:rPr>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99DDEC" w:themeFill="accent3"/>
      </w:tcPr>
    </w:tblStylePr>
    <w:tblStylePr w:type="lastRow">
      <w:rPr>
        <w:b/>
        <w:color w:val="FFFFFF" w:themeColor="background1"/>
      </w:rPr>
      <w:tblPr/>
      <w:tcPr>
        <w:shd w:val="clear" w:color="auto" w:fill="053D58" w:themeFill="accent1"/>
      </w:tcPr>
    </w:tblStylePr>
    <w:tblStylePr w:type="band2Horz">
      <w:tblPr/>
      <w:tcPr>
        <w:tcBorders>
          <w:top w:val="single" w:sz="4" w:space="0" w:color="053D58" w:themeColor="accent1"/>
          <w:left w:val="single" w:sz="4" w:space="0" w:color="053D58" w:themeColor="accent1"/>
          <w:bottom w:val="single" w:sz="4" w:space="0" w:color="053D58" w:themeColor="accent1"/>
          <w:right w:val="single" w:sz="4" w:space="0" w:color="053D58" w:themeColor="accent1"/>
          <w:insideH w:val="single" w:sz="4" w:space="0" w:color="053D58" w:themeColor="accent1"/>
          <w:insideV w:val="single" w:sz="4" w:space="0" w:color="053D58" w:themeColor="accent1"/>
          <w:tl2br w:val="nil"/>
          <w:tr2bl w:val="nil"/>
        </w:tcBorders>
        <w:shd w:val="clear" w:color="auto" w:fill="D0E8EC" w:themeFill="accent5"/>
      </w:tcPr>
    </w:tblStylePr>
  </w:style>
  <w:style w:type="character" w:customStyle="1" w:styleId="Heading4Char">
    <w:name w:val="Heading 4 Char"/>
    <w:basedOn w:val="DefaultParagraphFont"/>
    <w:link w:val="Heading4"/>
    <w:uiPriority w:val="9"/>
    <w:semiHidden/>
    <w:rsid w:val="008D5E06"/>
    <w:rPr>
      <w:rFonts w:asciiTheme="majorHAnsi" w:eastAsiaTheme="majorEastAsia" w:hAnsiTheme="majorHAnsi" w:cstheme="majorBidi"/>
      <w:i/>
      <w:iCs/>
      <w:color w:val="032D41" w:themeColor="accent1" w:themeShade="BF"/>
    </w:rPr>
  </w:style>
  <w:style w:type="character" w:customStyle="1" w:styleId="Heading5Char">
    <w:name w:val="Heading 5 Char"/>
    <w:basedOn w:val="DefaultParagraphFont"/>
    <w:link w:val="Heading5"/>
    <w:uiPriority w:val="9"/>
    <w:semiHidden/>
    <w:rsid w:val="008D5E06"/>
    <w:rPr>
      <w:rFonts w:asciiTheme="majorHAnsi" w:eastAsiaTheme="majorEastAsia" w:hAnsiTheme="majorHAnsi" w:cstheme="majorBidi"/>
      <w:color w:val="032D41" w:themeColor="accent1" w:themeShade="BF"/>
    </w:rPr>
  </w:style>
  <w:style w:type="character" w:customStyle="1" w:styleId="Heading8Char">
    <w:name w:val="Heading 8 Char"/>
    <w:basedOn w:val="DefaultParagraphFont"/>
    <w:link w:val="Heading8"/>
    <w:uiPriority w:val="9"/>
    <w:semiHidden/>
    <w:rsid w:val="008D5E06"/>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8D5E06"/>
    <w:rPr>
      <w:rFonts w:asciiTheme="majorHAnsi" w:eastAsiaTheme="majorEastAsia" w:hAnsiTheme="majorHAnsi" w:cstheme="majorBidi"/>
      <w:i/>
      <w:iCs/>
      <w:color w:val="272727" w:themeColor="text1" w:themeTint="D8"/>
      <w:szCs w:val="21"/>
    </w:rPr>
  </w:style>
  <w:style w:type="character" w:styleId="IntenseEmphasis">
    <w:name w:val="Intense Emphasis"/>
    <w:basedOn w:val="DefaultParagraphFont"/>
    <w:uiPriority w:val="21"/>
    <w:semiHidden/>
    <w:unhideWhenUsed/>
    <w:qFormat/>
    <w:rsid w:val="008D5E06"/>
    <w:rPr>
      <w:i/>
      <w:iCs/>
      <w:color w:val="032D41" w:themeColor="accent1" w:themeShade="BF"/>
    </w:rPr>
  </w:style>
  <w:style w:type="paragraph" w:styleId="IntenseQuote">
    <w:name w:val="Intense Quote"/>
    <w:basedOn w:val="Normal"/>
    <w:next w:val="Normal"/>
    <w:link w:val="IntenseQuoteChar"/>
    <w:uiPriority w:val="30"/>
    <w:semiHidden/>
    <w:unhideWhenUsed/>
    <w:qFormat/>
    <w:rsid w:val="008D5E06"/>
    <w:pPr>
      <w:pBdr>
        <w:top w:val="single" w:sz="4" w:space="10" w:color="032D41" w:themeColor="accent1" w:themeShade="BF"/>
        <w:bottom w:val="single" w:sz="4" w:space="10" w:color="032D41" w:themeColor="accent1" w:themeShade="BF"/>
      </w:pBdr>
      <w:spacing w:before="360" w:after="360"/>
      <w:ind w:left="864" w:right="864"/>
      <w:jc w:val="center"/>
    </w:pPr>
    <w:rPr>
      <w:i/>
      <w:iCs/>
      <w:color w:val="032D41" w:themeColor="accent1" w:themeShade="BF"/>
    </w:rPr>
  </w:style>
  <w:style w:type="character" w:customStyle="1" w:styleId="IntenseQuoteChar">
    <w:name w:val="Intense Quote Char"/>
    <w:basedOn w:val="DefaultParagraphFont"/>
    <w:link w:val="IntenseQuote"/>
    <w:uiPriority w:val="30"/>
    <w:semiHidden/>
    <w:rsid w:val="008D5E06"/>
    <w:rPr>
      <w:i/>
      <w:iCs/>
      <w:color w:val="032D41" w:themeColor="accent1" w:themeShade="BF"/>
    </w:rPr>
  </w:style>
  <w:style w:type="character" w:styleId="IntenseReference">
    <w:name w:val="Intense Reference"/>
    <w:basedOn w:val="DefaultParagraphFont"/>
    <w:uiPriority w:val="32"/>
    <w:semiHidden/>
    <w:unhideWhenUsed/>
    <w:qFormat/>
    <w:rsid w:val="008D5E06"/>
    <w:rPr>
      <w:b/>
      <w:bCs/>
      <w:caps w:val="0"/>
      <w:smallCaps/>
      <w:color w:val="032D41" w:themeColor="accent1" w:themeShade="BF"/>
      <w:spacing w:val="5"/>
    </w:rPr>
  </w:style>
  <w:style w:type="paragraph" w:styleId="BlockText">
    <w:name w:val="Block Text"/>
    <w:basedOn w:val="Normal"/>
    <w:uiPriority w:val="99"/>
    <w:semiHidden/>
    <w:unhideWhenUsed/>
    <w:rsid w:val="008D5E06"/>
    <w:pPr>
      <w:pBdr>
        <w:top w:val="single" w:sz="2" w:space="10" w:color="032D41" w:themeColor="accent1" w:themeShade="BF"/>
        <w:left w:val="single" w:sz="2" w:space="10" w:color="032D41" w:themeColor="accent1" w:themeShade="BF"/>
        <w:bottom w:val="single" w:sz="2" w:space="10" w:color="032D41" w:themeColor="accent1" w:themeShade="BF"/>
        <w:right w:val="single" w:sz="2" w:space="10" w:color="032D41" w:themeColor="accent1" w:themeShade="BF"/>
      </w:pBdr>
      <w:ind w:left="1152" w:right="1152"/>
    </w:pPr>
    <w:rPr>
      <w:rFonts w:eastAsiaTheme="minorEastAsia"/>
      <w:i/>
      <w:iCs/>
      <w:color w:val="032D41" w:themeColor="accent1" w:themeShade="BF"/>
    </w:rPr>
  </w:style>
  <w:style w:type="character" w:styleId="Hyperlink">
    <w:name w:val="Hyperlink"/>
    <w:basedOn w:val="DefaultParagraphFont"/>
    <w:uiPriority w:val="99"/>
    <w:unhideWhenUsed/>
    <w:rsid w:val="008D5E06"/>
    <w:rPr>
      <w:color w:val="5F97AC" w:themeColor="accent6" w:themeShade="BF"/>
      <w:u w:val="single"/>
    </w:rPr>
  </w:style>
  <w:style w:type="character" w:customStyle="1" w:styleId="UnresolvedMention1">
    <w:name w:val="Unresolved Mention1"/>
    <w:basedOn w:val="DefaultParagraphFont"/>
    <w:uiPriority w:val="99"/>
    <w:semiHidden/>
    <w:unhideWhenUsed/>
    <w:rsid w:val="008D5E06"/>
    <w:rPr>
      <w:color w:val="595959" w:themeColor="text1" w:themeTint="A6"/>
      <w:shd w:val="clear" w:color="auto" w:fill="E1DFDD"/>
    </w:rPr>
  </w:style>
  <w:style w:type="paragraph" w:styleId="ListNumber">
    <w:name w:val="List Number"/>
    <w:basedOn w:val="Normal"/>
    <w:uiPriority w:val="11"/>
    <w:semiHidden/>
    <w:rsid w:val="00F16B15"/>
    <w:pPr>
      <w:numPr>
        <w:numId w:val="3"/>
      </w:numPr>
      <w:spacing w:after="60"/>
      <w:contextualSpacing/>
    </w:pPr>
  </w:style>
  <w:style w:type="table" w:styleId="PlainTable4">
    <w:name w:val="Plain Table 4"/>
    <w:basedOn w:val="TableNormal"/>
    <w:uiPriority w:val="44"/>
    <w:rsid w:val="00083B37"/>
    <w:pPr>
      <w:spacing w:after="0" w:line="240" w:lineRule="auto"/>
    </w:p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nfo">
    <w:name w:val="Info"/>
    <w:basedOn w:val="Normal"/>
    <w:semiHidden/>
    <w:qFormat/>
    <w:rsid w:val="009C0227"/>
    <w:pPr>
      <w:keepNext/>
      <w:spacing w:before="120" w:after="120" w:line="240" w:lineRule="auto"/>
    </w:pPr>
  </w:style>
  <w:style w:type="character" w:styleId="Emphasis">
    <w:name w:val="Emphasis"/>
    <w:uiPriority w:val="20"/>
    <w:semiHidden/>
    <w:qFormat/>
    <w:rsid w:val="00046997"/>
    <w:rPr>
      <w:rFonts w:asciiTheme="minorHAnsi" w:hAnsiTheme="minorHAnsi"/>
      <w:b/>
      <w:i w:val="0"/>
      <w:iCs/>
      <w:color w:val="404040" w:themeColor="text1" w:themeTint="BF"/>
      <w:sz w:val="16"/>
    </w:rPr>
  </w:style>
  <w:style w:type="character" w:styleId="UnresolvedMention">
    <w:name w:val="Unresolved Mention"/>
    <w:basedOn w:val="DefaultParagraphFont"/>
    <w:uiPriority w:val="99"/>
    <w:semiHidden/>
    <w:unhideWhenUsed/>
    <w:rsid w:val="001710EC"/>
    <w:rPr>
      <w:color w:val="605E5C"/>
      <w:shd w:val="clear" w:color="auto" w:fill="E1DFDD"/>
    </w:rPr>
  </w:style>
  <w:style w:type="paragraph" w:styleId="ListParagraph">
    <w:name w:val="List Paragraph"/>
    <w:basedOn w:val="Normal"/>
    <w:uiPriority w:val="34"/>
    <w:unhideWhenUsed/>
    <w:qFormat/>
    <w:rsid w:val="006E1B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906243">
      <w:bodyDiv w:val="1"/>
      <w:marLeft w:val="0"/>
      <w:marRight w:val="0"/>
      <w:marTop w:val="0"/>
      <w:marBottom w:val="0"/>
      <w:divBdr>
        <w:top w:val="none" w:sz="0" w:space="0" w:color="auto"/>
        <w:left w:val="none" w:sz="0" w:space="0" w:color="auto"/>
        <w:bottom w:val="none" w:sz="0" w:space="0" w:color="auto"/>
        <w:right w:val="none" w:sz="0" w:space="0" w:color="auto"/>
      </w:divBdr>
    </w:div>
    <w:div w:id="90402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e/en/department-of-education/publications/action-plan-for-irish-in-english-medium-school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ogg.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gov.ie/static/documents/2f2e9823/IrishInSchoolsReportEnglish_s_P.pdf" TargetMode="External"/><Relationship Id="rId5" Type="http://schemas.openxmlformats.org/officeDocument/2006/relationships/numbering" Target="numbering.xml"/><Relationship Id="rId15" Type="http://schemas.openxmlformats.org/officeDocument/2006/relationships/hyperlink" Target="https://www.canva.com/design/DAHDL_RSbE0/ob13mKvvz8En5CUBMP4QyQ/edit"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olas@cogg.i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ank&#211;Tormaigh\AppData\Local\Microsoft\Office\16.0\DTS\en-IE%7b38434D1E-C95A-43B9-B99A-D2F3C97FC103%7d\%7b7BAF149E-1FC8-4FF7-A93C-F6EB37E2CA3B%7dTF4ef8e72c-1067-4295-ad89-c8a0b6e589af055bdd5c_win32-1a81754edd0d.dotx" TargetMode="External"/></Relationships>
</file>

<file path=word/theme/theme1.xml><?xml version="1.0" encoding="utf-8"?>
<a:theme xmlns:a="http://schemas.openxmlformats.org/drawingml/2006/main" name="Office Theme">
  <a:themeElements>
    <a:clrScheme name="BusinessProjectScope">
      <a:dk1>
        <a:srgbClr val="000000"/>
      </a:dk1>
      <a:lt1>
        <a:srgbClr val="FFFFFF"/>
      </a:lt1>
      <a:dk2>
        <a:srgbClr val="0E2841"/>
      </a:dk2>
      <a:lt2>
        <a:srgbClr val="E8E8E8"/>
      </a:lt2>
      <a:accent1>
        <a:srgbClr val="053D58"/>
      </a:accent1>
      <a:accent2>
        <a:srgbClr val="3D97B6"/>
      </a:accent2>
      <a:accent3>
        <a:srgbClr val="99DDEC"/>
      </a:accent3>
      <a:accent4>
        <a:srgbClr val="EDA516"/>
      </a:accent4>
      <a:accent5>
        <a:srgbClr val="D0E8EC"/>
      </a:accent5>
      <a:accent6>
        <a:srgbClr val="9BBECB"/>
      </a:accent6>
      <a:hlink>
        <a:srgbClr val="3D97B7"/>
      </a:hlink>
      <a:folHlink>
        <a:srgbClr val="EDA516"/>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30" ma:contentTypeDescription="Create a new document." ma:contentTypeScope="" ma:versionID="cec0622158e8f13124e9e8fd4de31bd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52f30ab005d15df08657af532e6e3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hidden="true"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hidden="tru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hidden="true" ma:internalName="Background" ma:readOnly="false">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1B75D-9336-4D96-B201-D13E38C2AF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D1228-205F-4B5E-93DC-95BDD112F3EC}">
  <ds:schemaRefs>
    <ds:schemaRef ds:uri="http://schemas.microsoft.com/sharepoint/v3/contenttype/forms"/>
  </ds:schemaRefs>
</ds:datastoreItem>
</file>

<file path=customXml/itemProps3.xml><?xml version="1.0" encoding="utf-8"?>
<ds:datastoreItem xmlns:ds="http://schemas.openxmlformats.org/officeDocument/2006/customXml" ds:itemID="{5BC64F0E-02A2-48CB-8562-4E8DB07921E8}">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4.xml><?xml version="1.0" encoding="utf-8"?>
<ds:datastoreItem xmlns:ds="http://schemas.openxmlformats.org/officeDocument/2006/customXml" ds:itemID="{C3382FA9-CEB6-C04C-869B-14E9F459376F}">
  <ds:schemaRefs>
    <ds:schemaRef ds:uri="http://schemas.openxmlformats.org/officeDocument/2006/bibliography"/>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{7BAF149E-1FC8-4FF7-A93C-F6EB37E2CA3B}TF4ef8e72c-1067-4295-ad89-c8a0b6e589af055bdd5c_win32-1a81754edd0d</Template>
  <TotalTime>0</TotalTime>
  <Pages>20</Pages>
  <Words>3945</Words>
  <Characters>22487</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Frank  Ó Tormaigh</dc:creator>
  <cp:lastModifiedBy>Pól Ó Cainin</cp:lastModifiedBy>
  <cp:revision>97</cp:revision>
  <cp:lastPrinted>2025-04-29T22:21:00Z</cp:lastPrinted>
  <dcterms:created xsi:type="dcterms:W3CDTF">2026-07-27T13:41:00Z</dcterms:created>
  <dcterms:modified xsi:type="dcterms:W3CDTF">2026-07-27T15:14:00Z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MediaServiceImageTags">
    <vt:lpwstr/>
  </property>
</Properties>
</file>