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52C42E" w14:textId="77777777" w:rsidR="0099619D" w:rsidRPr="000E4684" w:rsidRDefault="0099619D" w:rsidP="0099619D"/>
    <w:p w14:paraId="7E3CD5ED" w14:textId="77777777" w:rsidR="0099619D" w:rsidRPr="000E4684" w:rsidRDefault="0099619D" w:rsidP="0099619D">
      <w:pPr>
        <w:ind w:right="101"/>
        <w:jc w:val="center"/>
        <w:rPr>
          <w:rFonts w:cs="Arial"/>
          <w:b/>
          <w:color w:val="000000" w:themeColor="text1"/>
          <w:sz w:val="40"/>
          <w:szCs w:val="22"/>
        </w:rPr>
      </w:pPr>
    </w:p>
    <w:p w14:paraId="7EE7CE4B" w14:textId="77777777" w:rsidR="0099619D" w:rsidRPr="000E4684" w:rsidRDefault="0099619D" w:rsidP="0099619D">
      <w:pPr>
        <w:ind w:right="101"/>
        <w:jc w:val="center"/>
        <w:rPr>
          <w:rFonts w:cs="Arial"/>
          <w:b/>
          <w:color w:val="000000" w:themeColor="text1"/>
          <w:sz w:val="40"/>
          <w:szCs w:val="22"/>
        </w:rPr>
      </w:pPr>
      <w:r w:rsidRPr="00123014">
        <w:rPr>
          <w:noProof/>
          <w:lang w:val="en-GB"/>
        </w:rPr>
        <w:drawing>
          <wp:inline distT="0" distB="0" distL="0" distR="0" wp14:anchorId="7A96F89D" wp14:editId="6123FF0F">
            <wp:extent cx="3482035" cy="820165"/>
            <wp:effectExtent l="0" t="0" r="444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64154" cy="886616"/>
                    </a:xfrm>
                    <a:prstGeom prst="rect">
                      <a:avLst/>
                    </a:prstGeom>
                    <a:solidFill>
                      <a:srgbClr val="FFFFFF"/>
                    </a:solidFill>
                    <a:ln>
                      <a:noFill/>
                    </a:ln>
                  </pic:spPr>
                </pic:pic>
              </a:graphicData>
            </a:graphic>
          </wp:inline>
        </w:drawing>
      </w:r>
    </w:p>
    <w:p w14:paraId="1DE2145A" w14:textId="77777777" w:rsidR="0099619D" w:rsidRPr="000E4684" w:rsidRDefault="0099619D" w:rsidP="0099619D">
      <w:pPr>
        <w:ind w:right="101"/>
        <w:rPr>
          <w:rFonts w:cs="Arial"/>
          <w:b/>
          <w:color w:val="000000" w:themeColor="text1"/>
          <w:sz w:val="40"/>
          <w:szCs w:val="22"/>
        </w:rPr>
      </w:pPr>
    </w:p>
    <w:p w14:paraId="053372FA" w14:textId="77777777" w:rsidR="0099619D" w:rsidRPr="000E4684" w:rsidRDefault="0099619D" w:rsidP="0099619D">
      <w:pPr>
        <w:ind w:right="101"/>
        <w:rPr>
          <w:rFonts w:cs="Arial"/>
          <w:b/>
          <w:color w:val="000000" w:themeColor="text1"/>
          <w:sz w:val="40"/>
          <w:szCs w:val="22"/>
        </w:rPr>
      </w:pPr>
    </w:p>
    <w:tbl>
      <w:tblPr>
        <w:tblStyle w:val="GridTable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3827"/>
        <w:gridCol w:w="1650"/>
      </w:tblGrid>
      <w:tr w:rsidR="000B4177" w:rsidRPr="00B07508" w14:paraId="573B8A78" w14:textId="77777777" w:rsidTr="00E66F9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3"/>
            <w:tcBorders>
              <w:top w:val="none" w:sz="0" w:space="0" w:color="auto"/>
              <w:left w:val="none" w:sz="0" w:space="0" w:color="auto"/>
              <w:bottom w:val="none" w:sz="0" w:space="0" w:color="auto"/>
              <w:right w:val="none" w:sz="0" w:space="0" w:color="auto"/>
            </w:tcBorders>
            <w:shd w:val="clear" w:color="auto" w:fill="D9D9D9" w:themeFill="background1" w:themeFillShade="D9"/>
          </w:tcPr>
          <w:p w14:paraId="76954316" w14:textId="77777777" w:rsidR="000B4177" w:rsidRPr="00B07508" w:rsidRDefault="000B4177" w:rsidP="00E66F91">
            <w:pPr>
              <w:jc w:val="center"/>
              <w:rPr>
                <w:rFonts w:eastAsiaTheme="minorEastAsia"/>
                <w:highlight w:val="yellow"/>
                <w:lang w:val="en-US" w:eastAsia="ja-JP"/>
              </w:rPr>
            </w:pPr>
            <w:r w:rsidRPr="000B4177">
              <w:rPr>
                <w:rFonts w:eastAsiaTheme="minorEastAsia"/>
                <w:color w:val="auto"/>
                <w:lang w:val="en-US" w:eastAsia="ja-JP"/>
              </w:rPr>
              <w:t>Subject Matter of Request for Tender</w:t>
            </w:r>
          </w:p>
        </w:tc>
      </w:tr>
      <w:tr w:rsidR="000B4177" w:rsidRPr="00B07508" w14:paraId="70AFF915" w14:textId="77777777" w:rsidTr="00E66F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3"/>
            <w:shd w:val="clear" w:color="auto" w:fill="auto"/>
          </w:tcPr>
          <w:p w14:paraId="0BD036BA" w14:textId="3829BD6E" w:rsidR="000E69FF" w:rsidRPr="000E69FF" w:rsidRDefault="000E69FF" w:rsidP="000E69FF">
            <w:pPr>
              <w:jc w:val="center"/>
              <w:rPr>
                <w:rFonts w:eastAsiaTheme="minorEastAsia"/>
                <w:color w:val="C00000"/>
                <w:sz w:val="24"/>
                <w:lang w:val="en-US" w:eastAsia="ja-JP"/>
              </w:rPr>
            </w:pPr>
            <w:r w:rsidRPr="000E69FF">
              <w:rPr>
                <w:rFonts w:eastAsiaTheme="minorEastAsia"/>
                <w:color w:val="C00000"/>
                <w:sz w:val="24"/>
                <w:lang w:val="en-US" w:eastAsia="ja-JP"/>
              </w:rPr>
              <w:t>Request for Tenders</w:t>
            </w:r>
          </w:p>
          <w:p w14:paraId="223BF197" w14:textId="4DD03E3C" w:rsidR="00654777" w:rsidRPr="006A1919" w:rsidRDefault="000E69FF" w:rsidP="000E69FF">
            <w:pPr>
              <w:jc w:val="center"/>
              <w:rPr>
                <w:rFonts w:eastAsiaTheme="minorEastAsia"/>
                <w:lang w:val="en-US" w:eastAsia="ja-JP"/>
              </w:rPr>
            </w:pPr>
            <w:r w:rsidRPr="000E69FF">
              <w:rPr>
                <w:rFonts w:eastAsiaTheme="minorEastAsia"/>
                <w:color w:val="C00000"/>
                <w:sz w:val="24"/>
                <w:lang w:val="en-US" w:eastAsia="ja-JP"/>
              </w:rPr>
              <w:t>Single Party Framework for the provision of Heat Pump and Ventilation servicing and maintenance</w:t>
            </w:r>
          </w:p>
        </w:tc>
      </w:tr>
      <w:tr w:rsidR="000B4177" w:rsidRPr="00B07508" w14:paraId="5425921B" w14:textId="77777777" w:rsidTr="00E66F91">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29F3828E" w14:textId="77777777" w:rsidR="000B4177" w:rsidRPr="00B07508" w:rsidRDefault="000B4177" w:rsidP="00E66F91">
            <w:pPr>
              <w:rPr>
                <w:rFonts w:eastAsiaTheme="minorEastAsia"/>
                <w:b w:val="0"/>
                <w:bCs w:val="0"/>
                <w:lang w:val="en-US" w:eastAsia="ja-JP"/>
              </w:rPr>
            </w:pPr>
            <w:r>
              <w:rPr>
                <w:rFonts w:eastAsiaTheme="minorEastAsia"/>
                <w:lang w:val="en-US" w:eastAsia="ja-JP"/>
              </w:rPr>
              <w:t>Closing Date and Time for Receipt of Tenders:</w:t>
            </w:r>
          </w:p>
        </w:tc>
        <w:sdt>
          <w:sdtPr>
            <w:rPr>
              <w:rFonts w:eastAsiaTheme="minorEastAsia"/>
              <w:b/>
              <w:color w:val="00B050"/>
              <w:lang w:val="en-US" w:eastAsia="ja-JP"/>
            </w:rPr>
            <w:id w:val="206311064"/>
            <w:placeholder>
              <w:docPart w:val="693FBA03603A446EA89517D33E4ECFFE"/>
            </w:placeholder>
            <w:date w:fullDate="2026-08-10T00:00:00Z">
              <w:dateFormat w:val="dddd d MMMM yyyy"/>
              <w:lid w:val="en-IE"/>
              <w:storeMappedDataAs w:val="dateTime"/>
              <w:calendar w:val="gregorian"/>
            </w:date>
          </w:sdtPr>
          <w:sdtEndPr/>
          <w:sdtContent>
            <w:tc>
              <w:tcPr>
                <w:tcW w:w="3827" w:type="dxa"/>
              </w:tcPr>
              <w:p w14:paraId="7DE45906" w14:textId="393FD6E6" w:rsidR="000B4177" w:rsidRPr="00285F38" w:rsidRDefault="00A90149" w:rsidP="00E66F91">
                <w:pPr>
                  <w:tabs>
                    <w:tab w:val="center" w:pos="2630"/>
                  </w:tabs>
                  <w:cnfStyle w:val="000000000000" w:firstRow="0" w:lastRow="0" w:firstColumn="0" w:lastColumn="0" w:oddVBand="0" w:evenVBand="0" w:oddHBand="0" w:evenHBand="0" w:firstRowFirstColumn="0" w:firstRowLastColumn="0" w:lastRowFirstColumn="0" w:lastRowLastColumn="0"/>
                  <w:rPr>
                    <w:rFonts w:eastAsiaTheme="minorEastAsia"/>
                    <w:b/>
                    <w:color w:val="00B050"/>
                    <w:lang w:val="en-US" w:eastAsia="ja-JP"/>
                  </w:rPr>
                </w:pPr>
                <w:r>
                  <w:rPr>
                    <w:rFonts w:eastAsiaTheme="minorEastAsia"/>
                    <w:b/>
                    <w:color w:val="00B050"/>
                    <w:lang w:eastAsia="ja-JP"/>
                  </w:rPr>
                  <w:t>Monday 10 August 2026</w:t>
                </w:r>
              </w:p>
            </w:tc>
          </w:sdtContent>
        </w:sdt>
        <w:tc>
          <w:tcPr>
            <w:tcW w:w="1650" w:type="dxa"/>
          </w:tcPr>
          <w:p w14:paraId="3C383A69" w14:textId="67455072" w:rsidR="000B4177" w:rsidRPr="00285F38" w:rsidRDefault="000B4177" w:rsidP="00E66F91">
            <w:pPr>
              <w:tabs>
                <w:tab w:val="center" w:pos="2630"/>
              </w:tabs>
              <w:cnfStyle w:val="000000000000" w:firstRow="0" w:lastRow="0" w:firstColumn="0" w:lastColumn="0" w:oddVBand="0" w:evenVBand="0" w:oddHBand="0" w:evenHBand="0" w:firstRowFirstColumn="0" w:firstRowLastColumn="0" w:lastRowFirstColumn="0" w:lastRowLastColumn="0"/>
              <w:rPr>
                <w:rFonts w:eastAsiaTheme="minorEastAsia"/>
                <w:b/>
                <w:color w:val="00B050"/>
                <w:lang w:val="en-US" w:eastAsia="ja-JP"/>
              </w:rPr>
            </w:pPr>
            <w:r w:rsidRPr="00285F38">
              <w:rPr>
                <w:rFonts w:eastAsiaTheme="minorEastAsia"/>
                <w:b/>
                <w:color w:val="00B050"/>
                <w:lang w:val="en-US" w:eastAsia="ja-JP"/>
              </w:rPr>
              <w:t>12</w:t>
            </w:r>
            <w:r w:rsidR="00654777" w:rsidRPr="00285F38">
              <w:rPr>
                <w:rFonts w:eastAsiaTheme="minorEastAsia"/>
                <w:b/>
                <w:color w:val="00B050"/>
                <w:lang w:val="en-US" w:eastAsia="ja-JP"/>
              </w:rPr>
              <w:t>pm (</w:t>
            </w:r>
            <w:r w:rsidRPr="00285F38">
              <w:rPr>
                <w:rFonts w:eastAsiaTheme="minorEastAsia"/>
                <w:b/>
                <w:color w:val="00B050"/>
                <w:lang w:val="en-US" w:eastAsia="ja-JP"/>
              </w:rPr>
              <w:t>Noon)</w:t>
            </w:r>
          </w:p>
        </w:tc>
      </w:tr>
      <w:tr w:rsidR="000B4177" w:rsidRPr="00B07508" w14:paraId="67CEE850" w14:textId="77777777" w:rsidTr="00E66F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4062E5FB" w14:textId="4187DF23" w:rsidR="000B4177" w:rsidRDefault="00C24DFC" w:rsidP="00E66F91">
            <w:pPr>
              <w:rPr>
                <w:rFonts w:eastAsiaTheme="minorEastAsia"/>
                <w:lang w:val="en-US" w:eastAsia="ja-JP"/>
              </w:rPr>
            </w:pPr>
            <w:r>
              <w:rPr>
                <w:rFonts w:eastAsiaTheme="minorEastAsia"/>
                <w:lang w:val="en-US" w:eastAsia="ja-JP"/>
              </w:rPr>
              <w:t>Organi</w:t>
            </w:r>
            <w:r w:rsidR="008040C6">
              <w:rPr>
                <w:rFonts w:eastAsiaTheme="minorEastAsia"/>
                <w:lang w:val="en-US" w:eastAsia="ja-JP"/>
              </w:rPr>
              <w:t>s</w:t>
            </w:r>
            <w:r>
              <w:rPr>
                <w:rFonts w:eastAsiaTheme="minorEastAsia"/>
                <w:lang w:val="en-US" w:eastAsia="ja-JP"/>
              </w:rPr>
              <w:t>ation</w:t>
            </w:r>
            <w:r w:rsidR="000B4177">
              <w:rPr>
                <w:rFonts w:eastAsiaTheme="minorEastAsia"/>
                <w:lang w:val="en-US" w:eastAsia="ja-JP"/>
              </w:rPr>
              <w:t xml:space="preserve"> Name:</w:t>
            </w:r>
          </w:p>
        </w:tc>
        <w:tc>
          <w:tcPr>
            <w:tcW w:w="5477" w:type="dxa"/>
            <w:gridSpan w:val="2"/>
            <w:shd w:val="clear" w:color="auto" w:fill="auto"/>
          </w:tcPr>
          <w:p w14:paraId="2D1DB5A9" w14:textId="77777777" w:rsidR="00654777" w:rsidRPr="00B07508" w:rsidRDefault="00654777" w:rsidP="003E2F8F">
            <w:pPr>
              <w:cnfStyle w:val="000000100000" w:firstRow="0" w:lastRow="0" w:firstColumn="0" w:lastColumn="0" w:oddVBand="0" w:evenVBand="0" w:oddHBand="1" w:evenHBand="0" w:firstRowFirstColumn="0" w:firstRowLastColumn="0" w:lastRowFirstColumn="0" w:lastRowLastColumn="0"/>
              <w:rPr>
                <w:rFonts w:eastAsiaTheme="minorEastAsia"/>
                <w:lang w:val="en-US" w:eastAsia="ja-JP"/>
              </w:rPr>
            </w:pPr>
          </w:p>
        </w:tc>
      </w:tr>
      <w:tr w:rsidR="000B4177" w:rsidRPr="00B07508" w14:paraId="2E3E02C1" w14:textId="77777777" w:rsidTr="00E66F91">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07B32FB0" w14:textId="77777777" w:rsidR="000B4177" w:rsidRPr="00B07508" w:rsidRDefault="000B4177" w:rsidP="00E66F91">
            <w:pPr>
              <w:rPr>
                <w:rFonts w:eastAsiaTheme="minorEastAsia"/>
                <w:lang w:val="en-US" w:eastAsia="ja-JP"/>
              </w:rPr>
            </w:pPr>
            <w:r>
              <w:rPr>
                <w:rFonts w:eastAsiaTheme="minorEastAsia"/>
                <w:lang w:val="en-US" w:eastAsia="ja-JP"/>
              </w:rPr>
              <w:t xml:space="preserve">Contact Name: </w:t>
            </w:r>
          </w:p>
        </w:tc>
        <w:tc>
          <w:tcPr>
            <w:tcW w:w="5477" w:type="dxa"/>
            <w:gridSpan w:val="2"/>
          </w:tcPr>
          <w:p w14:paraId="003938A0" w14:textId="77777777" w:rsidR="00654777" w:rsidRPr="00B07508" w:rsidRDefault="00654777" w:rsidP="00E66F91">
            <w:pPr>
              <w:cnfStyle w:val="000000000000" w:firstRow="0" w:lastRow="0" w:firstColumn="0" w:lastColumn="0" w:oddVBand="0" w:evenVBand="0" w:oddHBand="0" w:evenHBand="0" w:firstRowFirstColumn="0" w:firstRowLastColumn="0" w:lastRowFirstColumn="0" w:lastRowLastColumn="0"/>
              <w:rPr>
                <w:rFonts w:eastAsiaTheme="minorEastAsia"/>
                <w:lang w:val="en-US" w:eastAsia="ja-JP"/>
              </w:rPr>
            </w:pPr>
          </w:p>
        </w:tc>
      </w:tr>
      <w:tr w:rsidR="000B4177" w:rsidRPr="00B07508" w14:paraId="0C85A713" w14:textId="77777777" w:rsidTr="00E66F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1BFC7B89" w14:textId="77777777" w:rsidR="000B4177" w:rsidRDefault="000B4177" w:rsidP="00E66F91">
            <w:pPr>
              <w:rPr>
                <w:rFonts w:eastAsiaTheme="minorEastAsia"/>
                <w:lang w:val="en-US" w:eastAsia="ja-JP"/>
              </w:rPr>
            </w:pPr>
            <w:r>
              <w:rPr>
                <w:rFonts w:eastAsiaTheme="minorEastAsia"/>
                <w:lang w:val="en-US" w:eastAsia="ja-JP"/>
              </w:rPr>
              <w:t>Contact Email:</w:t>
            </w:r>
          </w:p>
        </w:tc>
        <w:tc>
          <w:tcPr>
            <w:tcW w:w="5477" w:type="dxa"/>
            <w:gridSpan w:val="2"/>
            <w:shd w:val="clear" w:color="auto" w:fill="auto"/>
          </w:tcPr>
          <w:p w14:paraId="401BFB54" w14:textId="77777777" w:rsidR="00654777" w:rsidRPr="00B07508" w:rsidRDefault="00654777" w:rsidP="00E66F91">
            <w:pPr>
              <w:cnfStyle w:val="000000100000" w:firstRow="0" w:lastRow="0" w:firstColumn="0" w:lastColumn="0" w:oddVBand="0" w:evenVBand="0" w:oddHBand="1" w:evenHBand="0" w:firstRowFirstColumn="0" w:firstRowLastColumn="0" w:lastRowFirstColumn="0" w:lastRowLastColumn="0"/>
              <w:rPr>
                <w:rFonts w:eastAsiaTheme="minorEastAsia"/>
                <w:lang w:val="en-US" w:eastAsia="ja-JP"/>
              </w:rPr>
            </w:pPr>
          </w:p>
        </w:tc>
      </w:tr>
    </w:tbl>
    <w:p w14:paraId="7E674A68" w14:textId="77777777" w:rsidR="000B4177" w:rsidRDefault="000B4177" w:rsidP="000B4177">
      <w:pPr>
        <w:spacing w:before="0" w:after="0" w:line="240" w:lineRule="auto"/>
        <w:jc w:val="left"/>
        <w:rPr>
          <w:b/>
          <w:bCs/>
          <w:color w:val="FFFFFF" w:themeColor="background1"/>
          <w:sz w:val="28"/>
          <w:szCs w:val="28"/>
        </w:rPr>
      </w:pPr>
    </w:p>
    <w:p w14:paraId="4CAA3DD4" w14:textId="77777777" w:rsidR="00640D3E" w:rsidRDefault="00640D3E" w:rsidP="0099619D">
      <w:pPr>
        <w:jc w:val="left"/>
        <w:rPr>
          <w:rFonts w:ascii="Calibri" w:hAnsi="Calibri" w:cs="Calibri"/>
          <w:b/>
          <w:bCs/>
          <w:i/>
          <w:iCs/>
          <w:sz w:val="28"/>
        </w:rPr>
        <w:sectPr w:rsidR="00640D3E" w:rsidSect="00AD3200">
          <w:headerReference w:type="default" r:id="rId9"/>
          <w:pgSz w:w="11906" w:h="16838" w:code="9"/>
          <w:pgMar w:top="1663" w:right="1134" w:bottom="1134" w:left="1418" w:header="540" w:footer="590" w:gutter="0"/>
          <w:pgNumType w:fmt="lowerRoman" w:start="1"/>
          <w:cols w:space="708"/>
          <w:docGrid w:linePitch="360"/>
        </w:sectPr>
      </w:pPr>
    </w:p>
    <w:p w14:paraId="3A12BB7E" w14:textId="77777777" w:rsidR="0013276C" w:rsidRPr="000D6298" w:rsidRDefault="0013276C" w:rsidP="000D6298">
      <w:pPr>
        <w:pStyle w:val="Heading1"/>
        <w:numPr>
          <w:ilvl w:val="0"/>
          <w:numId w:val="0"/>
        </w:numPr>
      </w:pPr>
      <w:bookmarkStart w:id="0" w:name="_Toc80025820"/>
      <w:bookmarkStart w:id="1" w:name="_Toc164768797"/>
      <w:bookmarkStart w:id="2" w:name="_Toc234494558"/>
      <w:r w:rsidRPr="000D6298">
        <w:lastRenderedPageBreak/>
        <w:t>Table of Contents</w:t>
      </w:r>
      <w:bookmarkEnd w:id="0"/>
      <w:bookmarkEnd w:id="1"/>
      <w:bookmarkEnd w:id="2"/>
    </w:p>
    <w:p w14:paraId="54E44034" w14:textId="77777777" w:rsidR="000E69FF" w:rsidRDefault="00411961" w:rsidP="000E69FF">
      <w:pPr>
        <w:pStyle w:val="TOC1"/>
        <w:rPr>
          <w:rFonts w:asciiTheme="minorHAnsi" w:eastAsiaTheme="minorEastAsia" w:hAnsiTheme="minorHAnsi" w:cstheme="minorBidi"/>
          <w:noProof/>
          <w:kern w:val="2"/>
          <w:sz w:val="22"/>
          <w:szCs w:val="22"/>
          <w:lang w:val="en-GB"/>
          <w14:ligatures w14:val="standardContextual"/>
        </w:rPr>
      </w:pPr>
      <w:r>
        <w:fldChar w:fldCharType="begin"/>
      </w:r>
      <w:r>
        <w:instrText xml:space="preserve"> TOC \o "1-3" \h \z </w:instrText>
      </w:r>
      <w:r>
        <w:fldChar w:fldCharType="separate"/>
      </w:r>
    </w:p>
    <w:sdt>
      <w:sdtPr>
        <w:rPr>
          <w:bCs w:val="0"/>
          <w:color w:val="auto"/>
          <w:sz w:val="20"/>
          <w:szCs w:val="24"/>
          <w:lang w:val="en-GB" w:eastAsia="en-GB"/>
        </w:rPr>
        <w:id w:val="-1065569173"/>
        <w:docPartObj>
          <w:docPartGallery w:val="Table of Contents"/>
          <w:docPartUnique/>
        </w:docPartObj>
      </w:sdtPr>
      <w:sdtEndPr>
        <w:rPr>
          <w:b/>
          <w:lang w:val="en-IE"/>
        </w:rPr>
      </w:sdtEndPr>
      <w:sdtContent>
        <w:p w14:paraId="537FE9C0" w14:textId="0DFFDEFF" w:rsidR="000E69FF" w:rsidRDefault="000E69FF">
          <w:pPr>
            <w:pStyle w:val="TOCHeading"/>
          </w:pPr>
          <w:r>
            <w:rPr>
              <w:lang w:val="en-GB"/>
            </w:rPr>
            <w:t>Contents</w:t>
          </w:r>
        </w:p>
        <w:p w14:paraId="7B9C3B24" w14:textId="520770CA" w:rsidR="000E69FF" w:rsidRPr="000E69FF" w:rsidRDefault="000E69FF">
          <w:pPr>
            <w:pStyle w:val="TOC1"/>
            <w:rPr>
              <w:rFonts w:asciiTheme="minorHAnsi" w:eastAsiaTheme="minorEastAsia" w:hAnsiTheme="minorHAnsi" w:cstheme="minorBidi"/>
              <w:noProof/>
              <w:kern w:val="2"/>
              <w:sz w:val="24"/>
              <w:lang w:val="en-GB"/>
              <w14:ligatures w14:val="standardContextual"/>
            </w:rPr>
          </w:pPr>
          <w:r>
            <w:fldChar w:fldCharType="begin"/>
          </w:r>
          <w:r>
            <w:instrText xml:space="preserve"> TOC \o "1-3" \h \z \u </w:instrText>
          </w:r>
          <w:r>
            <w:fldChar w:fldCharType="separate"/>
          </w:r>
          <w:hyperlink w:anchor="_Toc234494558" w:history="1">
            <w:r w:rsidRPr="000E69FF">
              <w:rPr>
                <w:rStyle w:val="Hyperlink"/>
                <w:noProof/>
              </w:rPr>
              <w:t>Table of Contents</w:t>
            </w:r>
            <w:r w:rsidRPr="000E69FF">
              <w:rPr>
                <w:noProof/>
                <w:webHidden/>
              </w:rPr>
              <w:tab/>
            </w:r>
            <w:r w:rsidRPr="000E69FF">
              <w:rPr>
                <w:noProof/>
                <w:webHidden/>
              </w:rPr>
              <w:fldChar w:fldCharType="begin"/>
            </w:r>
            <w:r w:rsidRPr="000E69FF">
              <w:rPr>
                <w:noProof/>
                <w:webHidden/>
              </w:rPr>
              <w:instrText xml:space="preserve"> PAGEREF _Toc234494558 \h </w:instrText>
            </w:r>
            <w:r w:rsidRPr="000E69FF">
              <w:rPr>
                <w:noProof/>
                <w:webHidden/>
              </w:rPr>
            </w:r>
            <w:r w:rsidRPr="000E69FF">
              <w:rPr>
                <w:noProof/>
                <w:webHidden/>
              </w:rPr>
              <w:fldChar w:fldCharType="separate"/>
            </w:r>
            <w:r w:rsidRPr="000E69FF">
              <w:rPr>
                <w:noProof/>
                <w:webHidden/>
              </w:rPr>
              <w:t>2</w:t>
            </w:r>
            <w:r w:rsidRPr="000E69FF">
              <w:rPr>
                <w:noProof/>
                <w:webHidden/>
              </w:rPr>
              <w:fldChar w:fldCharType="end"/>
            </w:r>
          </w:hyperlink>
        </w:p>
        <w:p w14:paraId="3395C84B" w14:textId="58CBEDC1" w:rsidR="000E69FF" w:rsidRPr="000E69FF" w:rsidRDefault="000E69FF">
          <w:pPr>
            <w:pStyle w:val="TOC1"/>
            <w:rPr>
              <w:rFonts w:asciiTheme="minorHAnsi" w:eastAsiaTheme="minorEastAsia" w:hAnsiTheme="minorHAnsi" w:cstheme="minorBidi"/>
              <w:noProof/>
              <w:kern w:val="2"/>
              <w:sz w:val="24"/>
              <w:lang w:val="en-GB"/>
              <w14:ligatures w14:val="standardContextual"/>
            </w:rPr>
          </w:pPr>
          <w:hyperlink w:anchor="_Toc234494559" w:history="1">
            <w:r w:rsidRPr="000E69FF">
              <w:rPr>
                <w:rStyle w:val="Hyperlink"/>
                <w:noProof/>
              </w:rPr>
              <w:t>A.</w:t>
            </w:r>
            <w:r w:rsidRPr="000E69FF">
              <w:rPr>
                <w:rFonts w:asciiTheme="minorHAnsi" w:eastAsiaTheme="minorEastAsia" w:hAnsiTheme="minorHAnsi" w:cstheme="minorBidi"/>
                <w:noProof/>
                <w:kern w:val="2"/>
                <w:sz w:val="24"/>
                <w:lang w:val="en-GB"/>
                <w14:ligatures w14:val="standardContextual"/>
              </w:rPr>
              <w:tab/>
            </w:r>
            <w:r w:rsidRPr="000E69FF">
              <w:rPr>
                <w:rStyle w:val="Hyperlink"/>
                <w:noProof/>
              </w:rPr>
              <w:t>Selection Criteria</w:t>
            </w:r>
            <w:r w:rsidRPr="000E69FF">
              <w:rPr>
                <w:noProof/>
                <w:webHidden/>
              </w:rPr>
              <w:tab/>
            </w:r>
            <w:r w:rsidRPr="000E69FF">
              <w:rPr>
                <w:noProof/>
                <w:webHidden/>
              </w:rPr>
              <w:fldChar w:fldCharType="begin"/>
            </w:r>
            <w:r w:rsidRPr="000E69FF">
              <w:rPr>
                <w:noProof/>
                <w:webHidden/>
              </w:rPr>
              <w:instrText xml:space="preserve"> PAGEREF _Toc234494559 \h </w:instrText>
            </w:r>
            <w:r w:rsidRPr="000E69FF">
              <w:rPr>
                <w:noProof/>
                <w:webHidden/>
              </w:rPr>
            </w:r>
            <w:r w:rsidRPr="000E69FF">
              <w:rPr>
                <w:noProof/>
                <w:webHidden/>
              </w:rPr>
              <w:fldChar w:fldCharType="separate"/>
            </w:r>
            <w:r w:rsidRPr="000E69FF">
              <w:rPr>
                <w:noProof/>
                <w:webHidden/>
              </w:rPr>
              <w:t>4</w:t>
            </w:r>
            <w:r w:rsidRPr="000E69FF">
              <w:rPr>
                <w:noProof/>
                <w:webHidden/>
              </w:rPr>
              <w:fldChar w:fldCharType="end"/>
            </w:r>
          </w:hyperlink>
        </w:p>
        <w:p w14:paraId="1431B499" w14:textId="46085B70" w:rsidR="000E69FF" w:rsidRPr="000E69FF" w:rsidRDefault="000E69FF">
          <w:pPr>
            <w:pStyle w:val="TOC2"/>
            <w:tabs>
              <w:tab w:val="left" w:pos="960"/>
              <w:tab w:val="right" w:leader="dot" w:pos="9344"/>
            </w:tabs>
            <w:rPr>
              <w:rFonts w:asciiTheme="minorHAnsi" w:eastAsiaTheme="minorEastAsia" w:hAnsiTheme="minorHAnsi" w:cstheme="minorBidi"/>
              <w:noProof/>
              <w:kern w:val="2"/>
              <w:sz w:val="24"/>
              <w:lang w:val="en-GB"/>
              <w14:ligatures w14:val="standardContextual"/>
            </w:rPr>
          </w:pPr>
          <w:hyperlink w:anchor="_Toc234494560" w:history="1">
            <w:r w:rsidRPr="000E69FF">
              <w:rPr>
                <w:rStyle w:val="Hyperlink"/>
                <w:noProof/>
              </w:rPr>
              <w:t>A.1</w:t>
            </w:r>
            <w:r w:rsidRPr="000E69FF">
              <w:rPr>
                <w:rFonts w:asciiTheme="minorHAnsi" w:eastAsiaTheme="minorEastAsia" w:hAnsiTheme="minorHAnsi" w:cstheme="minorBidi"/>
                <w:noProof/>
                <w:kern w:val="2"/>
                <w:sz w:val="24"/>
                <w:lang w:val="en-GB"/>
                <w14:ligatures w14:val="standardContextual"/>
              </w:rPr>
              <w:tab/>
            </w:r>
            <w:r w:rsidRPr="000E69FF">
              <w:rPr>
                <w:rStyle w:val="Hyperlink"/>
                <w:noProof/>
              </w:rPr>
              <w:t>Tenderer Information</w:t>
            </w:r>
            <w:r w:rsidRPr="000E69FF">
              <w:rPr>
                <w:noProof/>
                <w:webHidden/>
              </w:rPr>
              <w:tab/>
            </w:r>
            <w:r w:rsidRPr="000E69FF">
              <w:rPr>
                <w:noProof/>
                <w:webHidden/>
              </w:rPr>
              <w:fldChar w:fldCharType="begin"/>
            </w:r>
            <w:r w:rsidRPr="000E69FF">
              <w:rPr>
                <w:noProof/>
                <w:webHidden/>
              </w:rPr>
              <w:instrText xml:space="preserve"> PAGEREF _Toc234494560 \h </w:instrText>
            </w:r>
            <w:r w:rsidRPr="000E69FF">
              <w:rPr>
                <w:noProof/>
                <w:webHidden/>
              </w:rPr>
            </w:r>
            <w:r w:rsidRPr="000E69FF">
              <w:rPr>
                <w:noProof/>
                <w:webHidden/>
              </w:rPr>
              <w:fldChar w:fldCharType="separate"/>
            </w:r>
            <w:r w:rsidRPr="000E69FF">
              <w:rPr>
                <w:noProof/>
                <w:webHidden/>
              </w:rPr>
              <w:t>4</w:t>
            </w:r>
            <w:r w:rsidRPr="000E69FF">
              <w:rPr>
                <w:noProof/>
                <w:webHidden/>
              </w:rPr>
              <w:fldChar w:fldCharType="end"/>
            </w:r>
          </w:hyperlink>
        </w:p>
        <w:p w14:paraId="51EA12C5" w14:textId="64FA98E1" w:rsidR="000E69FF" w:rsidRPr="000E69FF" w:rsidRDefault="000E69FF">
          <w:pPr>
            <w:pStyle w:val="TOC1"/>
            <w:rPr>
              <w:rFonts w:asciiTheme="minorHAnsi" w:eastAsiaTheme="minorEastAsia" w:hAnsiTheme="minorHAnsi" w:cstheme="minorBidi"/>
              <w:noProof/>
              <w:kern w:val="2"/>
              <w:sz w:val="24"/>
              <w:lang w:val="en-GB"/>
              <w14:ligatures w14:val="standardContextual"/>
            </w:rPr>
          </w:pPr>
          <w:hyperlink w:anchor="_Toc234494561" w:history="1">
            <w:r w:rsidRPr="000E69FF">
              <w:rPr>
                <w:rStyle w:val="Hyperlink"/>
                <w:noProof/>
              </w:rPr>
              <w:t>B.</w:t>
            </w:r>
            <w:r w:rsidRPr="000E69FF">
              <w:rPr>
                <w:rFonts w:asciiTheme="minorHAnsi" w:eastAsiaTheme="minorEastAsia" w:hAnsiTheme="minorHAnsi" w:cstheme="minorBidi"/>
                <w:noProof/>
                <w:kern w:val="2"/>
                <w:sz w:val="24"/>
                <w:lang w:val="en-GB"/>
                <w14:ligatures w14:val="standardContextual"/>
              </w:rPr>
              <w:tab/>
            </w:r>
            <w:r w:rsidRPr="000E69FF">
              <w:rPr>
                <w:rStyle w:val="Hyperlink"/>
                <w:noProof/>
              </w:rPr>
              <w:t>Financial Information – Pass/Fail Criteria</w:t>
            </w:r>
            <w:r w:rsidRPr="000E69FF">
              <w:rPr>
                <w:noProof/>
                <w:webHidden/>
              </w:rPr>
              <w:tab/>
            </w:r>
            <w:r w:rsidRPr="000E69FF">
              <w:rPr>
                <w:noProof/>
                <w:webHidden/>
              </w:rPr>
              <w:fldChar w:fldCharType="begin"/>
            </w:r>
            <w:r w:rsidRPr="000E69FF">
              <w:rPr>
                <w:noProof/>
                <w:webHidden/>
              </w:rPr>
              <w:instrText xml:space="preserve"> PAGEREF _Toc234494561 \h </w:instrText>
            </w:r>
            <w:r w:rsidRPr="000E69FF">
              <w:rPr>
                <w:noProof/>
                <w:webHidden/>
              </w:rPr>
            </w:r>
            <w:r w:rsidRPr="000E69FF">
              <w:rPr>
                <w:noProof/>
                <w:webHidden/>
              </w:rPr>
              <w:fldChar w:fldCharType="separate"/>
            </w:r>
            <w:r w:rsidRPr="000E69FF">
              <w:rPr>
                <w:noProof/>
                <w:webHidden/>
              </w:rPr>
              <w:t>5</w:t>
            </w:r>
            <w:r w:rsidRPr="000E69FF">
              <w:rPr>
                <w:noProof/>
                <w:webHidden/>
              </w:rPr>
              <w:fldChar w:fldCharType="end"/>
            </w:r>
          </w:hyperlink>
        </w:p>
        <w:p w14:paraId="1BDEEA75" w14:textId="1C97AA5F" w:rsidR="000E69FF" w:rsidRPr="000E69FF" w:rsidRDefault="000E69FF">
          <w:pPr>
            <w:pStyle w:val="TOC1"/>
            <w:rPr>
              <w:rFonts w:asciiTheme="minorHAnsi" w:eastAsiaTheme="minorEastAsia" w:hAnsiTheme="minorHAnsi" w:cstheme="minorBidi"/>
              <w:noProof/>
              <w:kern w:val="2"/>
              <w:sz w:val="24"/>
              <w:lang w:val="en-GB"/>
              <w14:ligatures w14:val="standardContextual"/>
            </w:rPr>
          </w:pPr>
          <w:hyperlink w:anchor="_Toc234494562" w:history="1">
            <w:r w:rsidRPr="000E69FF">
              <w:rPr>
                <w:rStyle w:val="Hyperlink"/>
                <w:noProof/>
              </w:rPr>
              <w:t>Declaration Re Personal Circumstances – Pass/Fail Criteria</w:t>
            </w:r>
            <w:r w:rsidRPr="000E69FF">
              <w:rPr>
                <w:noProof/>
                <w:webHidden/>
              </w:rPr>
              <w:tab/>
            </w:r>
            <w:r w:rsidRPr="000E69FF">
              <w:rPr>
                <w:noProof/>
                <w:webHidden/>
              </w:rPr>
              <w:fldChar w:fldCharType="begin"/>
            </w:r>
            <w:r w:rsidRPr="000E69FF">
              <w:rPr>
                <w:noProof/>
                <w:webHidden/>
              </w:rPr>
              <w:instrText xml:space="preserve"> PAGEREF _Toc234494562 \h </w:instrText>
            </w:r>
            <w:r w:rsidRPr="000E69FF">
              <w:rPr>
                <w:noProof/>
                <w:webHidden/>
              </w:rPr>
            </w:r>
            <w:r w:rsidRPr="000E69FF">
              <w:rPr>
                <w:noProof/>
                <w:webHidden/>
              </w:rPr>
              <w:fldChar w:fldCharType="separate"/>
            </w:r>
            <w:r w:rsidRPr="000E69FF">
              <w:rPr>
                <w:noProof/>
                <w:webHidden/>
              </w:rPr>
              <w:t>7</w:t>
            </w:r>
            <w:r w:rsidRPr="000E69FF">
              <w:rPr>
                <w:noProof/>
                <w:webHidden/>
              </w:rPr>
              <w:fldChar w:fldCharType="end"/>
            </w:r>
          </w:hyperlink>
        </w:p>
        <w:p w14:paraId="51D54AA4" w14:textId="39675667" w:rsidR="000E69FF" w:rsidRPr="000E69FF" w:rsidRDefault="000E69FF">
          <w:pPr>
            <w:pStyle w:val="TOC1"/>
            <w:rPr>
              <w:rFonts w:asciiTheme="minorHAnsi" w:eastAsiaTheme="minorEastAsia" w:hAnsiTheme="minorHAnsi" w:cstheme="minorBidi"/>
              <w:noProof/>
              <w:kern w:val="2"/>
              <w:sz w:val="24"/>
              <w:lang w:val="en-GB"/>
              <w14:ligatures w14:val="standardContextual"/>
            </w:rPr>
          </w:pPr>
          <w:hyperlink w:anchor="_Toc234494563" w:history="1">
            <w:r w:rsidRPr="000E69FF">
              <w:rPr>
                <w:rStyle w:val="Hyperlink"/>
                <w:noProof/>
              </w:rPr>
              <w:t>Declaration Re Statutory Obligations – Pass/Fail Criteria</w:t>
            </w:r>
            <w:r w:rsidRPr="000E69FF">
              <w:rPr>
                <w:noProof/>
                <w:webHidden/>
              </w:rPr>
              <w:tab/>
            </w:r>
            <w:r w:rsidRPr="000E69FF">
              <w:rPr>
                <w:noProof/>
                <w:webHidden/>
              </w:rPr>
              <w:fldChar w:fldCharType="begin"/>
            </w:r>
            <w:r w:rsidRPr="000E69FF">
              <w:rPr>
                <w:noProof/>
                <w:webHidden/>
              </w:rPr>
              <w:instrText xml:space="preserve"> PAGEREF _Toc234494563 \h </w:instrText>
            </w:r>
            <w:r w:rsidRPr="000E69FF">
              <w:rPr>
                <w:noProof/>
                <w:webHidden/>
              </w:rPr>
            </w:r>
            <w:r w:rsidRPr="000E69FF">
              <w:rPr>
                <w:noProof/>
                <w:webHidden/>
              </w:rPr>
              <w:fldChar w:fldCharType="separate"/>
            </w:r>
            <w:r w:rsidRPr="000E69FF">
              <w:rPr>
                <w:noProof/>
                <w:webHidden/>
              </w:rPr>
              <w:t>9</w:t>
            </w:r>
            <w:r w:rsidRPr="000E69FF">
              <w:rPr>
                <w:noProof/>
                <w:webHidden/>
              </w:rPr>
              <w:fldChar w:fldCharType="end"/>
            </w:r>
          </w:hyperlink>
        </w:p>
        <w:p w14:paraId="7E9D61FF" w14:textId="2F99F7AE" w:rsidR="000E69FF" w:rsidRPr="000E69FF" w:rsidRDefault="000E69FF">
          <w:pPr>
            <w:pStyle w:val="TOC1"/>
            <w:rPr>
              <w:rFonts w:asciiTheme="minorHAnsi" w:eastAsiaTheme="minorEastAsia" w:hAnsiTheme="minorHAnsi" w:cstheme="minorBidi"/>
              <w:noProof/>
              <w:kern w:val="2"/>
              <w:sz w:val="24"/>
              <w:lang w:val="en-GB"/>
              <w14:ligatures w14:val="standardContextual"/>
            </w:rPr>
          </w:pPr>
          <w:hyperlink w:anchor="_Toc234494564" w:history="1">
            <w:r w:rsidRPr="000E69FF">
              <w:rPr>
                <w:rStyle w:val="Hyperlink"/>
                <w:noProof/>
              </w:rPr>
              <w:t>C.</w:t>
            </w:r>
            <w:r w:rsidRPr="000E69FF">
              <w:rPr>
                <w:rFonts w:asciiTheme="minorHAnsi" w:eastAsiaTheme="minorEastAsia" w:hAnsiTheme="minorHAnsi" w:cstheme="minorBidi"/>
                <w:noProof/>
                <w:kern w:val="2"/>
                <w:sz w:val="24"/>
                <w:lang w:val="en-GB"/>
                <w14:ligatures w14:val="standardContextual"/>
              </w:rPr>
              <w:tab/>
            </w:r>
            <w:r w:rsidRPr="000E69FF">
              <w:rPr>
                <w:rStyle w:val="Hyperlink"/>
                <w:noProof/>
              </w:rPr>
              <w:t>TENDERERS’ STATEMENT</w:t>
            </w:r>
            <w:r w:rsidRPr="000E69FF">
              <w:rPr>
                <w:noProof/>
                <w:webHidden/>
              </w:rPr>
              <w:tab/>
            </w:r>
            <w:r w:rsidRPr="000E69FF">
              <w:rPr>
                <w:noProof/>
                <w:webHidden/>
              </w:rPr>
              <w:fldChar w:fldCharType="begin"/>
            </w:r>
            <w:r w:rsidRPr="000E69FF">
              <w:rPr>
                <w:noProof/>
                <w:webHidden/>
              </w:rPr>
              <w:instrText xml:space="preserve"> PAGEREF _Toc234494564 \h </w:instrText>
            </w:r>
            <w:r w:rsidRPr="000E69FF">
              <w:rPr>
                <w:noProof/>
                <w:webHidden/>
              </w:rPr>
            </w:r>
            <w:r w:rsidRPr="000E69FF">
              <w:rPr>
                <w:noProof/>
                <w:webHidden/>
              </w:rPr>
              <w:fldChar w:fldCharType="separate"/>
            </w:r>
            <w:r w:rsidRPr="000E69FF">
              <w:rPr>
                <w:noProof/>
                <w:webHidden/>
              </w:rPr>
              <w:t>10</w:t>
            </w:r>
            <w:r w:rsidRPr="000E69FF">
              <w:rPr>
                <w:noProof/>
                <w:webHidden/>
              </w:rPr>
              <w:fldChar w:fldCharType="end"/>
            </w:r>
          </w:hyperlink>
        </w:p>
        <w:p w14:paraId="76C56D78" w14:textId="12823933" w:rsidR="000E69FF" w:rsidRPr="000E69FF" w:rsidRDefault="000E69FF">
          <w:pPr>
            <w:pStyle w:val="TOC1"/>
            <w:rPr>
              <w:rFonts w:asciiTheme="minorHAnsi" w:eastAsiaTheme="minorEastAsia" w:hAnsiTheme="minorHAnsi" w:cstheme="minorBidi"/>
              <w:noProof/>
              <w:kern w:val="2"/>
              <w:sz w:val="24"/>
              <w:lang w:val="en-GB"/>
              <w14:ligatures w14:val="standardContextual"/>
            </w:rPr>
          </w:pPr>
          <w:hyperlink w:anchor="_Toc234494565" w:history="1">
            <w:r w:rsidRPr="000E69FF">
              <w:rPr>
                <w:rStyle w:val="Hyperlink"/>
                <w:rFonts w:eastAsiaTheme="majorEastAsia"/>
                <w:noProof/>
              </w:rPr>
              <w:t>Personnel and Skills</w:t>
            </w:r>
            <w:r w:rsidRPr="000E69FF">
              <w:rPr>
                <w:rStyle w:val="Hyperlink"/>
                <w:noProof/>
              </w:rPr>
              <w:t xml:space="preserve"> – Pass/Fail Criteria</w:t>
            </w:r>
            <w:r w:rsidRPr="000E69FF">
              <w:rPr>
                <w:noProof/>
                <w:webHidden/>
              </w:rPr>
              <w:tab/>
            </w:r>
            <w:r w:rsidRPr="000E69FF">
              <w:rPr>
                <w:noProof/>
                <w:webHidden/>
              </w:rPr>
              <w:fldChar w:fldCharType="begin"/>
            </w:r>
            <w:r w:rsidRPr="000E69FF">
              <w:rPr>
                <w:noProof/>
                <w:webHidden/>
              </w:rPr>
              <w:instrText xml:space="preserve"> PAGEREF _Toc234494565 \h </w:instrText>
            </w:r>
            <w:r w:rsidRPr="000E69FF">
              <w:rPr>
                <w:noProof/>
                <w:webHidden/>
              </w:rPr>
            </w:r>
            <w:r w:rsidRPr="000E69FF">
              <w:rPr>
                <w:noProof/>
                <w:webHidden/>
              </w:rPr>
              <w:fldChar w:fldCharType="separate"/>
            </w:r>
            <w:r w:rsidRPr="000E69FF">
              <w:rPr>
                <w:noProof/>
                <w:webHidden/>
              </w:rPr>
              <w:t>12</w:t>
            </w:r>
            <w:r w:rsidRPr="000E69FF">
              <w:rPr>
                <w:noProof/>
                <w:webHidden/>
              </w:rPr>
              <w:fldChar w:fldCharType="end"/>
            </w:r>
          </w:hyperlink>
        </w:p>
        <w:p w14:paraId="0F057BEC" w14:textId="2D69A7C8" w:rsidR="000E69FF" w:rsidRPr="000E69FF" w:rsidRDefault="000E69FF">
          <w:pPr>
            <w:pStyle w:val="TOC1"/>
            <w:rPr>
              <w:rFonts w:asciiTheme="minorHAnsi" w:eastAsiaTheme="minorEastAsia" w:hAnsiTheme="minorHAnsi" w:cstheme="minorBidi"/>
              <w:noProof/>
              <w:kern w:val="2"/>
              <w:sz w:val="24"/>
              <w:lang w:val="en-GB"/>
              <w14:ligatures w14:val="standardContextual"/>
            </w:rPr>
          </w:pPr>
          <w:hyperlink w:anchor="_Toc234494566" w:history="1">
            <w:r w:rsidRPr="000E69FF">
              <w:rPr>
                <w:rStyle w:val="Hyperlink"/>
                <w:rFonts w:eastAsiaTheme="majorEastAsia"/>
                <w:noProof/>
              </w:rPr>
              <w:t>Technical Equipment and Resources – Pass/Fail Criteria</w:t>
            </w:r>
            <w:r w:rsidRPr="000E69FF">
              <w:rPr>
                <w:noProof/>
                <w:webHidden/>
              </w:rPr>
              <w:tab/>
            </w:r>
            <w:r w:rsidRPr="000E69FF">
              <w:rPr>
                <w:noProof/>
                <w:webHidden/>
              </w:rPr>
              <w:fldChar w:fldCharType="begin"/>
            </w:r>
            <w:r w:rsidRPr="000E69FF">
              <w:rPr>
                <w:noProof/>
                <w:webHidden/>
              </w:rPr>
              <w:instrText xml:space="preserve"> PAGEREF _Toc234494566 \h </w:instrText>
            </w:r>
            <w:r w:rsidRPr="000E69FF">
              <w:rPr>
                <w:noProof/>
                <w:webHidden/>
              </w:rPr>
            </w:r>
            <w:r w:rsidRPr="000E69FF">
              <w:rPr>
                <w:noProof/>
                <w:webHidden/>
              </w:rPr>
              <w:fldChar w:fldCharType="separate"/>
            </w:r>
            <w:r w:rsidRPr="000E69FF">
              <w:rPr>
                <w:noProof/>
                <w:webHidden/>
              </w:rPr>
              <w:t>13</w:t>
            </w:r>
            <w:r w:rsidRPr="000E69FF">
              <w:rPr>
                <w:noProof/>
                <w:webHidden/>
              </w:rPr>
              <w:fldChar w:fldCharType="end"/>
            </w:r>
          </w:hyperlink>
        </w:p>
        <w:p w14:paraId="606FD2CA" w14:textId="147E354E" w:rsidR="000E69FF" w:rsidRPr="000E69FF" w:rsidRDefault="000E69FF">
          <w:pPr>
            <w:pStyle w:val="TOC1"/>
            <w:rPr>
              <w:rFonts w:asciiTheme="minorHAnsi" w:eastAsiaTheme="minorEastAsia" w:hAnsiTheme="minorHAnsi" w:cstheme="minorBidi"/>
              <w:noProof/>
              <w:kern w:val="2"/>
              <w:sz w:val="24"/>
              <w:lang w:val="en-GB"/>
              <w14:ligatures w14:val="standardContextual"/>
            </w:rPr>
          </w:pPr>
          <w:hyperlink w:anchor="_Toc234494567" w:history="1">
            <w:r w:rsidRPr="000E69FF">
              <w:rPr>
                <w:rStyle w:val="Hyperlink"/>
                <w:noProof/>
              </w:rPr>
              <w:t>Previous Contracts / Experience – Pass/Fail Criteria</w:t>
            </w:r>
            <w:r w:rsidRPr="000E69FF">
              <w:rPr>
                <w:noProof/>
                <w:webHidden/>
              </w:rPr>
              <w:tab/>
            </w:r>
            <w:r w:rsidRPr="000E69FF">
              <w:rPr>
                <w:noProof/>
                <w:webHidden/>
              </w:rPr>
              <w:fldChar w:fldCharType="begin"/>
            </w:r>
            <w:r w:rsidRPr="000E69FF">
              <w:rPr>
                <w:noProof/>
                <w:webHidden/>
              </w:rPr>
              <w:instrText xml:space="preserve"> PAGEREF _Toc234494567 \h </w:instrText>
            </w:r>
            <w:r w:rsidRPr="000E69FF">
              <w:rPr>
                <w:noProof/>
                <w:webHidden/>
              </w:rPr>
            </w:r>
            <w:r w:rsidRPr="000E69FF">
              <w:rPr>
                <w:noProof/>
                <w:webHidden/>
              </w:rPr>
              <w:fldChar w:fldCharType="separate"/>
            </w:r>
            <w:r w:rsidRPr="000E69FF">
              <w:rPr>
                <w:noProof/>
                <w:webHidden/>
              </w:rPr>
              <w:t>15</w:t>
            </w:r>
            <w:r w:rsidRPr="000E69FF">
              <w:rPr>
                <w:noProof/>
                <w:webHidden/>
              </w:rPr>
              <w:fldChar w:fldCharType="end"/>
            </w:r>
          </w:hyperlink>
        </w:p>
        <w:p w14:paraId="3CF68937" w14:textId="62F51A15" w:rsidR="000E69FF" w:rsidRPr="000E69FF" w:rsidRDefault="000E69FF">
          <w:pPr>
            <w:pStyle w:val="TOC1"/>
            <w:rPr>
              <w:rFonts w:asciiTheme="minorHAnsi" w:eastAsiaTheme="minorEastAsia" w:hAnsiTheme="minorHAnsi" w:cstheme="minorBidi"/>
              <w:noProof/>
              <w:kern w:val="2"/>
              <w:sz w:val="24"/>
              <w:lang w:val="en-GB"/>
              <w14:ligatures w14:val="standardContextual"/>
            </w:rPr>
          </w:pPr>
          <w:hyperlink w:anchor="_Toc234494568" w:history="1">
            <w:r w:rsidRPr="000E69FF">
              <w:rPr>
                <w:rStyle w:val="Hyperlink"/>
                <w:noProof/>
              </w:rPr>
              <w:t>Health &amp; Safety – Pass/Fail Criteria</w:t>
            </w:r>
            <w:r w:rsidRPr="000E69FF">
              <w:rPr>
                <w:noProof/>
                <w:webHidden/>
              </w:rPr>
              <w:tab/>
            </w:r>
            <w:r w:rsidRPr="000E69FF">
              <w:rPr>
                <w:noProof/>
                <w:webHidden/>
              </w:rPr>
              <w:fldChar w:fldCharType="begin"/>
            </w:r>
            <w:r w:rsidRPr="000E69FF">
              <w:rPr>
                <w:noProof/>
                <w:webHidden/>
              </w:rPr>
              <w:instrText xml:space="preserve"> PAGEREF _Toc234494568 \h </w:instrText>
            </w:r>
            <w:r w:rsidRPr="000E69FF">
              <w:rPr>
                <w:noProof/>
                <w:webHidden/>
              </w:rPr>
            </w:r>
            <w:r w:rsidRPr="000E69FF">
              <w:rPr>
                <w:noProof/>
                <w:webHidden/>
              </w:rPr>
              <w:fldChar w:fldCharType="separate"/>
            </w:r>
            <w:r w:rsidRPr="000E69FF">
              <w:rPr>
                <w:noProof/>
                <w:webHidden/>
              </w:rPr>
              <w:t>21</w:t>
            </w:r>
            <w:r w:rsidRPr="000E69FF">
              <w:rPr>
                <w:noProof/>
                <w:webHidden/>
              </w:rPr>
              <w:fldChar w:fldCharType="end"/>
            </w:r>
          </w:hyperlink>
        </w:p>
        <w:p w14:paraId="58FAEA28" w14:textId="60CA07F5" w:rsidR="000E69FF" w:rsidRPr="000E69FF" w:rsidRDefault="000E69FF">
          <w:pPr>
            <w:pStyle w:val="TOC1"/>
            <w:rPr>
              <w:rFonts w:asciiTheme="minorHAnsi" w:eastAsiaTheme="minorEastAsia" w:hAnsiTheme="minorHAnsi" w:cstheme="minorBidi"/>
              <w:noProof/>
              <w:kern w:val="2"/>
              <w:sz w:val="24"/>
              <w:lang w:val="en-GB"/>
              <w14:ligatures w14:val="standardContextual"/>
            </w:rPr>
          </w:pPr>
          <w:hyperlink w:anchor="_Toc234494569" w:history="1">
            <w:r w:rsidRPr="000E69FF">
              <w:rPr>
                <w:rStyle w:val="Hyperlink"/>
                <w:noProof/>
              </w:rPr>
              <w:t>Quality Assurance – Pass/Fail Criteria</w:t>
            </w:r>
            <w:r w:rsidRPr="000E69FF">
              <w:rPr>
                <w:noProof/>
                <w:webHidden/>
              </w:rPr>
              <w:tab/>
            </w:r>
            <w:r w:rsidRPr="000E69FF">
              <w:rPr>
                <w:noProof/>
                <w:webHidden/>
              </w:rPr>
              <w:fldChar w:fldCharType="begin"/>
            </w:r>
            <w:r w:rsidRPr="000E69FF">
              <w:rPr>
                <w:noProof/>
                <w:webHidden/>
              </w:rPr>
              <w:instrText xml:space="preserve"> PAGEREF _Toc234494569 \h </w:instrText>
            </w:r>
            <w:r w:rsidRPr="000E69FF">
              <w:rPr>
                <w:noProof/>
                <w:webHidden/>
              </w:rPr>
            </w:r>
            <w:r w:rsidRPr="000E69FF">
              <w:rPr>
                <w:noProof/>
                <w:webHidden/>
              </w:rPr>
              <w:fldChar w:fldCharType="separate"/>
            </w:r>
            <w:r w:rsidRPr="000E69FF">
              <w:rPr>
                <w:noProof/>
                <w:webHidden/>
              </w:rPr>
              <w:t>22</w:t>
            </w:r>
            <w:r w:rsidRPr="000E69FF">
              <w:rPr>
                <w:noProof/>
                <w:webHidden/>
              </w:rPr>
              <w:fldChar w:fldCharType="end"/>
            </w:r>
          </w:hyperlink>
        </w:p>
        <w:p w14:paraId="2CF5DEF1" w14:textId="3783F1B1" w:rsidR="000E69FF" w:rsidRPr="000E69FF" w:rsidRDefault="000E69FF">
          <w:pPr>
            <w:pStyle w:val="TOC1"/>
            <w:rPr>
              <w:rFonts w:asciiTheme="minorHAnsi" w:eastAsiaTheme="minorEastAsia" w:hAnsiTheme="minorHAnsi" w:cstheme="minorBidi"/>
              <w:noProof/>
              <w:kern w:val="2"/>
              <w:sz w:val="24"/>
              <w:lang w:val="en-GB"/>
              <w14:ligatures w14:val="standardContextual"/>
            </w:rPr>
          </w:pPr>
          <w:hyperlink w:anchor="_Toc234494570" w:history="1">
            <w:r w:rsidRPr="000E69FF">
              <w:rPr>
                <w:rStyle w:val="Hyperlink"/>
                <w:noProof/>
              </w:rPr>
              <w:t>Environmental Management Systems</w:t>
            </w:r>
            <w:r w:rsidRPr="000E69FF">
              <w:rPr>
                <w:noProof/>
                <w:webHidden/>
              </w:rPr>
              <w:tab/>
            </w:r>
            <w:r w:rsidRPr="000E69FF">
              <w:rPr>
                <w:noProof/>
                <w:webHidden/>
              </w:rPr>
              <w:fldChar w:fldCharType="begin"/>
            </w:r>
            <w:r w:rsidRPr="000E69FF">
              <w:rPr>
                <w:noProof/>
                <w:webHidden/>
              </w:rPr>
              <w:instrText xml:space="preserve"> PAGEREF _Toc234494570 \h </w:instrText>
            </w:r>
            <w:r w:rsidRPr="000E69FF">
              <w:rPr>
                <w:noProof/>
                <w:webHidden/>
              </w:rPr>
            </w:r>
            <w:r w:rsidRPr="000E69FF">
              <w:rPr>
                <w:noProof/>
                <w:webHidden/>
              </w:rPr>
              <w:fldChar w:fldCharType="separate"/>
            </w:r>
            <w:r w:rsidRPr="000E69FF">
              <w:rPr>
                <w:noProof/>
                <w:webHidden/>
              </w:rPr>
              <w:t>23</w:t>
            </w:r>
            <w:r w:rsidRPr="000E69FF">
              <w:rPr>
                <w:noProof/>
                <w:webHidden/>
              </w:rPr>
              <w:fldChar w:fldCharType="end"/>
            </w:r>
          </w:hyperlink>
        </w:p>
        <w:p w14:paraId="6F76984B" w14:textId="1E171BE9" w:rsidR="000E69FF" w:rsidRPr="000E69FF" w:rsidRDefault="000E69FF">
          <w:pPr>
            <w:pStyle w:val="TOC1"/>
            <w:rPr>
              <w:rFonts w:asciiTheme="minorHAnsi" w:eastAsiaTheme="minorEastAsia" w:hAnsiTheme="minorHAnsi" w:cstheme="minorBidi"/>
              <w:noProof/>
              <w:kern w:val="2"/>
              <w:sz w:val="24"/>
              <w:lang w:val="en-GB"/>
              <w14:ligatures w14:val="standardContextual"/>
            </w:rPr>
          </w:pPr>
          <w:hyperlink w:anchor="_Toc234494571" w:history="1">
            <w:r w:rsidRPr="000E69FF">
              <w:rPr>
                <w:rStyle w:val="Hyperlink"/>
                <w:noProof/>
              </w:rPr>
              <w:t>RESPONSE TO THE AWARD CRITERIA</w:t>
            </w:r>
            <w:r w:rsidRPr="000E69FF">
              <w:rPr>
                <w:noProof/>
                <w:webHidden/>
              </w:rPr>
              <w:tab/>
            </w:r>
            <w:r w:rsidRPr="000E69FF">
              <w:rPr>
                <w:noProof/>
                <w:webHidden/>
              </w:rPr>
              <w:fldChar w:fldCharType="begin"/>
            </w:r>
            <w:r w:rsidRPr="000E69FF">
              <w:rPr>
                <w:noProof/>
                <w:webHidden/>
              </w:rPr>
              <w:instrText xml:space="preserve"> PAGEREF _Toc234494571 \h </w:instrText>
            </w:r>
            <w:r w:rsidRPr="000E69FF">
              <w:rPr>
                <w:noProof/>
                <w:webHidden/>
              </w:rPr>
            </w:r>
            <w:r w:rsidRPr="000E69FF">
              <w:rPr>
                <w:noProof/>
                <w:webHidden/>
              </w:rPr>
              <w:fldChar w:fldCharType="separate"/>
            </w:r>
            <w:r w:rsidRPr="000E69FF">
              <w:rPr>
                <w:noProof/>
                <w:webHidden/>
              </w:rPr>
              <w:t>24</w:t>
            </w:r>
            <w:r w:rsidRPr="000E69FF">
              <w:rPr>
                <w:noProof/>
                <w:webHidden/>
              </w:rPr>
              <w:fldChar w:fldCharType="end"/>
            </w:r>
          </w:hyperlink>
        </w:p>
        <w:p w14:paraId="33BD5FCC" w14:textId="61638A3E" w:rsidR="000E69FF" w:rsidRPr="000E69FF" w:rsidRDefault="000E69FF">
          <w:pPr>
            <w:pStyle w:val="TOC1"/>
            <w:rPr>
              <w:rFonts w:asciiTheme="minorHAnsi" w:eastAsiaTheme="minorEastAsia" w:hAnsiTheme="minorHAnsi" w:cstheme="minorBidi"/>
              <w:noProof/>
              <w:kern w:val="2"/>
              <w:sz w:val="24"/>
              <w:lang w:val="en-GB"/>
              <w14:ligatures w14:val="standardContextual"/>
            </w:rPr>
          </w:pPr>
          <w:hyperlink w:anchor="_Toc234494572" w:history="1">
            <w:r w:rsidRPr="000E69FF">
              <w:rPr>
                <w:rStyle w:val="Hyperlink"/>
                <w:noProof/>
              </w:rPr>
              <w:t>Form of Tender – Supplies – Cost Criterion A</w:t>
            </w:r>
            <w:r w:rsidRPr="000E69FF">
              <w:rPr>
                <w:noProof/>
                <w:webHidden/>
              </w:rPr>
              <w:tab/>
            </w:r>
            <w:r w:rsidRPr="000E69FF">
              <w:rPr>
                <w:noProof/>
                <w:webHidden/>
              </w:rPr>
              <w:fldChar w:fldCharType="begin"/>
            </w:r>
            <w:r w:rsidRPr="000E69FF">
              <w:rPr>
                <w:noProof/>
                <w:webHidden/>
              </w:rPr>
              <w:instrText xml:space="preserve"> PAGEREF _Toc234494572 \h </w:instrText>
            </w:r>
            <w:r w:rsidRPr="000E69FF">
              <w:rPr>
                <w:noProof/>
                <w:webHidden/>
              </w:rPr>
            </w:r>
            <w:r w:rsidRPr="000E69FF">
              <w:rPr>
                <w:noProof/>
                <w:webHidden/>
              </w:rPr>
              <w:fldChar w:fldCharType="separate"/>
            </w:r>
            <w:r w:rsidRPr="000E69FF">
              <w:rPr>
                <w:noProof/>
                <w:webHidden/>
              </w:rPr>
              <w:t>24</w:t>
            </w:r>
            <w:r w:rsidRPr="000E69FF">
              <w:rPr>
                <w:noProof/>
                <w:webHidden/>
              </w:rPr>
              <w:fldChar w:fldCharType="end"/>
            </w:r>
          </w:hyperlink>
        </w:p>
        <w:p w14:paraId="0310D3FA" w14:textId="270E1DDF" w:rsidR="000E69FF" w:rsidRDefault="000E69FF">
          <w:pPr>
            <w:pStyle w:val="TOC1"/>
            <w:rPr>
              <w:rFonts w:asciiTheme="minorHAnsi" w:eastAsiaTheme="minorEastAsia" w:hAnsiTheme="minorHAnsi" w:cstheme="minorBidi"/>
              <w:noProof/>
              <w:kern w:val="2"/>
              <w:sz w:val="24"/>
              <w:lang w:val="en-GB"/>
              <w14:ligatures w14:val="standardContextual"/>
            </w:rPr>
          </w:pPr>
          <w:hyperlink w:anchor="_Toc234494573" w:history="1">
            <w:r w:rsidRPr="000E69FF">
              <w:rPr>
                <w:rStyle w:val="Hyperlink"/>
                <w:noProof/>
              </w:rPr>
              <w:t>Response to Qualitative Award Criteria</w:t>
            </w:r>
            <w:r w:rsidRPr="000E69FF">
              <w:rPr>
                <w:noProof/>
                <w:webHidden/>
              </w:rPr>
              <w:tab/>
            </w:r>
            <w:r w:rsidRPr="000E69FF">
              <w:rPr>
                <w:noProof/>
                <w:webHidden/>
              </w:rPr>
              <w:fldChar w:fldCharType="begin"/>
            </w:r>
            <w:r w:rsidRPr="000E69FF">
              <w:rPr>
                <w:noProof/>
                <w:webHidden/>
              </w:rPr>
              <w:instrText xml:space="preserve"> PAGEREF _Toc234494573 \h </w:instrText>
            </w:r>
            <w:r w:rsidRPr="000E69FF">
              <w:rPr>
                <w:noProof/>
                <w:webHidden/>
              </w:rPr>
            </w:r>
            <w:r w:rsidRPr="000E69FF">
              <w:rPr>
                <w:noProof/>
                <w:webHidden/>
              </w:rPr>
              <w:fldChar w:fldCharType="separate"/>
            </w:r>
            <w:r w:rsidRPr="000E69FF">
              <w:rPr>
                <w:noProof/>
                <w:webHidden/>
              </w:rPr>
              <w:t>26</w:t>
            </w:r>
            <w:r w:rsidRPr="000E69FF">
              <w:rPr>
                <w:noProof/>
                <w:webHidden/>
              </w:rPr>
              <w:fldChar w:fldCharType="end"/>
            </w:r>
          </w:hyperlink>
        </w:p>
        <w:p w14:paraId="6D3742F0" w14:textId="639CB606" w:rsidR="000E69FF" w:rsidRDefault="000E69FF">
          <w:r>
            <w:rPr>
              <w:b/>
              <w:bCs/>
            </w:rPr>
            <w:fldChar w:fldCharType="end"/>
          </w:r>
        </w:p>
      </w:sdtContent>
    </w:sdt>
    <w:p w14:paraId="66EC3B4B" w14:textId="1A15E44E" w:rsidR="00FB3B7F" w:rsidRDefault="00FB3B7F" w:rsidP="000E69FF">
      <w:pPr>
        <w:pStyle w:val="TOC1"/>
        <w:rPr>
          <w:rFonts w:asciiTheme="minorHAnsi" w:eastAsiaTheme="minorEastAsia" w:hAnsiTheme="minorHAnsi" w:cstheme="minorBidi"/>
          <w:noProof/>
          <w:kern w:val="2"/>
          <w:sz w:val="22"/>
          <w:szCs w:val="22"/>
          <w:lang w:val="en-GB"/>
          <w14:ligatures w14:val="standardContextual"/>
        </w:rPr>
      </w:pPr>
    </w:p>
    <w:p w14:paraId="2ACFED55" w14:textId="061ABD1E" w:rsidR="0013276C" w:rsidRDefault="00411961" w:rsidP="000D6298">
      <w:pPr>
        <w:pStyle w:val="TOC1"/>
      </w:pPr>
      <w:r>
        <w:fldChar w:fldCharType="end"/>
      </w:r>
    </w:p>
    <w:p w14:paraId="26F7506B" w14:textId="77777777" w:rsidR="00663FDF" w:rsidRDefault="00663FDF">
      <w:pPr>
        <w:spacing w:before="0" w:after="0" w:line="240" w:lineRule="auto"/>
        <w:jc w:val="left"/>
        <w:rPr>
          <w:rFonts w:cs="Arial"/>
          <w:b/>
          <w:kern w:val="32"/>
          <w:sz w:val="28"/>
          <w:szCs w:val="32"/>
        </w:rPr>
      </w:pPr>
      <w:bookmarkStart w:id="3" w:name="_Toc17359714"/>
      <w:bookmarkStart w:id="4" w:name="_Toc36734600"/>
      <w:bookmarkStart w:id="5" w:name="_Toc80025822"/>
      <w:bookmarkStart w:id="6" w:name="_Toc164768799"/>
      <w:r>
        <w:br w:type="page"/>
      </w:r>
    </w:p>
    <w:p w14:paraId="43D233BC" w14:textId="77777777" w:rsidR="00663FDF" w:rsidRPr="00663FDF" w:rsidRDefault="00663FDF" w:rsidP="00663FDF">
      <w:pPr>
        <w:spacing w:after="0"/>
        <w:rPr>
          <w:rFonts w:cs="Arial"/>
          <w:b/>
          <w:bCs/>
          <w:sz w:val="36"/>
          <w:szCs w:val="36"/>
          <w:lang w:val="en-GB"/>
        </w:rPr>
      </w:pPr>
    </w:p>
    <w:tbl>
      <w:tblPr>
        <w:tblW w:w="10029" w:type="dxa"/>
        <w:tblInd w:w="-106" w:type="dxa"/>
        <w:tblLayout w:type="fixed"/>
        <w:tblLook w:val="00A0" w:firstRow="1" w:lastRow="0" w:firstColumn="1" w:lastColumn="0" w:noHBand="0" w:noVBand="0"/>
      </w:tblPr>
      <w:tblGrid>
        <w:gridCol w:w="10029"/>
      </w:tblGrid>
      <w:tr w:rsidR="00663FDF" w:rsidRPr="00663FDF" w14:paraId="547B45AE" w14:textId="77777777" w:rsidTr="00CE1D10">
        <w:trPr>
          <w:trHeight w:val="3758"/>
        </w:trPr>
        <w:tc>
          <w:tcPr>
            <w:tcW w:w="10029" w:type="dxa"/>
            <w:vAlign w:val="center"/>
          </w:tcPr>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09"/>
            </w:tblGrid>
            <w:tr w:rsidR="00663FDF" w:rsidRPr="00663FDF" w14:paraId="28DD9CAE" w14:textId="77777777" w:rsidTr="00663FDF">
              <w:tc>
                <w:tcPr>
                  <w:tcW w:w="9209" w:type="dxa"/>
                  <w:tcBorders>
                    <w:top w:val="single" w:sz="4" w:space="0" w:color="auto"/>
                    <w:left w:val="single" w:sz="4" w:space="0" w:color="auto"/>
                    <w:bottom w:val="single" w:sz="4" w:space="0" w:color="auto"/>
                    <w:right w:val="single" w:sz="4" w:space="0" w:color="auto"/>
                  </w:tcBorders>
                </w:tcPr>
                <w:p w14:paraId="721790CE" w14:textId="77777777" w:rsidR="00663FDF" w:rsidRPr="00663FDF" w:rsidRDefault="00663FDF" w:rsidP="00CE1D10">
                  <w:pPr>
                    <w:spacing w:line="276" w:lineRule="auto"/>
                    <w:jc w:val="center"/>
                    <w:rPr>
                      <w:rFonts w:cs="Arial"/>
                      <w:b/>
                      <w:bCs/>
                      <w:sz w:val="32"/>
                      <w:szCs w:val="32"/>
                    </w:rPr>
                  </w:pPr>
                  <w:r w:rsidRPr="00663FDF">
                    <w:rPr>
                      <w:rFonts w:cs="Arial"/>
                      <w:b/>
                      <w:bCs/>
                      <w:sz w:val="32"/>
                      <w:szCs w:val="32"/>
                    </w:rPr>
                    <w:t>TENDER RESPONSE DOCUMENT</w:t>
                  </w:r>
                </w:p>
                <w:p w14:paraId="0D1B230E" w14:textId="77777777" w:rsidR="00663FDF" w:rsidRPr="00663FDF" w:rsidRDefault="00663FDF" w:rsidP="00663FDF">
                  <w:pPr>
                    <w:pStyle w:val="ListParagraph"/>
                    <w:numPr>
                      <w:ilvl w:val="0"/>
                      <w:numId w:val="18"/>
                    </w:numPr>
                    <w:spacing w:before="0" w:after="200" w:line="276" w:lineRule="auto"/>
                    <w:contextualSpacing w:val="0"/>
                    <w:rPr>
                      <w:b/>
                      <w:bCs/>
                      <w:sz w:val="24"/>
                    </w:rPr>
                  </w:pPr>
                  <w:r w:rsidRPr="00663FDF">
                    <w:rPr>
                      <w:b/>
                      <w:bCs/>
                      <w:sz w:val="24"/>
                    </w:rPr>
                    <w:t>In response to this Tender Competition, Tenderers are required to complete this Tender Response Document (“TRD”).</w:t>
                  </w:r>
                </w:p>
                <w:p w14:paraId="651C7912" w14:textId="77777777" w:rsidR="00663FDF" w:rsidRPr="00663FDF" w:rsidRDefault="00663FDF" w:rsidP="00CE1D10">
                  <w:pPr>
                    <w:spacing w:line="276" w:lineRule="auto"/>
                    <w:ind w:firstLine="60"/>
                    <w:rPr>
                      <w:b/>
                      <w:bCs/>
                      <w:sz w:val="24"/>
                      <w:lang w:val="en-GB"/>
                    </w:rPr>
                  </w:pPr>
                </w:p>
                <w:p w14:paraId="105D8F18" w14:textId="77777777" w:rsidR="00663FDF" w:rsidRPr="00663FDF" w:rsidRDefault="00663FDF" w:rsidP="00663FDF">
                  <w:pPr>
                    <w:pStyle w:val="ListParagraph"/>
                    <w:numPr>
                      <w:ilvl w:val="0"/>
                      <w:numId w:val="18"/>
                    </w:numPr>
                    <w:spacing w:before="0" w:after="200" w:line="276" w:lineRule="auto"/>
                    <w:contextualSpacing w:val="0"/>
                    <w:rPr>
                      <w:b/>
                      <w:bCs/>
                      <w:sz w:val="24"/>
                    </w:rPr>
                  </w:pPr>
                  <w:r w:rsidRPr="00663FDF">
                    <w:rPr>
                      <w:b/>
                      <w:bCs/>
                      <w:sz w:val="24"/>
                    </w:rPr>
                    <w:t xml:space="preserve">The purpose of the TRD is to simplify and streamline the tender response process for all Tenderers and to simplify and streamline the evaluation process for the Contracting Authority. </w:t>
                  </w:r>
                </w:p>
                <w:p w14:paraId="7047403E" w14:textId="77777777" w:rsidR="00663FDF" w:rsidRPr="00663FDF" w:rsidRDefault="00663FDF" w:rsidP="00CE1D10">
                  <w:pPr>
                    <w:spacing w:line="276" w:lineRule="auto"/>
                    <w:rPr>
                      <w:b/>
                      <w:bCs/>
                      <w:sz w:val="24"/>
                      <w:lang w:val="en-GB"/>
                    </w:rPr>
                  </w:pPr>
                </w:p>
                <w:p w14:paraId="78787106" w14:textId="77777777" w:rsidR="00663FDF" w:rsidRPr="00663FDF" w:rsidRDefault="00663FDF" w:rsidP="00663FDF">
                  <w:pPr>
                    <w:pStyle w:val="ListParagraph"/>
                    <w:numPr>
                      <w:ilvl w:val="0"/>
                      <w:numId w:val="18"/>
                    </w:numPr>
                    <w:spacing w:before="0" w:after="200" w:line="276" w:lineRule="auto"/>
                    <w:contextualSpacing w:val="0"/>
                    <w:rPr>
                      <w:b/>
                      <w:bCs/>
                      <w:sz w:val="24"/>
                    </w:rPr>
                  </w:pPr>
                  <w:r w:rsidRPr="00663FDF">
                    <w:rPr>
                      <w:b/>
                      <w:bCs/>
                      <w:sz w:val="24"/>
                    </w:rPr>
                    <w:t xml:space="preserve">The information provided by Tenderers in this TRD will be used in the assessment and evaluation of Tenders.  </w:t>
                  </w:r>
                </w:p>
                <w:p w14:paraId="3F94DF9A" w14:textId="77777777" w:rsidR="00663FDF" w:rsidRPr="00663FDF" w:rsidRDefault="00663FDF" w:rsidP="00CE1D10">
                  <w:pPr>
                    <w:tabs>
                      <w:tab w:val="left" w:pos="6670"/>
                    </w:tabs>
                    <w:spacing w:after="0"/>
                    <w:ind w:firstLine="6675"/>
                    <w:rPr>
                      <w:b/>
                      <w:bCs/>
                      <w:sz w:val="24"/>
                      <w:lang w:val="en-US"/>
                    </w:rPr>
                  </w:pPr>
                </w:p>
                <w:p w14:paraId="4D52EA7D" w14:textId="77777777" w:rsidR="00663FDF" w:rsidRPr="00663FDF" w:rsidRDefault="00663FDF" w:rsidP="00663FDF">
                  <w:pPr>
                    <w:pStyle w:val="ListParagraph"/>
                    <w:numPr>
                      <w:ilvl w:val="0"/>
                      <w:numId w:val="18"/>
                    </w:numPr>
                    <w:spacing w:before="0" w:after="200" w:line="276" w:lineRule="auto"/>
                    <w:contextualSpacing w:val="0"/>
                    <w:rPr>
                      <w:b/>
                      <w:bCs/>
                      <w:sz w:val="24"/>
                    </w:rPr>
                  </w:pPr>
                  <w:r w:rsidRPr="00663FDF">
                    <w:rPr>
                      <w:b/>
                      <w:bCs/>
                      <w:sz w:val="24"/>
                    </w:rPr>
                    <w:t xml:space="preserve">All Parts must be completed in full, where applicable.  </w:t>
                  </w:r>
                </w:p>
                <w:p w14:paraId="00FAAB8F" w14:textId="77777777" w:rsidR="00663FDF" w:rsidRPr="00663FDF" w:rsidRDefault="00663FDF" w:rsidP="00CE1D10">
                  <w:pPr>
                    <w:rPr>
                      <w:b/>
                      <w:bCs/>
                      <w:sz w:val="24"/>
                    </w:rPr>
                  </w:pPr>
                </w:p>
                <w:p w14:paraId="2B9440E0" w14:textId="77777777" w:rsidR="00663FDF" w:rsidRPr="00663FDF" w:rsidRDefault="00663FDF" w:rsidP="00663FDF">
                  <w:pPr>
                    <w:pStyle w:val="ListParagraph"/>
                    <w:numPr>
                      <w:ilvl w:val="0"/>
                      <w:numId w:val="18"/>
                    </w:numPr>
                    <w:spacing w:before="0" w:after="200" w:line="276" w:lineRule="auto"/>
                    <w:contextualSpacing w:val="0"/>
                    <w:rPr>
                      <w:b/>
                      <w:bCs/>
                      <w:sz w:val="24"/>
                    </w:rPr>
                  </w:pPr>
                  <w:r w:rsidRPr="00663FDF">
                    <w:rPr>
                      <w:b/>
                      <w:bCs/>
                      <w:sz w:val="24"/>
                    </w:rPr>
                    <w:t xml:space="preserve">Instructions are included prior to each response area and these must be strictly adhered to. </w:t>
                  </w:r>
                </w:p>
                <w:p w14:paraId="7189A67E" w14:textId="77777777" w:rsidR="00663FDF" w:rsidRPr="00663FDF" w:rsidRDefault="00663FDF" w:rsidP="00CE1D10">
                  <w:pPr>
                    <w:pStyle w:val="ListParagraph"/>
                    <w:rPr>
                      <w:b/>
                      <w:bCs/>
                      <w:sz w:val="24"/>
                    </w:rPr>
                  </w:pPr>
                </w:p>
                <w:p w14:paraId="48C5224D" w14:textId="77777777" w:rsidR="00663FDF" w:rsidRPr="00663FDF" w:rsidRDefault="00663FDF" w:rsidP="00663FDF">
                  <w:pPr>
                    <w:pStyle w:val="ListParagraph"/>
                    <w:numPr>
                      <w:ilvl w:val="0"/>
                      <w:numId w:val="18"/>
                    </w:numPr>
                    <w:spacing w:before="0" w:after="200" w:line="276" w:lineRule="auto"/>
                    <w:contextualSpacing w:val="0"/>
                    <w:rPr>
                      <w:b/>
                      <w:bCs/>
                      <w:sz w:val="24"/>
                    </w:rPr>
                  </w:pPr>
                  <w:r w:rsidRPr="00663FDF">
                    <w:rPr>
                      <w:b/>
                      <w:bCs/>
                      <w:sz w:val="24"/>
                    </w:rPr>
                    <w:t xml:space="preserve">Tenderers may not amend the TRD other than to provide the required information in the allocated response areas. </w:t>
                  </w:r>
                </w:p>
                <w:p w14:paraId="4DC1C335" w14:textId="77777777" w:rsidR="00663FDF" w:rsidRPr="00663FDF" w:rsidRDefault="00663FDF" w:rsidP="00CE1D10">
                  <w:pPr>
                    <w:pStyle w:val="ListParagraph"/>
                    <w:rPr>
                      <w:b/>
                      <w:bCs/>
                      <w:sz w:val="24"/>
                    </w:rPr>
                  </w:pPr>
                </w:p>
                <w:p w14:paraId="1D6A9CED" w14:textId="77777777" w:rsidR="00663FDF" w:rsidRPr="00663FDF" w:rsidRDefault="00663FDF" w:rsidP="00663FDF">
                  <w:pPr>
                    <w:pStyle w:val="ListParagraph"/>
                    <w:numPr>
                      <w:ilvl w:val="0"/>
                      <w:numId w:val="18"/>
                    </w:numPr>
                    <w:spacing w:before="0" w:after="200" w:line="276" w:lineRule="auto"/>
                    <w:contextualSpacing w:val="0"/>
                  </w:pPr>
                  <w:r w:rsidRPr="00663FDF">
                    <w:rPr>
                      <w:b/>
                      <w:bCs/>
                      <w:sz w:val="24"/>
                    </w:rPr>
                    <w:t>Tenderers must return their completed TRD in Microsoft Word (or equivalent) format</w:t>
                  </w:r>
                </w:p>
                <w:p w14:paraId="1E12ED51" w14:textId="77777777" w:rsidR="00663FDF" w:rsidRPr="00663FDF" w:rsidRDefault="00663FDF" w:rsidP="00CE1D10">
                  <w:pPr>
                    <w:pStyle w:val="ListParagraph"/>
                  </w:pPr>
                </w:p>
                <w:p w14:paraId="5726FF43" w14:textId="77777777" w:rsidR="00663FDF" w:rsidRPr="00663FDF" w:rsidRDefault="00663FDF" w:rsidP="00663FDF">
                  <w:pPr>
                    <w:pStyle w:val="ListParagraph"/>
                    <w:numPr>
                      <w:ilvl w:val="0"/>
                      <w:numId w:val="18"/>
                    </w:numPr>
                    <w:spacing w:before="0" w:after="200" w:line="276" w:lineRule="auto"/>
                    <w:contextualSpacing w:val="0"/>
                    <w:rPr>
                      <w:b/>
                      <w:sz w:val="24"/>
                    </w:rPr>
                  </w:pPr>
                  <w:r w:rsidRPr="00663FDF">
                    <w:rPr>
                      <w:b/>
                      <w:sz w:val="24"/>
                    </w:rPr>
                    <w:t>Tenderers are reminded that they must complete the necessary sections of the eESPD as stipulated in the RFT and submit prior to the competition deadline</w:t>
                  </w:r>
                </w:p>
                <w:p w14:paraId="0E1B8815" w14:textId="77777777" w:rsidR="00663FDF" w:rsidRPr="00663FDF" w:rsidRDefault="00663FDF" w:rsidP="00CE1D10">
                  <w:pPr>
                    <w:pStyle w:val="ListParagraph"/>
                    <w:rPr>
                      <w:b/>
                      <w:sz w:val="24"/>
                    </w:rPr>
                  </w:pPr>
                </w:p>
                <w:p w14:paraId="51403FD5" w14:textId="15495B79" w:rsidR="00663FDF" w:rsidRPr="00663FDF" w:rsidRDefault="00663FDF" w:rsidP="00663FDF">
                  <w:pPr>
                    <w:pStyle w:val="ListParagraph"/>
                    <w:numPr>
                      <w:ilvl w:val="0"/>
                      <w:numId w:val="18"/>
                    </w:numPr>
                    <w:spacing w:before="0" w:after="200" w:line="276" w:lineRule="auto"/>
                    <w:contextualSpacing w:val="0"/>
                    <w:rPr>
                      <w:b/>
                      <w:bCs/>
                      <w:sz w:val="24"/>
                    </w:rPr>
                  </w:pPr>
                  <w:r w:rsidRPr="00663FDF">
                    <w:rPr>
                      <w:b/>
                      <w:sz w:val="24"/>
                    </w:rPr>
                    <w:t xml:space="preserve">All Tenderers must complete the Pricing Schedule </w:t>
                  </w:r>
                  <w:r w:rsidR="003437AC">
                    <w:rPr>
                      <w:b/>
                      <w:sz w:val="24"/>
                    </w:rPr>
                    <w:t xml:space="preserve">. </w:t>
                  </w:r>
                </w:p>
              </w:tc>
            </w:tr>
          </w:tbl>
          <w:p w14:paraId="58D091EE" w14:textId="77777777" w:rsidR="00663FDF" w:rsidRPr="00663FDF" w:rsidRDefault="00663FDF" w:rsidP="00CE1D10">
            <w:pPr>
              <w:spacing w:line="360" w:lineRule="auto"/>
              <w:ind w:right="-108"/>
              <w:rPr>
                <w:rFonts w:cs="Arial"/>
                <w:b/>
                <w:bCs/>
                <w:sz w:val="36"/>
                <w:szCs w:val="36"/>
              </w:rPr>
            </w:pPr>
          </w:p>
        </w:tc>
      </w:tr>
    </w:tbl>
    <w:p w14:paraId="1703A042" w14:textId="77777777" w:rsidR="00663FDF" w:rsidRDefault="00663FDF">
      <w:pPr>
        <w:spacing w:before="0" w:after="0" w:line="240" w:lineRule="auto"/>
        <w:jc w:val="left"/>
        <w:rPr>
          <w:rFonts w:cs="Arial"/>
          <w:b/>
          <w:kern w:val="32"/>
          <w:sz w:val="28"/>
          <w:szCs w:val="32"/>
        </w:rPr>
      </w:pPr>
      <w:r>
        <w:br w:type="page"/>
      </w:r>
    </w:p>
    <w:p w14:paraId="6B186D58" w14:textId="78D4CE84" w:rsidR="00640D3E" w:rsidRPr="00F303B0" w:rsidRDefault="00640D3E" w:rsidP="00640D3E">
      <w:pPr>
        <w:pStyle w:val="Heading1"/>
      </w:pPr>
      <w:bookmarkStart w:id="7" w:name="_Toc234494559"/>
      <w:r w:rsidRPr="00F303B0">
        <w:lastRenderedPageBreak/>
        <w:t>Selection Criteria</w:t>
      </w:r>
      <w:bookmarkEnd w:id="3"/>
      <w:bookmarkEnd w:id="4"/>
      <w:bookmarkEnd w:id="5"/>
      <w:bookmarkEnd w:id="6"/>
      <w:bookmarkEnd w:id="7"/>
    </w:p>
    <w:p w14:paraId="2327C67A" w14:textId="77777777" w:rsidR="00640D3E" w:rsidRPr="00F303B0" w:rsidRDefault="00640D3E" w:rsidP="00640D3E"/>
    <w:p w14:paraId="47F5F363" w14:textId="77777777" w:rsidR="00640D3E" w:rsidRPr="00F303B0" w:rsidRDefault="00640D3E" w:rsidP="00640D3E">
      <w:pPr>
        <w:pStyle w:val="Heading2"/>
      </w:pPr>
      <w:bookmarkStart w:id="8" w:name="_Toc36734601"/>
      <w:bookmarkStart w:id="9" w:name="_Toc80025823"/>
      <w:bookmarkStart w:id="10" w:name="_Toc164768800"/>
      <w:bookmarkStart w:id="11" w:name="_Toc234494560"/>
      <w:r w:rsidRPr="00640D3E">
        <w:t>Tenderer Information</w:t>
      </w:r>
      <w:bookmarkEnd w:id="8"/>
      <w:bookmarkEnd w:id="9"/>
      <w:bookmarkEnd w:id="10"/>
      <w:bookmarkEnd w:id="11"/>
    </w:p>
    <w:p w14:paraId="22BE68C2" w14:textId="77777777" w:rsidR="00640D3E" w:rsidRDefault="00640D3E" w:rsidP="00640D3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75"/>
        <w:gridCol w:w="1371"/>
        <w:gridCol w:w="1547"/>
        <w:gridCol w:w="87"/>
        <w:gridCol w:w="1459"/>
        <w:gridCol w:w="1547"/>
      </w:tblGrid>
      <w:tr w:rsidR="000B4177" w:rsidRPr="00414BFB" w14:paraId="61C67557" w14:textId="77777777" w:rsidTr="00E66F91">
        <w:tc>
          <w:tcPr>
            <w:tcW w:w="2830" w:type="dxa"/>
            <w:shd w:val="clear" w:color="auto" w:fill="808080" w:themeFill="background1" w:themeFillShade="80"/>
          </w:tcPr>
          <w:p w14:paraId="12638D82" w14:textId="77777777" w:rsidR="000B4177" w:rsidRPr="00335AB6" w:rsidRDefault="000B4177" w:rsidP="00E66F91">
            <w:pPr>
              <w:rPr>
                <w:b/>
                <w:color w:val="FFFFFF" w:themeColor="background1"/>
              </w:rPr>
            </w:pPr>
            <w:r>
              <w:rPr>
                <w:b/>
                <w:color w:val="FFFFFF" w:themeColor="background1"/>
              </w:rPr>
              <w:t>Organisation</w:t>
            </w:r>
            <w:r w:rsidRPr="00335AB6">
              <w:rPr>
                <w:b/>
                <w:color w:val="FFFFFF" w:themeColor="background1"/>
              </w:rPr>
              <w:t xml:space="preserve"> Name:</w:t>
            </w:r>
          </w:p>
        </w:tc>
        <w:tc>
          <w:tcPr>
            <w:tcW w:w="6186" w:type="dxa"/>
            <w:gridSpan w:val="6"/>
          </w:tcPr>
          <w:p w14:paraId="10387AAA" w14:textId="77777777" w:rsidR="000B4177" w:rsidRPr="00335AB6" w:rsidRDefault="000B4177" w:rsidP="00E66F91">
            <w:pPr>
              <w:rPr>
                <w:b/>
                <w:color w:val="FFFFFF" w:themeColor="background1"/>
              </w:rPr>
            </w:pPr>
          </w:p>
        </w:tc>
      </w:tr>
      <w:tr w:rsidR="000B4177" w:rsidRPr="00414BFB" w14:paraId="4D8F3D02" w14:textId="77777777" w:rsidTr="00E66F91">
        <w:tc>
          <w:tcPr>
            <w:tcW w:w="2830" w:type="dxa"/>
            <w:shd w:val="clear" w:color="auto" w:fill="808080" w:themeFill="background1" w:themeFillShade="80"/>
          </w:tcPr>
          <w:p w14:paraId="1590838B" w14:textId="77777777" w:rsidR="000B4177" w:rsidRDefault="000B4177" w:rsidP="00E66F91">
            <w:pPr>
              <w:rPr>
                <w:b/>
                <w:color w:val="FFFFFF" w:themeColor="background1"/>
              </w:rPr>
            </w:pPr>
            <w:r>
              <w:rPr>
                <w:b/>
                <w:color w:val="FFFFFF" w:themeColor="background1"/>
              </w:rPr>
              <w:t>Contact Person:</w:t>
            </w:r>
          </w:p>
        </w:tc>
        <w:tc>
          <w:tcPr>
            <w:tcW w:w="6186" w:type="dxa"/>
            <w:gridSpan w:val="6"/>
          </w:tcPr>
          <w:p w14:paraId="6413256A" w14:textId="77777777" w:rsidR="000B4177" w:rsidRPr="00335AB6" w:rsidRDefault="000B4177" w:rsidP="00E66F91">
            <w:pPr>
              <w:rPr>
                <w:b/>
                <w:color w:val="FFFFFF" w:themeColor="background1"/>
              </w:rPr>
            </w:pPr>
          </w:p>
        </w:tc>
      </w:tr>
      <w:tr w:rsidR="000B4177" w:rsidRPr="00414BFB" w14:paraId="730F20B7" w14:textId="77777777" w:rsidTr="00E66F91">
        <w:tc>
          <w:tcPr>
            <w:tcW w:w="2830" w:type="dxa"/>
            <w:shd w:val="clear" w:color="auto" w:fill="808080" w:themeFill="background1" w:themeFillShade="80"/>
          </w:tcPr>
          <w:p w14:paraId="0B2445FA" w14:textId="77777777" w:rsidR="000B4177" w:rsidRDefault="000B4177" w:rsidP="00E66F91">
            <w:pPr>
              <w:rPr>
                <w:b/>
                <w:color w:val="FFFFFF" w:themeColor="background1"/>
              </w:rPr>
            </w:pPr>
            <w:r>
              <w:rPr>
                <w:b/>
                <w:color w:val="FFFFFF" w:themeColor="background1"/>
              </w:rPr>
              <w:t xml:space="preserve">Position: </w:t>
            </w:r>
          </w:p>
        </w:tc>
        <w:tc>
          <w:tcPr>
            <w:tcW w:w="6186" w:type="dxa"/>
            <w:gridSpan w:val="6"/>
          </w:tcPr>
          <w:p w14:paraId="099D4FE8" w14:textId="77777777" w:rsidR="000B4177" w:rsidRPr="00335AB6" w:rsidRDefault="000B4177" w:rsidP="00E66F91">
            <w:pPr>
              <w:rPr>
                <w:b/>
                <w:color w:val="FFFFFF" w:themeColor="background1"/>
              </w:rPr>
            </w:pPr>
          </w:p>
        </w:tc>
      </w:tr>
      <w:tr w:rsidR="000B4177" w:rsidRPr="00414BFB" w14:paraId="0AD4A639" w14:textId="77777777" w:rsidTr="00E66F91">
        <w:tc>
          <w:tcPr>
            <w:tcW w:w="2830" w:type="dxa"/>
            <w:shd w:val="clear" w:color="auto" w:fill="808080" w:themeFill="background1" w:themeFillShade="80"/>
          </w:tcPr>
          <w:p w14:paraId="2666F77B" w14:textId="77777777" w:rsidR="000B4177" w:rsidRDefault="000B4177" w:rsidP="00E66F91">
            <w:pPr>
              <w:rPr>
                <w:b/>
                <w:color w:val="FFFFFF" w:themeColor="background1"/>
              </w:rPr>
            </w:pPr>
            <w:r>
              <w:rPr>
                <w:b/>
                <w:color w:val="FFFFFF" w:themeColor="background1"/>
              </w:rPr>
              <w:t xml:space="preserve">Address: </w:t>
            </w:r>
          </w:p>
        </w:tc>
        <w:tc>
          <w:tcPr>
            <w:tcW w:w="6186" w:type="dxa"/>
            <w:gridSpan w:val="6"/>
          </w:tcPr>
          <w:p w14:paraId="5730EBD8" w14:textId="77777777" w:rsidR="000B4177" w:rsidRPr="00335AB6" w:rsidRDefault="000B4177" w:rsidP="00E66F91">
            <w:pPr>
              <w:rPr>
                <w:b/>
                <w:color w:val="FFFFFF" w:themeColor="background1"/>
              </w:rPr>
            </w:pPr>
          </w:p>
        </w:tc>
      </w:tr>
      <w:tr w:rsidR="000B4177" w:rsidRPr="00414BFB" w14:paraId="1CF9407F" w14:textId="77777777" w:rsidTr="00E66F91">
        <w:tc>
          <w:tcPr>
            <w:tcW w:w="2830" w:type="dxa"/>
            <w:shd w:val="clear" w:color="auto" w:fill="808080" w:themeFill="background1" w:themeFillShade="80"/>
          </w:tcPr>
          <w:p w14:paraId="1AF989A3" w14:textId="77777777" w:rsidR="000B4177" w:rsidRDefault="000B4177" w:rsidP="00E66F91">
            <w:pPr>
              <w:rPr>
                <w:b/>
                <w:color w:val="FFFFFF" w:themeColor="background1"/>
              </w:rPr>
            </w:pPr>
            <w:r>
              <w:rPr>
                <w:b/>
                <w:color w:val="FFFFFF" w:themeColor="background1"/>
              </w:rPr>
              <w:t>Phone:</w:t>
            </w:r>
          </w:p>
        </w:tc>
        <w:tc>
          <w:tcPr>
            <w:tcW w:w="6186" w:type="dxa"/>
            <w:gridSpan w:val="6"/>
          </w:tcPr>
          <w:p w14:paraId="7221FD24" w14:textId="77777777" w:rsidR="000B4177" w:rsidRPr="00335AB6" w:rsidRDefault="000B4177" w:rsidP="00E66F91">
            <w:pPr>
              <w:rPr>
                <w:b/>
                <w:color w:val="FFFFFF" w:themeColor="background1"/>
              </w:rPr>
            </w:pPr>
          </w:p>
        </w:tc>
      </w:tr>
      <w:tr w:rsidR="000B4177" w:rsidRPr="00414BFB" w14:paraId="20F8C797" w14:textId="77777777" w:rsidTr="00E66F91">
        <w:tc>
          <w:tcPr>
            <w:tcW w:w="2830" w:type="dxa"/>
            <w:shd w:val="clear" w:color="auto" w:fill="808080" w:themeFill="background1" w:themeFillShade="80"/>
          </w:tcPr>
          <w:p w14:paraId="212C09B4" w14:textId="77777777" w:rsidR="000B4177" w:rsidRDefault="000B4177" w:rsidP="00E66F91">
            <w:pPr>
              <w:rPr>
                <w:b/>
                <w:color w:val="FFFFFF" w:themeColor="background1"/>
              </w:rPr>
            </w:pPr>
            <w:r>
              <w:rPr>
                <w:b/>
                <w:color w:val="FFFFFF" w:themeColor="background1"/>
              </w:rPr>
              <w:t xml:space="preserve">Email: </w:t>
            </w:r>
          </w:p>
        </w:tc>
        <w:tc>
          <w:tcPr>
            <w:tcW w:w="6186" w:type="dxa"/>
            <w:gridSpan w:val="6"/>
          </w:tcPr>
          <w:p w14:paraId="317CEF65" w14:textId="77777777" w:rsidR="000B4177" w:rsidRPr="00335AB6" w:rsidRDefault="000B4177" w:rsidP="00E66F91">
            <w:pPr>
              <w:rPr>
                <w:b/>
                <w:color w:val="FFFFFF" w:themeColor="background1"/>
              </w:rPr>
            </w:pPr>
          </w:p>
        </w:tc>
      </w:tr>
      <w:tr w:rsidR="000B4177" w:rsidRPr="00414BFB" w14:paraId="6CAA53C3" w14:textId="77777777" w:rsidTr="00E66F91">
        <w:tc>
          <w:tcPr>
            <w:tcW w:w="2830" w:type="dxa"/>
            <w:shd w:val="clear" w:color="auto" w:fill="808080" w:themeFill="background1" w:themeFillShade="80"/>
          </w:tcPr>
          <w:p w14:paraId="030DB3CA" w14:textId="77777777" w:rsidR="000B4177" w:rsidRDefault="000B4177" w:rsidP="00E66F91">
            <w:pPr>
              <w:rPr>
                <w:b/>
                <w:color w:val="FFFFFF" w:themeColor="background1"/>
              </w:rPr>
            </w:pPr>
            <w:r>
              <w:rPr>
                <w:b/>
                <w:color w:val="FFFFFF" w:themeColor="background1"/>
              </w:rPr>
              <w:t xml:space="preserve">Website: </w:t>
            </w:r>
          </w:p>
        </w:tc>
        <w:tc>
          <w:tcPr>
            <w:tcW w:w="6186" w:type="dxa"/>
            <w:gridSpan w:val="6"/>
          </w:tcPr>
          <w:p w14:paraId="3FB70E3F" w14:textId="77777777" w:rsidR="000B4177" w:rsidRPr="00335AB6" w:rsidRDefault="000B4177" w:rsidP="00E66F91">
            <w:pPr>
              <w:rPr>
                <w:b/>
                <w:color w:val="FFFFFF" w:themeColor="background1"/>
              </w:rPr>
            </w:pPr>
          </w:p>
        </w:tc>
      </w:tr>
      <w:tr w:rsidR="000B4177" w:rsidRPr="00414BFB" w14:paraId="554BFBF7" w14:textId="77777777" w:rsidTr="00E66F91">
        <w:tc>
          <w:tcPr>
            <w:tcW w:w="2830" w:type="dxa"/>
            <w:shd w:val="clear" w:color="auto" w:fill="808080" w:themeFill="background1" w:themeFillShade="80"/>
          </w:tcPr>
          <w:p w14:paraId="5D5C5E9E" w14:textId="77777777" w:rsidR="000B4177" w:rsidRDefault="000B4177" w:rsidP="00E66F91">
            <w:pPr>
              <w:rPr>
                <w:b/>
                <w:color w:val="FFFFFF" w:themeColor="background1"/>
              </w:rPr>
            </w:pPr>
            <w:r w:rsidRPr="00D8034C">
              <w:rPr>
                <w:b/>
                <w:color w:val="FFFFFF" w:themeColor="background1"/>
              </w:rPr>
              <w:t>Small and Medium Enterprise (SME)</w:t>
            </w:r>
          </w:p>
        </w:tc>
        <w:tc>
          <w:tcPr>
            <w:tcW w:w="1546" w:type="dxa"/>
            <w:gridSpan w:val="2"/>
            <w:shd w:val="clear" w:color="auto" w:fill="D9D9D9" w:themeFill="background1" w:themeFillShade="D9"/>
            <w:vAlign w:val="center"/>
          </w:tcPr>
          <w:p w14:paraId="3BA6BA20" w14:textId="77777777" w:rsidR="000B4177" w:rsidRPr="00D8034C" w:rsidRDefault="000B4177" w:rsidP="00E66F91">
            <w:pPr>
              <w:jc w:val="center"/>
              <w:rPr>
                <w:b/>
              </w:rPr>
            </w:pPr>
            <w:r w:rsidRPr="00D8034C">
              <w:rPr>
                <w:b/>
              </w:rPr>
              <w:t>Yes</w:t>
            </w:r>
          </w:p>
        </w:tc>
        <w:tc>
          <w:tcPr>
            <w:tcW w:w="1547" w:type="dxa"/>
            <w:vAlign w:val="center"/>
          </w:tcPr>
          <w:p w14:paraId="063F3898" w14:textId="77777777" w:rsidR="000B4177" w:rsidRPr="00D8034C" w:rsidRDefault="000B4177" w:rsidP="00E66F91">
            <w:pPr>
              <w:jc w:val="center"/>
              <w:rPr>
                <w:b/>
              </w:rPr>
            </w:pPr>
          </w:p>
        </w:tc>
        <w:tc>
          <w:tcPr>
            <w:tcW w:w="1546" w:type="dxa"/>
            <w:gridSpan w:val="2"/>
            <w:shd w:val="clear" w:color="auto" w:fill="D9D9D9" w:themeFill="background1" w:themeFillShade="D9"/>
            <w:vAlign w:val="center"/>
          </w:tcPr>
          <w:p w14:paraId="426ABFF6" w14:textId="77777777" w:rsidR="000B4177" w:rsidRPr="00D8034C" w:rsidRDefault="000B4177" w:rsidP="00E66F91">
            <w:pPr>
              <w:jc w:val="center"/>
              <w:rPr>
                <w:b/>
              </w:rPr>
            </w:pPr>
            <w:r>
              <w:rPr>
                <w:b/>
              </w:rPr>
              <w:t>No</w:t>
            </w:r>
          </w:p>
        </w:tc>
        <w:tc>
          <w:tcPr>
            <w:tcW w:w="1547" w:type="dxa"/>
            <w:vAlign w:val="center"/>
          </w:tcPr>
          <w:p w14:paraId="145328AC" w14:textId="77777777" w:rsidR="000B4177" w:rsidRPr="00D8034C" w:rsidRDefault="000B4177" w:rsidP="00E66F91">
            <w:pPr>
              <w:jc w:val="center"/>
              <w:rPr>
                <w:b/>
              </w:rPr>
            </w:pPr>
          </w:p>
        </w:tc>
      </w:tr>
      <w:tr w:rsidR="000B4177" w:rsidRPr="00414BFB" w14:paraId="0FA89504" w14:textId="77777777" w:rsidTr="00E66F91">
        <w:tc>
          <w:tcPr>
            <w:tcW w:w="2830" w:type="dxa"/>
            <w:shd w:val="clear" w:color="auto" w:fill="808080" w:themeFill="background1" w:themeFillShade="80"/>
            <w:vAlign w:val="center"/>
          </w:tcPr>
          <w:p w14:paraId="5F0E1662" w14:textId="77777777" w:rsidR="000B4177" w:rsidRPr="00335AB6" w:rsidRDefault="000B4177" w:rsidP="00E66F91">
            <w:pPr>
              <w:jc w:val="left"/>
              <w:rPr>
                <w:b/>
                <w:color w:val="FFFFFF" w:themeColor="background1"/>
              </w:rPr>
            </w:pPr>
            <w:r w:rsidRPr="00335AB6">
              <w:rPr>
                <w:b/>
                <w:color w:val="FFFFFF" w:themeColor="background1"/>
              </w:rPr>
              <w:t>Date of Establishment, if applicable</w:t>
            </w:r>
          </w:p>
        </w:tc>
        <w:tc>
          <w:tcPr>
            <w:tcW w:w="3093" w:type="dxa"/>
            <w:gridSpan w:val="3"/>
            <w:shd w:val="clear" w:color="auto" w:fill="808080" w:themeFill="background1" w:themeFillShade="80"/>
            <w:vAlign w:val="center"/>
          </w:tcPr>
          <w:p w14:paraId="3A7D9DC5" w14:textId="77777777" w:rsidR="000B4177" w:rsidRPr="00335AB6" w:rsidRDefault="000B4177" w:rsidP="00E66F91">
            <w:pPr>
              <w:jc w:val="left"/>
              <w:rPr>
                <w:b/>
                <w:color w:val="FFFFFF" w:themeColor="background1"/>
              </w:rPr>
            </w:pPr>
            <w:r w:rsidRPr="00335AB6">
              <w:rPr>
                <w:b/>
                <w:color w:val="FFFFFF" w:themeColor="background1"/>
              </w:rPr>
              <w:t>VAT Registration No:</w:t>
            </w:r>
          </w:p>
        </w:tc>
        <w:tc>
          <w:tcPr>
            <w:tcW w:w="3093" w:type="dxa"/>
            <w:gridSpan w:val="3"/>
            <w:shd w:val="clear" w:color="auto" w:fill="808080" w:themeFill="background1" w:themeFillShade="80"/>
            <w:vAlign w:val="center"/>
          </w:tcPr>
          <w:p w14:paraId="001A6530" w14:textId="77777777" w:rsidR="000B4177" w:rsidRPr="00335AB6" w:rsidRDefault="000B4177" w:rsidP="00E66F91">
            <w:pPr>
              <w:jc w:val="left"/>
              <w:rPr>
                <w:b/>
                <w:color w:val="FFFFFF" w:themeColor="background1"/>
              </w:rPr>
            </w:pPr>
            <w:r w:rsidRPr="00335AB6">
              <w:rPr>
                <w:b/>
                <w:color w:val="FFFFFF" w:themeColor="background1"/>
              </w:rPr>
              <w:t>Legal Structure – partnership, limited company, etc.</w:t>
            </w:r>
          </w:p>
        </w:tc>
      </w:tr>
      <w:tr w:rsidR="000B4177" w:rsidRPr="00414BFB" w14:paraId="293C48D0" w14:textId="77777777" w:rsidTr="00E66F91">
        <w:tc>
          <w:tcPr>
            <w:tcW w:w="2830" w:type="dxa"/>
          </w:tcPr>
          <w:p w14:paraId="5169853B" w14:textId="77777777" w:rsidR="000B4177" w:rsidRPr="00414BFB" w:rsidRDefault="000B4177" w:rsidP="00E66F91"/>
        </w:tc>
        <w:tc>
          <w:tcPr>
            <w:tcW w:w="3093" w:type="dxa"/>
            <w:gridSpan w:val="3"/>
          </w:tcPr>
          <w:p w14:paraId="58291B47" w14:textId="77777777" w:rsidR="000B4177" w:rsidRPr="00414BFB" w:rsidRDefault="000B4177" w:rsidP="00E66F91"/>
        </w:tc>
        <w:tc>
          <w:tcPr>
            <w:tcW w:w="3093" w:type="dxa"/>
            <w:gridSpan w:val="3"/>
          </w:tcPr>
          <w:p w14:paraId="3C0865F5" w14:textId="77777777" w:rsidR="000B4177" w:rsidRPr="00414BFB" w:rsidRDefault="000B4177" w:rsidP="00E66F91"/>
        </w:tc>
      </w:tr>
      <w:tr w:rsidR="000B4177" w:rsidRPr="00414BFB" w14:paraId="1A7D2F4D" w14:textId="77777777" w:rsidTr="00E66F91">
        <w:tc>
          <w:tcPr>
            <w:tcW w:w="9016" w:type="dxa"/>
            <w:gridSpan w:val="7"/>
            <w:shd w:val="clear" w:color="auto" w:fill="808080" w:themeFill="background1" w:themeFillShade="80"/>
            <w:vAlign w:val="center"/>
          </w:tcPr>
          <w:p w14:paraId="08C2211E" w14:textId="77777777" w:rsidR="000B4177" w:rsidRPr="00F91BED" w:rsidRDefault="000B4177" w:rsidP="00E66F91">
            <w:pPr>
              <w:rPr>
                <w:b/>
                <w:color w:val="FFFFFF" w:themeColor="background1"/>
              </w:rPr>
            </w:pPr>
            <w:r w:rsidRPr="00F91BED">
              <w:rPr>
                <w:b/>
                <w:color w:val="FFFFFF" w:themeColor="background1"/>
              </w:rPr>
              <w:t xml:space="preserve">Details of any sub-contractors or consortium members: </w:t>
            </w:r>
          </w:p>
        </w:tc>
      </w:tr>
      <w:tr w:rsidR="000B4177" w:rsidRPr="00414BFB" w14:paraId="33F6C4B4" w14:textId="77777777" w:rsidTr="00E66F91">
        <w:trPr>
          <w:trHeight w:val="796"/>
        </w:trPr>
        <w:tc>
          <w:tcPr>
            <w:tcW w:w="3005" w:type="dxa"/>
            <w:gridSpan w:val="2"/>
            <w:shd w:val="clear" w:color="auto" w:fill="D9D9D9" w:themeFill="background1" w:themeFillShade="D9"/>
            <w:vAlign w:val="center"/>
          </w:tcPr>
          <w:p w14:paraId="4F8C67AD" w14:textId="77777777" w:rsidR="000B4177" w:rsidRPr="00F91BED" w:rsidRDefault="000B4177" w:rsidP="00E66F91">
            <w:pPr>
              <w:rPr>
                <w:b/>
              </w:rPr>
            </w:pPr>
            <w:r w:rsidRPr="00F91BED">
              <w:rPr>
                <w:b/>
              </w:rPr>
              <w:t>Name</w:t>
            </w:r>
          </w:p>
        </w:tc>
        <w:tc>
          <w:tcPr>
            <w:tcW w:w="3005" w:type="dxa"/>
            <w:gridSpan w:val="3"/>
            <w:shd w:val="clear" w:color="auto" w:fill="D9D9D9" w:themeFill="background1" w:themeFillShade="D9"/>
            <w:vAlign w:val="center"/>
          </w:tcPr>
          <w:p w14:paraId="5872355B" w14:textId="77777777" w:rsidR="000B4177" w:rsidRPr="00F91BED" w:rsidRDefault="000B4177" w:rsidP="00E66F91">
            <w:pPr>
              <w:rPr>
                <w:b/>
              </w:rPr>
            </w:pPr>
            <w:r>
              <w:rPr>
                <w:b/>
              </w:rPr>
              <w:t>Legal Status</w:t>
            </w:r>
          </w:p>
        </w:tc>
        <w:tc>
          <w:tcPr>
            <w:tcW w:w="3006" w:type="dxa"/>
            <w:gridSpan w:val="2"/>
            <w:shd w:val="clear" w:color="auto" w:fill="D9D9D9" w:themeFill="background1" w:themeFillShade="D9"/>
            <w:vAlign w:val="center"/>
          </w:tcPr>
          <w:p w14:paraId="3075D846" w14:textId="77777777" w:rsidR="000B4177" w:rsidRPr="00F91BED" w:rsidRDefault="000B4177" w:rsidP="00E66F91">
            <w:pPr>
              <w:rPr>
                <w:b/>
              </w:rPr>
            </w:pPr>
            <w:r>
              <w:rPr>
                <w:b/>
              </w:rPr>
              <w:t xml:space="preserve">Element to be Delivered  </w:t>
            </w:r>
          </w:p>
        </w:tc>
      </w:tr>
      <w:tr w:rsidR="000B4177" w:rsidRPr="00414BFB" w14:paraId="36C1AA01" w14:textId="77777777" w:rsidTr="00E66F91">
        <w:tc>
          <w:tcPr>
            <w:tcW w:w="3005" w:type="dxa"/>
            <w:gridSpan w:val="2"/>
            <w:vAlign w:val="center"/>
          </w:tcPr>
          <w:p w14:paraId="1CE50DFA" w14:textId="77777777" w:rsidR="000B4177" w:rsidRDefault="000B4177" w:rsidP="00E66F91"/>
        </w:tc>
        <w:tc>
          <w:tcPr>
            <w:tcW w:w="3005" w:type="dxa"/>
            <w:gridSpan w:val="3"/>
            <w:vAlign w:val="center"/>
          </w:tcPr>
          <w:p w14:paraId="1A55E878" w14:textId="77777777" w:rsidR="000B4177" w:rsidRDefault="000B4177" w:rsidP="00E66F91"/>
        </w:tc>
        <w:tc>
          <w:tcPr>
            <w:tcW w:w="3006" w:type="dxa"/>
            <w:gridSpan w:val="2"/>
            <w:vAlign w:val="center"/>
          </w:tcPr>
          <w:p w14:paraId="6CC4035B" w14:textId="77777777" w:rsidR="000B4177" w:rsidRDefault="000B4177" w:rsidP="00E66F91"/>
        </w:tc>
      </w:tr>
      <w:tr w:rsidR="000B4177" w:rsidRPr="00414BFB" w14:paraId="609065BB" w14:textId="77777777" w:rsidTr="00E66F91">
        <w:tc>
          <w:tcPr>
            <w:tcW w:w="3005" w:type="dxa"/>
            <w:gridSpan w:val="2"/>
            <w:vAlign w:val="center"/>
          </w:tcPr>
          <w:p w14:paraId="3EA3AA3A" w14:textId="77777777" w:rsidR="000B4177" w:rsidRDefault="000B4177" w:rsidP="00E66F91"/>
        </w:tc>
        <w:tc>
          <w:tcPr>
            <w:tcW w:w="3005" w:type="dxa"/>
            <w:gridSpan w:val="3"/>
            <w:vAlign w:val="center"/>
          </w:tcPr>
          <w:p w14:paraId="27C63FF3" w14:textId="77777777" w:rsidR="000B4177" w:rsidRDefault="000B4177" w:rsidP="00E66F91"/>
        </w:tc>
        <w:tc>
          <w:tcPr>
            <w:tcW w:w="3006" w:type="dxa"/>
            <w:gridSpan w:val="2"/>
            <w:vAlign w:val="center"/>
          </w:tcPr>
          <w:p w14:paraId="7B900EB0" w14:textId="77777777" w:rsidR="000B4177" w:rsidRDefault="000B4177" w:rsidP="00E66F91"/>
        </w:tc>
      </w:tr>
      <w:tr w:rsidR="000B4177" w:rsidRPr="00414BFB" w14:paraId="20B50048" w14:textId="77777777" w:rsidTr="00E66F91">
        <w:tc>
          <w:tcPr>
            <w:tcW w:w="3005" w:type="dxa"/>
            <w:gridSpan w:val="2"/>
            <w:vAlign w:val="center"/>
          </w:tcPr>
          <w:p w14:paraId="1E9B9113" w14:textId="77777777" w:rsidR="000B4177" w:rsidRDefault="000B4177" w:rsidP="00E66F91"/>
        </w:tc>
        <w:tc>
          <w:tcPr>
            <w:tcW w:w="3005" w:type="dxa"/>
            <w:gridSpan w:val="3"/>
            <w:vAlign w:val="center"/>
          </w:tcPr>
          <w:p w14:paraId="51194D15" w14:textId="77777777" w:rsidR="000B4177" w:rsidRDefault="000B4177" w:rsidP="00E66F91"/>
        </w:tc>
        <w:tc>
          <w:tcPr>
            <w:tcW w:w="3006" w:type="dxa"/>
            <w:gridSpan w:val="2"/>
            <w:vAlign w:val="center"/>
          </w:tcPr>
          <w:p w14:paraId="52AF0DE6" w14:textId="77777777" w:rsidR="000B4177" w:rsidRDefault="000B4177" w:rsidP="00E66F91"/>
        </w:tc>
      </w:tr>
      <w:tr w:rsidR="000B4177" w:rsidRPr="00414BFB" w14:paraId="3FDF6FEF" w14:textId="77777777" w:rsidTr="00E66F91">
        <w:tc>
          <w:tcPr>
            <w:tcW w:w="9016" w:type="dxa"/>
            <w:gridSpan w:val="7"/>
            <w:shd w:val="clear" w:color="auto" w:fill="808080" w:themeFill="background1" w:themeFillShade="80"/>
            <w:vAlign w:val="center"/>
          </w:tcPr>
          <w:p w14:paraId="5AD887D2" w14:textId="77777777" w:rsidR="000B4177" w:rsidRPr="00D8034C" w:rsidRDefault="000B4177" w:rsidP="00E66F91">
            <w:pPr>
              <w:rPr>
                <w:b/>
                <w:color w:val="FFFFFF" w:themeColor="background1"/>
              </w:rPr>
            </w:pPr>
            <w:r w:rsidRPr="00D8034C">
              <w:rPr>
                <w:b/>
                <w:color w:val="FFFFFF" w:themeColor="background1"/>
              </w:rPr>
              <w:t>Separate members each must submit separate Tender Response Document</w:t>
            </w:r>
            <w:r>
              <w:rPr>
                <w:b/>
                <w:color w:val="FFFFFF" w:themeColor="background1"/>
              </w:rPr>
              <w:t>s</w:t>
            </w:r>
          </w:p>
        </w:tc>
      </w:tr>
    </w:tbl>
    <w:p w14:paraId="570B82FC" w14:textId="77777777" w:rsidR="000B4177" w:rsidRDefault="000B4177" w:rsidP="00640D3E"/>
    <w:p w14:paraId="56E38AB6" w14:textId="77777777" w:rsidR="000B4177" w:rsidRPr="00F303B0" w:rsidRDefault="000B4177" w:rsidP="00640D3E"/>
    <w:p w14:paraId="7DC58C4D" w14:textId="72AF3A0D" w:rsidR="00640D3E" w:rsidRPr="00254B74" w:rsidRDefault="00640D3E" w:rsidP="00640D3E">
      <w:pPr>
        <w:spacing w:after="160" w:line="259" w:lineRule="auto"/>
        <w:rPr>
          <w:rFonts w:ascii="Calibri" w:hAnsi="Calibri" w:cs="Calibri"/>
          <w:b/>
          <w:bCs/>
          <w:color w:val="244061" w:themeColor="accent1" w:themeShade="80"/>
          <w:sz w:val="22"/>
          <w:szCs w:val="22"/>
        </w:rPr>
      </w:pPr>
    </w:p>
    <w:p w14:paraId="1EA45E29" w14:textId="77777777" w:rsidR="00640D3E" w:rsidRDefault="00640D3E" w:rsidP="00640D3E">
      <w:pPr>
        <w:spacing w:after="160" w:line="259" w:lineRule="auto"/>
      </w:pPr>
      <w:bookmarkStart w:id="12" w:name="_Toc36734602"/>
      <w:r>
        <w:br w:type="page"/>
      </w:r>
    </w:p>
    <w:p w14:paraId="1D5C9EFA" w14:textId="77777777" w:rsidR="0029663E" w:rsidRDefault="0029663E" w:rsidP="0029663E">
      <w:pPr>
        <w:spacing w:before="0" w:after="0" w:line="240" w:lineRule="auto"/>
        <w:jc w:val="left"/>
      </w:pPr>
      <w:bookmarkStart w:id="13" w:name="_Toc80025827"/>
      <w:bookmarkStart w:id="14" w:name="_Toc164768804"/>
      <w:bookmarkEnd w:id="12"/>
    </w:p>
    <w:p w14:paraId="054BB132" w14:textId="77777777" w:rsidR="0029663E" w:rsidRPr="00414BFB" w:rsidRDefault="0029663E" w:rsidP="0029663E">
      <w:pPr>
        <w:pStyle w:val="Heading1"/>
      </w:pPr>
      <w:bookmarkStart w:id="15" w:name="_Toc67493550"/>
      <w:bookmarkStart w:id="16" w:name="_Toc234494561"/>
      <w:r>
        <w:t>Financial Information – Pass/Fail Criteria</w:t>
      </w:r>
      <w:bookmarkEnd w:id="15"/>
      <w:bookmarkEnd w:id="16"/>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4"/>
        <w:gridCol w:w="83"/>
        <w:gridCol w:w="539"/>
        <w:gridCol w:w="1021"/>
        <w:gridCol w:w="567"/>
        <w:gridCol w:w="567"/>
        <w:gridCol w:w="1275"/>
        <w:gridCol w:w="700"/>
        <w:gridCol w:w="926"/>
        <w:gridCol w:w="209"/>
        <w:gridCol w:w="859"/>
      </w:tblGrid>
      <w:tr w:rsidR="0029663E" w:rsidRPr="00414BFB" w14:paraId="1FE3F61A" w14:textId="77777777" w:rsidTr="00C27B13">
        <w:trPr>
          <w:trHeight w:val="548"/>
        </w:trPr>
        <w:tc>
          <w:tcPr>
            <w:tcW w:w="6966" w:type="dxa"/>
            <w:gridSpan w:val="8"/>
            <w:shd w:val="clear" w:color="auto" w:fill="808080" w:themeFill="background1" w:themeFillShade="80"/>
            <w:vAlign w:val="center"/>
          </w:tcPr>
          <w:p w14:paraId="43D96C82" w14:textId="77777777" w:rsidR="0029663E" w:rsidRPr="00C7038F" w:rsidRDefault="0029663E" w:rsidP="00C27B13">
            <w:pPr>
              <w:rPr>
                <w:b/>
                <w:color w:val="FFFFFF" w:themeColor="background1"/>
              </w:rPr>
            </w:pPr>
            <w:r w:rsidRPr="00C7038F">
              <w:rPr>
                <w:b/>
                <w:color w:val="FFFFFF" w:themeColor="background1"/>
              </w:rPr>
              <w:br w:type="page"/>
              <w:t>Tax Clearance</w:t>
            </w:r>
          </w:p>
        </w:tc>
        <w:tc>
          <w:tcPr>
            <w:tcW w:w="1994" w:type="dxa"/>
            <w:gridSpan w:val="3"/>
            <w:shd w:val="clear" w:color="auto" w:fill="808080" w:themeFill="background1" w:themeFillShade="80"/>
            <w:vAlign w:val="center"/>
          </w:tcPr>
          <w:p w14:paraId="07248A8D" w14:textId="77777777" w:rsidR="0029663E" w:rsidRPr="00C7038F" w:rsidRDefault="0029663E" w:rsidP="00C27B13">
            <w:pPr>
              <w:jc w:val="center"/>
              <w:rPr>
                <w:b/>
                <w:color w:val="FFFFFF" w:themeColor="background1"/>
              </w:rPr>
            </w:pPr>
            <w:r w:rsidRPr="00C7038F">
              <w:rPr>
                <w:b/>
                <w:color w:val="FFFFFF" w:themeColor="background1"/>
              </w:rPr>
              <w:t>Please confirm YES</w:t>
            </w:r>
            <w:r>
              <w:rPr>
                <w:b/>
                <w:color w:val="FFFFFF" w:themeColor="background1"/>
              </w:rPr>
              <w:t xml:space="preserve"> </w:t>
            </w:r>
            <w:r w:rsidRPr="00C7038F">
              <w:rPr>
                <w:b/>
                <w:color w:val="FFFFFF" w:themeColor="background1"/>
              </w:rPr>
              <w:t>/</w:t>
            </w:r>
            <w:r>
              <w:rPr>
                <w:b/>
                <w:color w:val="FFFFFF" w:themeColor="background1"/>
              </w:rPr>
              <w:t xml:space="preserve"> </w:t>
            </w:r>
            <w:r w:rsidRPr="00C7038F">
              <w:rPr>
                <w:b/>
                <w:color w:val="FFFFFF" w:themeColor="background1"/>
              </w:rPr>
              <w:t>NO</w:t>
            </w:r>
          </w:p>
        </w:tc>
      </w:tr>
      <w:tr w:rsidR="0029663E" w:rsidRPr="00414BFB" w14:paraId="248C00E2" w14:textId="77777777" w:rsidTr="00C27B13">
        <w:trPr>
          <w:trHeight w:val="574"/>
        </w:trPr>
        <w:tc>
          <w:tcPr>
            <w:tcW w:w="6966" w:type="dxa"/>
            <w:gridSpan w:val="8"/>
            <w:vMerge w:val="restart"/>
            <w:shd w:val="clear" w:color="auto" w:fill="D9D9D9" w:themeFill="background1" w:themeFillShade="D9"/>
            <w:vAlign w:val="center"/>
          </w:tcPr>
          <w:p w14:paraId="076503BD" w14:textId="77777777" w:rsidR="0029663E" w:rsidRPr="007A07DD" w:rsidRDefault="0029663E" w:rsidP="00C27B13">
            <w:pPr>
              <w:rPr>
                <w:b/>
                <w:bCs/>
              </w:rPr>
            </w:pPr>
            <w:r w:rsidRPr="007A07DD">
              <w:rPr>
                <w:b/>
                <w:bCs/>
                <w:color w:val="FF0000"/>
              </w:rPr>
              <w:t xml:space="preserve">Option 1: </w:t>
            </w:r>
            <w:r w:rsidRPr="00C7038F">
              <w:t xml:space="preserve">I confirm and declare being tax compliant.  The Contracting Authority can verify </w:t>
            </w:r>
            <w:r>
              <w:t>your</w:t>
            </w:r>
            <w:r w:rsidRPr="00C7038F">
              <w:t xml:space="preserve"> tax clearance status through Revenue’s online facility at </w:t>
            </w:r>
            <w:hyperlink r:id="rId10" w:history="1">
              <w:r w:rsidRPr="00C7038F">
                <w:rPr>
                  <w:rStyle w:val="Hyperlink"/>
                </w:rPr>
                <w:t>http://www.revenue.ie/en/online/tax-clearance.html</w:t>
              </w:r>
            </w:hyperlink>
            <w:r w:rsidRPr="00C7038F">
              <w:t xml:space="preserve">  To this end, please confirm:</w:t>
            </w:r>
          </w:p>
        </w:tc>
        <w:tc>
          <w:tcPr>
            <w:tcW w:w="926" w:type="dxa"/>
            <w:shd w:val="clear" w:color="auto" w:fill="D9D9D9" w:themeFill="background1" w:themeFillShade="D9"/>
            <w:vAlign w:val="center"/>
          </w:tcPr>
          <w:p w14:paraId="494D174B" w14:textId="77777777" w:rsidR="0029663E" w:rsidRPr="00C7038F" w:rsidRDefault="0029663E" w:rsidP="00C27B13">
            <w:pPr>
              <w:jc w:val="center"/>
            </w:pPr>
            <w:r w:rsidRPr="00C7038F">
              <w:t>Yes</w:t>
            </w:r>
          </w:p>
        </w:tc>
        <w:tc>
          <w:tcPr>
            <w:tcW w:w="1068" w:type="dxa"/>
            <w:gridSpan w:val="2"/>
            <w:shd w:val="clear" w:color="auto" w:fill="FFFFFF"/>
            <w:vAlign w:val="center"/>
          </w:tcPr>
          <w:p w14:paraId="2D83637A" w14:textId="77777777" w:rsidR="0029663E" w:rsidRPr="00C06602" w:rsidRDefault="0029663E" w:rsidP="00C27B13">
            <w:pPr>
              <w:jc w:val="center"/>
              <w:rPr>
                <w:b/>
              </w:rPr>
            </w:pPr>
          </w:p>
        </w:tc>
      </w:tr>
      <w:tr w:rsidR="0029663E" w:rsidRPr="00414BFB" w14:paraId="02E3C49F" w14:textId="77777777" w:rsidTr="00C27B13">
        <w:trPr>
          <w:trHeight w:val="271"/>
        </w:trPr>
        <w:tc>
          <w:tcPr>
            <w:tcW w:w="6966" w:type="dxa"/>
            <w:gridSpan w:val="8"/>
            <w:vMerge/>
            <w:shd w:val="clear" w:color="auto" w:fill="D9D9D9" w:themeFill="background1" w:themeFillShade="D9"/>
            <w:vAlign w:val="center"/>
          </w:tcPr>
          <w:p w14:paraId="2A0AB578" w14:textId="77777777" w:rsidR="0029663E" w:rsidRPr="00C7038F" w:rsidRDefault="0029663E" w:rsidP="0029663E">
            <w:pPr>
              <w:pStyle w:val="ListParagraph"/>
              <w:numPr>
                <w:ilvl w:val="0"/>
                <w:numId w:val="9"/>
              </w:numPr>
              <w:spacing w:before="0" w:after="200" w:line="276" w:lineRule="auto"/>
              <w:jc w:val="left"/>
            </w:pPr>
          </w:p>
        </w:tc>
        <w:tc>
          <w:tcPr>
            <w:tcW w:w="926" w:type="dxa"/>
            <w:shd w:val="clear" w:color="auto" w:fill="D9D9D9" w:themeFill="background1" w:themeFillShade="D9"/>
            <w:vAlign w:val="center"/>
          </w:tcPr>
          <w:p w14:paraId="77E08E7D" w14:textId="77777777" w:rsidR="0029663E" w:rsidRPr="00C7038F" w:rsidRDefault="0029663E" w:rsidP="00C27B13">
            <w:pPr>
              <w:jc w:val="center"/>
            </w:pPr>
            <w:r w:rsidRPr="00C7038F">
              <w:t>No</w:t>
            </w:r>
          </w:p>
        </w:tc>
        <w:tc>
          <w:tcPr>
            <w:tcW w:w="1068" w:type="dxa"/>
            <w:gridSpan w:val="2"/>
            <w:shd w:val="clear" w:color="auto" w:fill="FFFFFF"/>
            <w:vAlign w:val="center"/>
          </w:tcPr>
          <w:p w14:paraId="7CC73FB4" w14:textId="77777777" w:rsidR="0029663E" w:rsidRPr="00C06602" w:rsidRDefault="0029663E" w:rsidP="00C27B13">
            <w:pPr>
              <w:jc w:val="center"/>
              <w:rPr>
                <w:b/>
              </w:rPr>
            </w:pPr>
          </w:p>
        </w:tc>
      </w:tr>
      <w:tr w:rsidR="0029663E" w:rsidRPr="00414BFB" w14:paraId="29218AA7" w14:textId="77777777" w:rsidTr="00C27B13">
        <w:trPr>
          <w:trHeight w:val="562"/>
        </w:trPr>
        <w:tc>
          <w:tcPr>
            <w:tcW w:w="4424" w:type="dxa"/>
            <w:gridSpan w:val="5"/>
            <w:shd w:val="clear" w:color="auto" w:fill="D9D9D9" w:themeFill="background1" w:themeFillShade="D9"/>
            <w:vAlign w:val="center"/>
          </w:tcPr>
          <w:p w14:paraId="76FAAE59" w14:textId="77777777" w:rsidR="0029663E" w:rsidRPr="00C7038F" w:rsidRDefault="0029663E" w:rsidP="00C27B13">
            <w:r w:rsidRPr="00C7038F">
              <w:t>Tenderer Name:</w:t>
            </w:r>
          </w:p>
        </w:tc>
        <w:tc>
          <w:tcPr>
            <w:tcW w:w="4536" w:type="dxa"/>
            <w:gridSpan w:val="6"/>
            <w:shd w:val="clear" w:color="auto" w:fill="FFFFFF"/>
            <w:vAlign w:val="center"/>
          </w:tcPr>
          <w:p w14:paraId="09FF7B15" w14:textId="77777777" w:rsidR="0029663E" w:rsidRPr="00C06602" w:rsidRDefault="0029663E" w:rsidP="00C27B13">
            <w:pPr>
              <w:rPr>
                <w:b/>
              </w:rPr>
            </w:pPr>
          </w:p>
        </w:tc>
      </w:tr>
      <w:tr w:rsidR="0029663E" w:rsidRPr="00414BFB" w14:paraId="388DA306" w14:textId="77777777" w:rsidTr="00C27B13">
        <w:trPr>
          <w:trHeight w:val="530"/>
        </w:trPr>
        <w:tc>
          <w:tcPr>
            <w:tcW w:w="4424" w:type="dxa"/>
            <w:gridSpan w:val="5"/>
            <w:shd w:val="clear" w:color="auto" w:fill="D9D9D9" w:themeFill="background1" w:themeFillShade="D9"/>
            <w:vAlign w:val="center"/>
          </w:tcPr>
          <w:p w14:paraId="06D10116" w14:textId="77777777" w:rsidR="0029663E" w:rsidRPr="00C7038F" w:rsidRDefault="0029663E" w:rsidP="00C27B13">
            <w:r w:rsidRPr="00C7038F">
              <w:t>Tenderer PPSN/ Tax Reference Number</w:t>
            </w:r>
          </w:p>
        </w:tc>
        <w:tc>
          <w:tcPr>
            <w:tcW w:w="4536" w:type="dxa"/>
            <w:gridSpan w:val="6"/>
            <w:shd w:val="clear" w:color="auto" w:fill="FFFFFF"/>
            <w:vAlign w:val="center"/>
          </w:tcPr>
          <w:p w14:paraId="1B23695C" w14:textId="77777777" w:rsidR="0029663E" w:rsidRPr="00C06602" w:rsidRDefault="0029663E" w:rsidP="00C27B13">
            <w:pPr>
              <w:rPr>
                <w:b/>
              </w:rPr>
            </w:pPr>
          </w:p>
        </w:tc>
      </w:tr>
      <w:tr w:rsidR="0029663E" w:rsidRPr="00414BFB" w14:paraId="0177C823" w14:textId="77777777" w:rsidTr="00C27B13">
        <w:trPr>
          <w:trHeight w:val="416"/>
        </w:trPr>
        <w:tc>
          <w:tcPr>
            <w:tcW w:w="4424" w:type="dxa"/>
            <w:gridSpan w:val="5"/>
            <w:shd w:val="clear" w:color="auto" w:fill="D9D9D9" w:themeFill="background1" w:themeFillShade="D9"/>
            <w:vAlign w:val="center"/>
          </w:tcPr>
          <w:p w14:paraId="2CB3E44A" w14:textId="77777777" w:rsidR="0029663E" w:rsidRPr="00C7038F" w:rsidRDefault="0029663E" w:rsidP="00C27B13">
            <w:r w:rsidRPr="00C7038F">
              <w:t>Access Number</w:t>
            </w:r>
          </w:p>
        </w:tc>
        <w:tc>
          <w:tcPr>
            <w:tcW w:w="4536" w:type="dxa"/>
            <w:gridSpan w:val="6"/>
            <w:shd w:val="clear" w:color="auto" w:fill="FFFFFF"/>
            <w:vAlign w:val="center"/>
          </w:tcPr>
          <w:p w14:paraId="0C49ACD3" w14:textId="77777777" w:rsidR="0029663E" w:rsidRPr="00C06602" w:rsidRDefault="0029663E" w:rsidP="00C27B13">
            <w:pPr>
              <w:rPr>
                <w:b/>
              </w:rPr>
            </w:pPr>
          </w:p>
        </w:tc>
      </w:tr>
      <w:tr w:rsidR="0029663E" w:rsidRPr="00414BFB" w14:paraId="69B1AA88" w14:textId="77777777" w:rsidTr="00C27B13">
        <w:trPr>
          <w:trHeight w:val="416"/>
        </w:trPr>
        <w:tc>
          <w:tcPr>
            <w:tcW w:w="8960" w:type="dxa"/>
            <w:gridSpan w:val="11"/>
            <w:shd w:val="clear" w:color="auto" w:fill="D9D9D9" w:themeFill="background1" w:themeFillShade="D9"/>
            <w:vAlign w:val="center"/>
          </w:tcPr>
          <w:p w14:paraId="6B45A401" w14:textId="77777777" w:rsidR="0029663E" w:rsidRPr="007A07DD" w:rsidRDefault="0029663E" w:rsidP="00C27B13">
            <w:pPr>
              <w:rPr>
                <w:b/>
                <w:bCs/>
              </w:rPr>
            </w:pPr>
            <w:r w:rsidRPr="007A07DD">
              <w:rPr>
                <w:b/>
                <w:bCs/>
                <w:color w:val="FF0000"/>
              </w:rPr>
              <w:t xml:space="preserve">Option 2: </w:t>
            </w:r>
            <w:r w:rsidRPr="00C7038F">
              <w:t>I confirm that I hold a current valid paper Tax Clearance Certificate (generally relates to Non-Residents)</w:t>
            </w:r>
          </w:p>
        </w:tc>
      </w:tr>
      <w:tr w:rsidR="0029663E" w:rsidRPr="00414BFB" w14:paraId="595CA175" w14:textId="77777777" w:rsidTr="00C27B13">
        <w:trPr>
          <w:trHeight w:val="416"/>
        </w:trPr>
        <w:tc>
          <w:tcPr>
            <w:tcW w:w="2214" w:type="dxa"/>
            <w:shd w:val="clear" w:color="auto" w:fill="D9D9D9" w:themeFill="background1" w:themeFillShade="D9"/>
            <w:vAlign w:val="center"/>
          </w:tcPr>
          <w:p w14:paraId="5FE805A3" w14:textId="77777777" w:rsidR="0029663E" w:rsidRPr="00C7038F" w:rsidRDefault="0029663E" w:rsidP="00C27B13">
            <w:pPr>
              <w:rPr>
                <w:b/>
              </w:rPr>
            </w:pPr>
            <w:r w:rsidRPr="00C7038F">
              <w:rPr>
                <w:b/>
              </w:rPr>
              <w:t>Registration Number</w:t>
            </w:r>
          </w:p>
        </w:tc>
        <w:tc>
          <w:tcPr>
            <w:tcW w:w="2210" w:type="dxa"/>
            <w:gridSpan w:val="4"/>
            <w:shd w:val="clear" w:color="auto" w:fill="FFFFFF"/>
            <w:vAlign w:val="center"/>
          </w:tcPr>
          <w:p w14:paraId="632D1D12" w14:textId="77777777" w:rsidR="0029663E" w:rsidRPr="00C06602" w:rsidRDefault="0029663E" w:rsidP="00C27B13">
            <w:pPr>
              <w:rPr>
                <w:b/>
              </w:rPr>
            </w:pPr>
          </w:p>
        </w:tc>
        <w:tc>
          <w:tcPr>
            <w:tcW w:w="1842" w:type="dxa"/>
            <w:gridSpan w:val="2"/>
            <w:shd w:val="clear" w:color="auto" w:fill="D9D9D9" w:themeFill="background1" w:themeFillShade="D9"/>
            <w:vAlign w:val="center"/>
          </w:tcPr>
          <w:p w14:paraId="54C13A18" w14:textId="77777777" w:rsidR="0029663E" w:rsidRPr="00C7038F" w:rsidRDefault="0029663E" w:rsidP="00C27B13">
            <w:pPr>
              <w:rPr>
                <w:b/>
              </w:rPr>
            </w:pPr>
            <w:r w:rsidRPr="00C7038F">
              <w:rPr>
                <w:b/>
              </w:rPr>
              <w:t>Certificate Number</w:t>
            </w:r>
          </w:p>
        </w:tc>
        <w:tc>
          <w:tcPr>
            <w:tcW w:w="2694" w:type="dxa"/>
            <w:gridSpan w:val="4"/>
            <w:shd w:val="clear" w:color="auto" w:fill="FFFFFF"/>
            <w:vAlign w:val="center"/>
          </w:tcPr>
          <w:p w14:paraId="13DE7C8B" w14:textId="77777777" w:rsidR="0029663E" w:rsidRPr="00C06602" w:rsidRDefault="0029663E" w:rsidP="00C27B13">
            <w:pPr>
              <w:rPr>
                <w:b/>
              </w:rPr>
            </w:pPr>
          </w:p>
        </w:tc>
      </w:tr>
      <w:tr w:rsidR="0029663E" w:rsidRPr="00414BFB" w14:paraId="5129BA67" w14:textId="77777777" w:rsidTr="00C27B13">
        <w:trPr>
          <w:trHeight w:val="525"/>
        </w:trPr>
        <w:tc>
          <w:tcPr>
            <w:tcW w:w="6966" w:type="dxa"/>
            <w:gridSpan w:val="8"/>
            <w:vMerge w:val="restart"/>
            <w:shd w:val="clear" w:color="auto" w:fill="D9D9D9" w:themeFill="background1" w:themeFillShade="D9"/>
            <w:vAlign w:val="center"/>
            <w:hideMark/>
          </w:tcPr>
          <w:p w14:paraId="51AAF1D9" w14:textId="77777777" w:rsidR="0029663E" w:rsidRPr="00C7038F" w:rsidRDefault="0029663E" w:rsidP="00C27B13">
            <w:pPr>
              <w:jc w:val="left"/>
            </w:pPr>
            <w:r w:rsidRPr="007A07DD">
              <w:rPr>
                <w:b/>
                <w:bCs/>
                <w:color w:val="FF0000"/>
              </w:rPr>
              <w:t>Option 3:</w:t>
            </w:r>
            <w:r w:rsidRPr="007A07DD">
              <w:rPr>
                <w:color w:val="FF0000"/>
              </w:rPr>
              <w:t xml:space="preserve"> </w:t>
            </w:r>
            <w:r w:rsidRPr="00C7038F">
              <w:t>I confirm that I have applied for Tax Clearance status or a Tax Clearance Certificate which will be made available on request</w:t>
            </w:r>
          </w:p>
        </w:tc>
        <w:tc>
          <w:tcPr>
            <w:tcW w:w="926" w:type="dxa"/>
            <w:shd w:val="clear" w:color="auto" w:fill="D9D9D9" w:themeFill="background1" w:themeFillShade="D9"/>
            <w:vAlign w:val="center"/>
          </w:tcPr>
          <w:p w14:paraId="260D04B3" w14:textId="77777777" w:rsidR="0029663E" w:rsidRPr="00C7038F" w:rsidRDefault="0029663E" w:rsidP="00C27B13">
            <w:pPr>
              <w:jc w:val="center"/>
            </w:pPr>
            <w:r w:rsidRPr="00C7038F">
              <w:t>Yes</w:t>
            </w:r>
          </w:p>
        </w:tc>
        <w:tc>
          <w:tcPr>
            <w:tcW w:w="1068" w:type="dxa"/>
            <w:gridSpan w:val="2"/>
            <w:vAlign w:val="center"/>
          </w:tcPr>
          <w:p w14:paraId="5C7A0BF6" w14:textId="77777777" w:rsidR="0029663E" w:rsidRPr="00C06602" w:rsidRDefault="0029663E" w:rsidP="00C27B13">
            <w:pPr>
              <w:rPr>
                <w:b/>
              </w:rPr>
            </w:pPr>
          </w:p>
        </w:tc>
      </w:tr>
      <w:tr w:rsidR="0029663E" w:rsidRPr="00414BFB" w14:paraId="78007FA1" w14:textId="77777777" w:rsidTr="00C27B13">
        <w:trPr>
          <w:trHeight w:val="493"/>
        </w:trPr>
        <w:tc>
          <w:tcPr>
            <w:tcW w:w="6966" w:type="dxa"/>
            <w:gridSpan w:val="8"/>
            <w:vMerge/>
            <w:shd w:val="clear" w:color="auto" w:fill="D9D9D9" w:themeFill="background1" w:themeFillShade="D9"/>
          </w:tcPr>
          <w:p w14:paraId="48E0D9AF" w14:textId="77777777" w:rsidR="0029663E" w:rsidRPr="00C7038F" w:rsidRDefault="0029663E" w:rsidP="00C27B13"/>
        </w:tc>
        <w:tc>
          <w:tcPr>
            <w:tcW w:w="926" w:type="dxa"/>
            <w:shd w:val="clear" w:color="auto" w:fill="D9D9D9" w:themeFill="background1" w:themeFillShade="D9"/>
            <w:vAlign w:val="center"/>
          </w:tcPr>
          <w:p w14:paraId="750BE75D" w14:textId="77777777" w:rsidR="0029663E" w:rsidRPr="00C7038F" w:rsidRDefault="0029663E" w:rsidP="00C27B13">
            <w:pPr>
              <w:jc w:val="center"/>
            </w:pPr>
            <w:r w:rsidRPr="00C7038F">
              <w:t>No</w:t>
            </w:r>
          </w:p>
        </w:tc>
        <w:tc>
          <w:tcPr>
            <w:tcW w:w="1068" w:type="dxa"/>
            <w:gridSpan w:val="2"/>
            <w:vAlign w:val="center"/>
          </w:tcPr>
          <w:p w14:paraId="64B7BDFD" w14:textId="77777777" w:rsidR="0029663E" w:rsidRPr="00C06602" w:rsidRDefault="0029663E" w:rsidP="00C27B13">
            <w:pPr>
              <w:rPr>
                <w:b/>
              </w:rPr>
            </w:pPr>
          </w:p>
        </w:tc>
      </w:tr>
      <w:tr w:rsidR="0029663E" w:rsidRPr="00414BFB" w14:paraId="4F03EC38" w14:textId="77777777" w:rsidTr="00C27B13">
        <w:trPr>
          <w:trHeight w:val="547"/>
        </w:trPr>
        <w:tc>
          <w:tcPr>
            <w:tcW w:w="8960" w:type="dxa"/>
            <w:gridSpan w:val="11"/>
            <w:shd w:val="clear" w:color="auto" w:fill="808080" w:themeFill="background1" w:themeFillShade="80"/>
            <w:vAlign w:val="center"/>
          </w:tcPr>
          <w:p w14:paraId="462D32D5" w14:textId="77777777" w:rsidR="0029663E" w:rsidRPr="00F91BED" w:rsidRDefault="0029663E" w:rsidP="00C27B13">
            <w:pPr>
              <w:rPr>
                <w:b/>
                <w:color w:val="FFFFFF" w:themeColor="background1"/>
              </w:rPr>
            </w:pPr>
            <w:r w:rsidRPr="00F91BED">
              <w:rPr>
                <w:b/>
                <w:color w:val="FFFFFF" w:themeColor="background1"/>
              </w:rPr>
              <w:t>Turnover</w:t>
            </w:r>
          </w:p>
        </w:tc>
      </w:tr>
      <w:tr w:rsidR="0029663E" w:rsidRPr="00414BFB" w14:paraId="1F4F2C38" w14:textId="77777777" w:rsidTr="00C27B13">
        <w:trPr>
          <w:trHeight w:val="547"/>
        </w:trPr>
        <w:tc>
          <w:tcPr>
            <w:tcW w:w="8960" w:type="dxa"/>
            <w:gridSpan w:val="11"/>
            <w:shd w:val="clear" w:color="auto" w:fill="D9D9D9" w:themeFill="background1" w:themeFillShade="D9"/>
            <w:vAlign w:val="center"/>
          </w:tcPr>
          <w:p w14:paraId="648A0E30" w14:textId="77777777" w:rsidR="0029663E" w:rsidRPr="00414BFB" w:rsidRDefault="0029663E" w:rsidP="00C27B13">
            <w:pPr>
              <w:spacing w:before="0" w:after="0" w:line="240" w:lineRule="auto"/>
            </w:pPr>
            <w:r w:rsidRPr="00414BFB">
              <w:t>I confirm that we have the requisite turnover to be considered for the contract/framework.</w:t>
            </w:r>
          </w:p>
        </w:tc>
      </w:tr>
      <w:tr w:rsidR="0029663E" w:rsidRPr="00414BFB" w14:paraId="65A7CFD1" w14:textId="77777777" w:rsidTr="00C27B13">
        <w:trPr>
          <w:trHeight w:val="469"/>
        </w:trPr>
        <w:tc>
          <w:tcPr>
            <w:tcW w:w="2836" w:type="dxa"/>
            <w:gridSpan w:val="3"/>
            <w:shd w:val="clear" w:color="auto" w:fill="D9D9D9" w:themeFill="background1" w:themeFillShade="D9"/>
            <w:vAlign w:val="center"/>
          </w:tcPr>
          <w:p w14:paraId="3B601F95" w14:textId="77777777" w:rsidR="0029663E" w:rsidRPr="00414BFB" w:rsidRDefault="0029663E" w:rsidP="00C27B13">
            <w:pPr>
              <w:spacing w:before="0" w:after="0" w:line="240" w:lineRule="auto"/>
            </w:pPr>
            <w:r w:rsidRPr="00414BFB">
              <w:t>Year</w:t>
            </w:r>
          </w:p>
        </w:tc>
        <w:tc>
          <w:tcPr>
            <w:tcW w:w="2155" w:type="dxa"/>
            <w:gridSpan w:val="3"/>
            <w:shd w:val="clear" w:color="auto" w:fill="D9D9D9" w:themeFill="background1" w:themeFillShade="D9"/>
            <w:vAlign w:val="center"/>
          </w:tcPr>
          <w:p w14:paraId="71A87CA7" w14:textId="12B4D625" w:rsidR="0029663E" w:rsidRPr="00414BFB" w:rsidRDefault="0029663E" w:rsidP="00C27B13">
            <w:pPr>
              <w:spacing w:before="0" w:after="0" w:line="240" w:lineRule="auto"/>
              <w:jc w:val="center"/>
            </w:pPr>
            <w:r w:rsidRPr="00414BFB">
              <w:t>20</w:t>
            </w:r>
            <w:r>
              <w:t>2</w:t>
            </w:r>
            <w:r w:rsidR="00DF0953">
              <w:t>5</w:t>
            </w:r>
          </w:p>
        </w:tc>
        <w:tc>
          <w:tcPr>
            <w:tcW w:w="1975" w:type="dxa"/>
            <w:gridSpan w:val="2"/>
            <w:shd w:val="clear" w:color="auto" w:fill="D9D9D9" w:themeFill="background1" w:themeFillShade="D9"/>
            <w:vAlign w:val="center"/>
          </w:tcPr>
          <w:p w14:paraId="67C31797" w14:textId="461DC431" w:rsidR="0029663E" w:rsidRPr="00414BFB" w:rsidRDefault="0029663E" w:rsidP="00C27B13">
            <w:pPr>
              <w:spacing w:before="0" w:after="0" w:line="240" w:lineRule="auto"/>
              <w:jc w:val="center"/>
            </w:pPr>
            <w:r>
              <w:t>20</w:t>
            </w:r>
            <w:r w:rsidR="00DF0953">
              <w:t>24</w:t>
            </w:r>
          </w:p>
        </w:tc>
        <w:tc>
          <w:tcPr>
            <w:tcW w:w="1994" w:type="dxa"/>
            <w:gridSpan w:val="3"/>
            <w:shd w:val="clear" w:color="auto" w:fill="D9D9D9" w:themeFill="background1" w:themeFillShade="D9"/>
            <w:vAlign w:val="center"/>
          </w:tcPr>
          <w:p w14:paraId="426CDEB0" w14:textId="2D21A7B4" w:rsidR="0029663E" w:rsidRPr="00414BFB" w:rsidRDefault="0029663E" w:rsidP="00C27B13">
            <w:pPr>
              <w:spacing w:before="0" w:after="0" w:line="240" w:lineRule="auto"/>
              <w:jc w:val="center"/>
            </w:pPr>
            <w:r>
              <w:t>20</w:t>
            </w:r>
            <w:r w:rsidR="00DF0953">
              <w:t>23</w:t>
            </w:r>
          </w:p>
        </w:tc>
      </w:tr>
      <w:tr w:rsidR="0029663E" w:rsidRPr="00414BFB" w14:paraId="25489951" w14:textId="77777777" w:rsidTr="00C27B13">
        <w:trPr>
          <w:trHeight w:val="469"/>
        </w:trPr>
        <w:tc>
          <w:tcPr>
            <w:tcW w:w="2836" w:type="dxa"/>
            <w:gridSpan w:val="3"/>
            <w:shd w:val="clear" w:color="auto" w:fill="D9D9D9" w:themeFill="background1" w:themeFillShade="D9"/>
            <w:vAlign w:val="center"/>
          </w:tcPr>
          <w:p w14:paraId="71DC6282" w14:textId="77777777" w:rsidR="0029663E" w:rsidRPr="00414BFB" w:rsidRDefault="0029663E" w:rsidP="00C27B13">
            <w:pPr>
              <w:spacing w:before="0" w:after="0" w:line="240" w:lineRule="auto"/>
            </w:pPr>
            <w:r>
              <w:t>Month End (e.g. July)</w:t>
            </w:r>
          </w:p>
        </w:tc>
        <w:tc>
          <w:tcPr>
            <w:tcW w:w="2155" w:type="dxa"/>
            <w:gridSpan w:val="3"/>
            <w:vAlign w:val="center"/>
          </w:tcPr>
          <w:p w14:paraId="2EBC1069" w14:textId="77777777" w:rsidR="0029663E" w:rsidRPr="00414BFB" w:rsidRDefault="0029663E" w:rsidP="00C27B13">
            <w:pPr>
              <w:spacing w:before="0" w:after="0" w:line="240" w:lineRule="auto"/>
            </w:pPr>
          </w:p>
        </w:tc>
        <w:tc>
          <w:tcPr>
            <w:tcW w:w="1975" w:type="dxa"/>
            <w:gridSpan w:val="2"/>
            <w:vAlign w:val="center"/>
          </w:tcPr>
          <w:p w14:paraId="7FCE574B" w14:textId="77777777" w:rsidR="0029663E" w:rsidRPr="00414BFB" w:rsidRDefault="0029663E" w:rsidP="00C27B13">
            <w:pPr>
              <w:spacing w:before="0" w:after="0" w:line="240" w:lineRule="auto"/>
            </w:pPr>
          </w:p>
        </w:tc>
        <w:tc>
          <w:tcPr>
            <w:tcW w:w="1994" w:type="dxa"/>
            <w:gridSpan w:val="3"/>
            <w:vAlign w:val="center"/>
          </w:tcPr>
          <w:p w14:paraId="29F7DF91" w14:textId="77777777" w:rsidR="0029663E" w:rsidRPr="00414BFB" w:rsidRDefault="0029663E" w:rsidP="00C27B13">
            <w:pPr>
              <w:spacing w:before="0" w:after="0" w:line="240" w:lineRule="auto"/>
            </w:pPr>
          </w:p>
        </w:tc>
      </w:tr>
      <w:tr w:rsidR="0029663E" w:rsidRPr="00414BFB" w14:paraId="3FD7681F" w14:textId="77777777" w:rsidTr="00C27B13">
        <w:trPr>
          <w:trHeight w:val="180"/>
        </w:trPr>
        <w:tc>
          <w:tcPr>
            <w:tcW w:w="2836" w:type="dxa"/>
            <w:gridSpan w:val="3"/>
            <w:shd w:val="clear" w:color="auto" w:fill="D9D9D9" w:themeFill="background1" w:themeFillShade="D9"/>
            <w:vAlign w:val="center"/>
          </w:tcPr>
          <w:p w14:paraId="6D2E7185" w14:textId="123B0ACB" w:rsidR="0029663E" w:rsidRPr="00414BFB" w:rsidRDefault="0029663E" w:rsidP="00C27B13">
            <w:pPr>
              <w:spacing w:before="0" w:after="0" w:line="240" w:lineRule="auto"/>
            </w:pPr>
            <w:r w:rsidRPr="00414BFB">
              <w:t>Turnover €</w:t>
            </w:r>
            <w:r w:rsidR="000E69FF">
              <w:t>100,000</w:t>
            </w:r>
          </w:p>
        </w:tc>
        <w:tc>
          <w:tcPr>
            <w:tcW w:w="2155" w:type="dxa"/>
            <w:gridSpan w:val="3"/>
            <w:vAlign w:val="center"/>
          </w:tcPr>
          <w:p w14:paraId="29C5E4E4" w14:textId="77777777" w:rsidR="0029663E" w:rsidRPr="00414BFB" w:rsidRDefault="0029663E" w:rsidP="00C27B13">
            <w:pPr>
              <w:spacing w:before="0" w:after="0" w:line="240" w:lineRule="auto"/>
            </w:pPr>
          </w:p>
          <w:p w14:paraId="27EAD61F" w14:textId="77777777" w:rsidR="0029663E" w:rsidRPr="00414BFB" w:rsidRDefault="0029663E" w:rsidP="00C27B13">
            <w:pPr>
              <w:spacing w:before="0" w:after="0" w:line="240" w:lineRule="auto"/>
            </w:pPr>
          </w:p>
        </w:tc>
        <w:tc>
          <w:tcPr>
            <w:tcW w:w="1975" w:type="dxa"/>
            <w:gridSpan w:val="2"/>
            <w:vAlign w:val="center"/>
          </w:tcPr>
          <w:p w14:paraId="77252E30" w14:textId="77777777" w:rsidR="0029663E" w:rsidRPr="00414BFB" w:rsidRDefault="0029663E" w:rsidP="00C27B13">
            <w:pPr>
              <w:spacing w:before="0" w:after="0" w:line="240" w:lineRule="auto"/>
            </w:pPr>
          </w:p>
        </w:tc>
        <w:tc>
          <w:tcPr>
            <w:tcW w:w="1994" w:type="dxa"/>
            <w:gridSpan w:val="3"/>
            <w:vAlign w:val="center"/>
          </w:tcPr>
          <w:p w14:paraId="6869D9DA" w14:textId="77777777" w:rsidR="0029663E" w:rsidRPr="00414BFB" w:rsidRDefault="0029663E" w:rsidP="00C27B13">
            <w:pPr>
              <w:spacing w:before="0" w:after="0" w:line="240" w:lineRule="auto"/>
            </w:pPr>
          </w:p>
        </w:tc>
      </w:tr>
      <w:tr w:rsidR="0029663E" w:rsidRPr="00414BFB" w14:paraId="44100DBF" w14:textId="77777777" w:rsidTr="00C27B13">
        <w:trPr>
          <w:trHeight w:val="467"/>
        </w:trPr>
        <w:tc>
          <w:tcPr>
            <w:tcW w:w="6966" w:type="dxa"/>
            <w:gridSpan w:val="8"/>
            <w:vMerge w:val="restart"/>
            <w:shd w:val="clear" w:color="auto" w:fill="D9D9D9" w:themeFill="background1" w:themeFillShade="D9"/>
          </w:tcPr>
          <w:p w14:paraId="45C244A1" w14:textId="77777777" w:rsidR="0029663E" w:rsidRPr="00414BFB" w:rsidRDefault="0029663E" w:rsidP="00C27B13">
            <w:pPr>
              <w:spacing w:before="0" w:after="0" w:line="240" w:lineRule="auto"/>
              <w:rPr>
                <w:b/>
              </w:rPr>
            </w:pPr>
            <w:r w:rsidRPr="00414BFB">
              <w:t>I confirm that I will provide evidence of turnover promptly on request.</w:t>
            </w:r>
          </w:p>
          <w:p w14:paraId="48CFA662" w14:textId="77777777" w:rsidR="0029663E" w:rsidRPr="00414BFB" w:rsidRDefault="0029663E" w:rsidP="00C27B13">
            <w:pPr>
              <w:spacing w:before="0" w:after="0" w:line="240" w:lineRule="auto"/>
            </w:pPr>
            <w:r w:rsidRPr="00414BFB">
              <w:rPr>
                <w:b/>
              </w:rPr>
              <w:t>NOTE #1</w:t>
            </w:r>
            <w:r w:rsidRPr="00414BFB">
              <w:t>:  In the case of sole traders or partnerships this condition may be satisfied by a letter of confirmation from a senior partner.</w:t>
            </w:r>
          </w:p>
        </w:tc>
        <w:tc>
          <w:tcPr>
            <w:tcW w:w="1135" w:type="dxa"/>
            <w:gridSpan w:val="2"/>
            <w:shd w:val="clear" w:color="auto" w:fill="D9D9D9" w:themeFill="background1" w:themeFillShade="D9"/>
            <w:vAlign w:val="center"/>
          </w:tcPr>
          <w:p w14:paraId="612EEBE5" w14:textId="77777777" w:rsidR="0029663E" w:rsidRPr="00414BFB" w:rsidRDefault="0029663E" w:rsidP="00C27B13">
            <w:pPr>
              <w:spacing w:before="0" w:after="0" w:line="240" w:lineRule="auto"/>
              <w:jc w:val="center"/>
            </w:pPr>
            <w:r w:rsidRPr="00414BFB">
              <w:t>Yes</w:t>
            </w:r>
          </w:p>
        </w:tc>
        <w:tc>
          <w:tcPr>
            <w:tcW w:w="859" w:type="dxa"/>
            <w:vAlign w:val="center"/>
          </w:tcPr>
          <w:p w14:paraId="601C986A" w14:textId="77777777" w:rsidR="0029663E" w:rsidRPr="00414BFB" w:rsidRDefault="0029663E" w:rsidP="00C27B13">
            <w:pPr>
              <w:spacing w:before="0" w:after="0" w:line="240" w:lineRule="auto"/>
              <w:jc w:val="center"/>
            </w:pPr>
          </w:p>
        </w:tc>
      </w:tr>
      <w:tr w:rsidR="0029663E" w:rsidRPr="00414BFB" w14:paraId="7347CC72" w14:textId="77777777" w:rsidTr="00C27B13">
        <w:trPr>
          <w:trHeight w:val="382"/>
        </w:trPr>
        <w:tc>
          <w:tcPr>
            <w:tcW w:w="6966" w:type="dxa"/>
            <w:gridSpan w:val="8"/>
            <w:vMerge/>
            <w:shd w:val="clear" w:color="auto" w:fill="D9D9D9" w:themeFill="background1" w:themeFillShade="D9"/>
          </w:tcPr>
          <w:p w14:paraId="36EC402A" w14:textId="77777777" w:rsidR="0029663E" w:rsidRPr="00414BFB" w:rsidRDefault="0029663E" w:rsidP="00C27B13">
            <w:pPr>
              <w:spacing w:before="0" w:after="0" w:line="240" w:lineRule="auto"/>
            </w:pPr>
          </w:p>
        </w:tc>
        <w:tc>
          <w:tcPr>
            <w:tcW w:w="1135" w:type="dxa"/>
            <w:gridSpan w:val="2"/>
            <w:shd w:val="clear" w:color="auto" w:fill="D9D9D9" w:themeFill="background1" w:themeFillShade="D9"/>
            <w:vAlign w:val="center"/>
          </w:tcPr>
          <w:p w14:paraId="206654B1" w14:textId="77777777" w:rsidR="0029663E" w:rsidRPr="00414BFB" w:rsidRDefault="0029663E" w:rsidP="00C27B13">
            <w:pPr>
              <w:spacing w:before="0" w:after="0" w:line="240" w:lineRule="auto"/>
              <w:jc w:val="center"/>
            </w:pPr>
            <w:r w:rsidRPr="00414BFB">
              <w:t>No</w:t>
            </w:r>
          </w:p>
        </w:tc>
        <w:tc>
          <w:tcPr>
            <w:tcW w:w="859" w:type="dxa"/>
            <w:vAlign w:val="center"/>
          </w:tcPr>
          <w:p w14:paraId="10CBBE14" w14:textId="77777777" w:rsidR="0029663E" w:rsidRPr="00414BFB" w:rsidRDefault="0029663E" w:rsidP="00C27B13">
            <w:pPr>
              <w:spacing w:before="0" w:after="0" w:line="240" w:lineRule="auto"/>
              <w:jc w:val="center"/>
            </w:pPr>
          </w:p>
        </w:tc>
      </w:tr>
      <w:tr w:rsidR="0029663E" w:rsidRPr="00414BFB" w14:paraId="22A1A960" w14:textId="77777777" w:rsidTr="00C27B13">
        <w:trPr>
          <w:trHeight w:val="456"/>
        </w:trPr>
        <w:tc>
          <w:tcPr>
            <w:tcW w:w="8960" w:type="dxa"/>
            <w:gridSpan w:val="11"/>
            <w:shd w:val="clear" w:color="auto" w:fill="808080" w:themeFill="background1" w:themeFillShade="80"/>
            <w:vAlign w:val="center"/>
          </w:tcPr>
          <w:p w14:paraId="247B20AF" w14:textId="77777777" w:rsidR="0029663E" w:rsidRPr="00414BFB" w:rsidRDefault="0029663E" w:rsidP="00C27B13">
            <w:pPr>
              <w:spacing w:before="0" w:after="0" w:line="240" w:lineRule="auto"/>
            </w:pPr>
            <w:r w:rsidRPr="00F91BED">
              <w:rPr>
                <w:b/>
                <w:color w:val="FFFFFF" w:themeColor="background1"/>
              </w:rPr>
              <w:t>Insurances</w:t>
            </w:r>
          </w:p>
        </w:tc>
      </w:tr>
      <w:tr w:rsidR="0029663E" w:rsidRPr="00414BFB" w14:paraId="1D7A3FC1" w14:textId="77777777" w:rsidTr="00C27B13">
        <w:trPr>
          <w:trHeight w:val="456"/>
        </w:trPr>
        <w:tc>
          <w:tcPr>
            <w:tcW w:w="8960" w:type="dxa"/>
            <w:gridSpan w:val="11"/>
            <w:shd w:val="clear" w:color="auto" w:fill="D9D9D9" w:themeFill="background1" w:themeFillShade="D9"/>
            <w:vAlign w:val="center"/>
          </w:tcPr>
          <w:p w14:paraId="2EEB8C83" w14:textId="77777777" w:rsidR="0029663E" w:rsidRPr="00414BFB" w:rsidRDefault="0029663E" w:rsidP="00C27B13">
            <w:pPr>
              <w:spacing w:before="0" w:after="0" w:line="240" w:lineRule="auto"/>
            </w:pPr>
            <w:r w:rsidRPr="00414BFB">
              <w:t xml:space="preserve">I confirm that we have the following insurances in place </w:t>
            </w:r>
          </w:p>
        </w:tc>
      </w:tr>
      <w:tr w:rsidR="0029663E" w:rsidRPr="00414BFB" w14:paraId="1DA41162" w14:textId="77777777" w:rsidTr="00C27B13">
        <w:trPr>
          <w:trHeight w:val="114"/>
        </w:trPr>
        <w:tc>
          <w:tcPr>
            <w:tcW w:w="2297" w:type="dxa"/>
            <w:gridSpan w:val="2"/>
            <w:shd w:val="clear" w:color="auto" w:fill="D9D9D9" w:themeFill="background1" w:themeFillShade="D9"/>
          </w:tcPr>
          <w:p w14:paraId="75EC917F" w14:textId="77777777" w:rsidR="0029663E" w:rsidRPr="00414BFB" w:rsidRDefault="0029663E" w:rsidP="00C27B13">
            <w:pPr>
              <w:spacing w:before="0" w:after="0" w:line="240" w:lineRule="auto"/>
            </w:pPr>
            <w:r w:rsidRPr="00414BFB">
              <w:t>Insurance Type</w:t>
            </w:r>
          </w:p>
        </w:tc>
        <w:tc>
          <w:tcPr>
            <w:tcW w:w="1560" w:type="dxa"/>
            <w:gridSpan w:val="2"/>
            <w:shd w:val="clear" w:color="auto" w:fill="D9D9D9" w:themeFill="background1" w:themeFillShade="D9"/>
          </w:tcPr>
          <w:p w14:paraId="0F96B2CB" w14:textId="77777777" w:rsidR="0029663E" w:rsidRPr="00414BFB" w:rsidRDefault="0029663E" w:rsidP="00C27B13">
            <w:pPr>
              <w:spacing w:before="0" w:after="0" w:line="240" w:lineRule="auto"/>
            </w:pPr>
            <w:r>
              <w:t>Level required if successful</w:t>
            </w:r>
          </w:p>
        </w:tc>
        <w:tc>
          <w:tcPr>
            <w:tcW w:w="1134" w:type="dxa"/>
            <w:gridSpan w:val="2"/>
            <w:shd w:val="clear" w:color="auto" w:fill="D9D9D9" w:themeFill="background1" w:themeFillShade="D9"/>
          </w:tcPr>
          <w:p w14:paraId="2355E0C0" w14:textId="77777777" w:rsidR="0029663E" w:rsidRPr="00414BFB" w:rsidRDefault="0029663E" w:rsidP="00C27B13">
            <w:pPr>
              <w:spacing w:before="0" w:after="0" w:line="240" w:lineRule="auto"/>
            </w:pPr>
            <w:r>
              <w:t>Level in Place</w:t>
            </w:r>
          </w:p>
        </w:tc>
        <w:tc>
          <w:tcPr>
            <w:tcW w:w="1975" w:type="dxa"/>
            <w:gridSpan w:val="2"/>
            <w:shd w:val="clear" w:color="auto" w:fill="D9D9D9" w:themeFill="background1" w:themeFillShade="D9"/>
          </w:tcPr>
          <w:p w14:paraId="309BF8C6" w14:textId="77777777" w:rsidR="0029663E" w:rsidRPr="00414BFB" w:rsidRDefault="0029663E" w:rsidP="00C27B13">
            <w:pPr>
              <w:spacing w:before="0" w:after="0" w:line="240" w:lineRule="auto"/>
            </w:pPr>
            <w:r w:rsidRPr="00414BFB">
              <w:t>Details of Any Excess</w:t>
            </w:r>
          </w:p>
        </w:tc>
        <w:tc>
          <w:tcPr>
            <w:tcW w:w="1994" w:type="dxa"/>
            <w:gridSpan w:val="3"/>
            <w:shd w:val="clear" w:color="auto" w:fill="D9D9D9" w:themeFill="background1" w:themeFillShade="D9"/>
          </w:tcPr>
          <w:p w14:paraId="6AA3814B" w14:textId="77777777" w:rsidR="0029663E" w:rsidRPr="00414BFB" w:rsidRDefault="0029663E" w:rsidP="00C27B13">
            <w:pPr>
              <w:spacing w:before="0" w:after="0" w:line="240" w:lineRule="auto"/>
            </w:pPr>
            <w:r>
              <w:t>Renewal</w:t>
            </w:r>
            <w:r w:rsidRPr="00414BFB">
              <w:t xml:space="preserve"> Date</w:t>
            </w:r>
          </w:p>
        </w:tc>
      </w:tr>
      <w:tr w:rsidR="0029663E" w:rsidRPr="00414BFB" w14:paraId="1B473ACA" w14:textId="77777777" w:rsidTr="00C27B13">
        <w:trPr>
          <w:trHeight w:val="112"/>
        </w:trPr>
        <w:tc>
          <w:tcPr>
            <w:tcW w:w="2297" w:type="dxa"/>
            <w:gridSpan w:val="2"/>
            <w:shd w:val="clear" w:color="auto" w:fill="D9D9D9" w:themeFill="background1" w:themeFillShade="D9"/>
          </w:tcPr>
          <w:p w14:paraId="3A3BAF19" w14:textId="77777777" w:rsidR="0029663E" w:rsidRPr="006D2A66" w:rsidRDefault="0029663E" w:rsidP="00C27B13">
            <w:pPr>
              <w:spacing w:before="0" w:after="0" w:line="240" w:lineRule="auto"/>
            </w:pPr>
            <w:r w:rsidRPr="006D2A66">
              <w:t>Employers Liability</w:t>
            </w:r>
          </w:p>
        </w:tc>
        <w:tc>
          <w:tcPr>
            <w:tcW w:w="1560" w:type="dxa"/>
            <w:gridSpan w:val="2"/>
            <w:shd w:val="clear" w:color="auto" w:fill="D9D9D9" w:themeFill="background1" w:themeFillShade="D9"/>
            <w:vAlign w:val="center"/>
          </w:tcPr>
          <w:p w14:paraId="1EB92B66" w14:textId="77777777" w:rsidR="0029663E" w:rsidRPr="006D2A66" w:rsidRDefault="0029663E" w:rsidP="00C27B13">
            <w:pPr>
              <w:spacing w:before="0" w:after="0" w:line="240" w:lineRule="auto"/>
              <w:jc w:val="left"/>
            </w:pPr>
            <w:r w:rsidRPr="006D2A66">
              <w:t>€13,000,000</w:t>
            </w:r>
          </w:p>
        </w:tc>
        <w:tc>
          <w:tcPr>
            <w:tcW w:w="1134" w:type="dxa"/>
            <w:gridSpan w:val="2"/>
            <w:vAlign w:val="center"/>
          </w:tcPr>
          <w:p w14:paraId="40C2AF50" w14:textId="77777777" w:rsidR="0029663E" w:rsidRPr="00414BFB" w:rsidRDefault="0029663E" w:rsidP="00C27B13">
            <w:pPr>
              <w:spacing w:before="0" w:after="0" w:line="240" w:lineRule="auto"/>
            </w:pPr>
            <w:r>
              <w:t>€</w:t>
            </w:r>
          </w:p>
        </w:tc>
        <w:tc>
          <w:tcPr>
            <w:tcW w:w="1975" w:type="dxa"/>
            <w:gridSpan w:val="2"/>
          </w:tcPr>
          <w:p w14:paraId="07CC5FF1" w14:textId="77777777" w:rsidR="0029663E" w:rsidRPr="00414BFB" w:rsidRDefault="0029663E" w:rsidP="00C27B13">
            <w:pPr>
              <w:spacing w:before="0" w:after="0" w:line="240" w:lineRule="auto"/>
            </w:pPr>
          </w:p>
        </w:tc>
        <w:tc>
          <w:tcPr>
            <w:tcW w:w="1994" w:type="dxa"/>
            <w:gridSpan w:val="3"/>
          </w:tcPr>
          <w:p w14:paraId="468945CA" w14:textId="77777777" w:rsidR="0029663E" w:rsidRPr="00414BFB" w:rsidRDefault="0029663E" w:rsidP="00C27B13">
            <w:pPr>
              <w:spacing w:before="0" w:after="0" w:line="240" w:lineRule="auto"/>
            </w:pPr>
          </w:p>
        </w:tc>
      </w:tr>
      <w:tr w:rsidR="0029663E" w:rsidRPr="00414BFB" w14:paraId="70FFE396" w14:textId="77777777" w:rsidTr="00C27B13">
        <w:trPr>
          <w:trHeight w:val="112"/>
        </w:trPr>
        <w:tc>
          <w:tcPr>
            <w:tcW w:w="2297" w:type="dxa"/>
            <w:gridSpan w:val="2"/>
            <w:shd w:val="clear" w:color="auto" w:fill="D9D9D9" w:themeFill="background1" w:themeFillShade="D9"/>
          </w:tcPr>
          <w:p w14:paraId="16A71A26" w14:textId="77777777" w:rsidR="0029663E" w:rsidRPr="00414BFB" w:rsidRDefault="0029663E" w:rsidP="00C27B13">
            <w:pPr>
              <w:spacing w:before="0" w:after="0" w:line="240" w:lineRule="auto"/>
            </w:pPr>
            <w:r w:rsidRPr="00414BFB">
              <w:t>Public Liability</w:t>
            </w:r>
          </w:p>
        </w:tc>
        <w:tc>
          <w:tcPr>
            <w:tcW w:w="1560" w:type="dxa"/>
            <w:gridSpan w:val="2"/>
            <w:shd w:val="clear" w:color="auto" w:fill="D9D9D9" w:themeFill="background1" w:themeFillShade="D9"/>
            <w:vAlign w:val="center"/>
          </w:tcPr>
          <w:p w14:paraId="23A2D137" w14:textId="77777777" w:rsidR="0029663E" w:rsidRPr="006D2A66" w:rsidRDefault="0029663E" w:rsidP="00C27B13">
            <w:pPr>
              <w:spacing w:before="0" w:after="0" w:line="240" w:lineRule="auto"/>
              <w:jc w:val="left"/>
            </w:pPr>
            <w:r w:rsidRPr="006D2A66">
              <w:t>€6,500,000</w:t>
            </w:r>
          </w:p>
        </w:tc>
        <w:tc>
          <w:tcPr>
            <w:tcW w:w="1134" w:type="dxa"/>
            <w:gridSpan w:val="2"/>
            <w:vAlign w:val="center"/>
          </w:tcPr>
          <w:p w14:paraId="3840E14E" w14:textId="77777777" w:rsidR="0029663E" w:rsidRPr="00414BFB" w:rsidRDefault="0029663E" w:rsidP="00C27B13">
            <w:pPr>
              <w:spacing w:before="0" w:after="0" w:line="240" w:lineRule="auto"/>
            </w:pPr>
            <w:r>
              <w:t>€</w:t>
            </w:r>
          </w:p>
        </w:tc>
        <w:tc>
          <w:tcPr>
            <w:tcW w:w="1975" w:type="dxa"/>
            <w:gridSpan w:val="2"/>
          </w:tcPr>
          <w:p w14:paraId="2C103B43" w14:textId="77777777" w:rsidR="0029663E" w:rsidRPr="00414BFB" w:rsidRDefault="0029663E" w:rsidP="00C27B13">
            <w:pPr>
              <w:spacing w:before="0" w:after="0" w:line="240" w:lineRule="auto"/>
            </w:pPr>
          </w:p>
        </w:tc>
        <w:tc>
          <w:tcPr>
            <w:tcW w:w="1994" w:type="dxa"/>
            <w:gridSpan w:val="3"/>
          </w:tcPr>
          <w:p w14:paraId="05BE4F96" w14:textId="77777777" w:rsidR="0029663E" w:rsidRPr="00414BFB" w:rsidRDefault="0029663E" w:rsidP="00C27B13">
            <w:pPr>
              <w:spacing w:before="0" w:after="0" w:line="240" w:lineRule="auto"/>
            </w:pPr>
          </w:p>
        </w:tc>
      </w:tr>
      <w:tr w:rsidR="0029663E" w:rsidRPr="00414BFB" w14:paraId="76EB7D1B" w14:textId="77777777" w:rsidTr="00C27B13">
        <w:trPr>
          <w:trHeight w:val="112"/>
        </w:trPr>
        <w:tc>
          <w:tcPr>
            <w:tcW w:w="2297" w:type="dxa"/>
            <w:gridSpan w:val="2"/>
            <w:shd w:val="clear" w:color="auto" w:fill="D9D9D9" w:themeFill="background1" w:themeFillShade="D9"/>
          </w:tcPr>
          <w:p w14:paraId="23CAF73E" w14:textId="77777777" w:rsidR="0029663E" w:rsidRPr="00414BFB" w:rsidRDefault="0029663E" w:rsidP="00C27B13">
            <w:pPr>
              <w:spacing w:before="0" w:after="0" w:line="240" w:lineRule="auto"/>
            </w:pPr>
            <w:r>
              <w:t>Product Liability</w:t>
            </w:r>
          </w:p>
        </w:tc>
        <w:tc>
          <w:tcPr>
            <w:tcW w:w="1560" w:type="dxa"/>
            <w:gridSpan w:val="2"/>
            <w:shd w:val="clear" w:color="auto" w:fill="D9D9D9" w:themeFill="background1" w:themeFillShade="D9"/>
            <w:vAlign w:val="center"/>
          </w:tcPr>
          <w:p w14:paraId="3C7BC1D7" w14:textId="77777777" w:rsidR="0029663E" w:rsidRPr="006D2A66" w:rsidRDefault="0029663E" w:rsidP="00C27B13">
            <w:pPr>
              <w:spacing w:before="0" w:after="0" w:line="240" w:lineRule="auto"/>
              <w:jc w:val="left"/>
            </w:pPr>
            <w:r w:rsidRPr="006D2A66">
              <w:t>€6,500,000</w:t>
            </w:r>
          </w:p>
        </w:tc>
        <w:tc>
          <w:tcPr>
            <w:tcW w:w="1134" w:type="dxa"/>
            <w:gridSpan w:val="2"/>
            <w:vAlign w:val="center"/>
          </w:tcPr>
          <w:p w14:paraId="72C83769" w14:textId="77777777" w:rsidR="0029663E" w:rsidRPr="00414BFB" w:rsidRDefault="0029663E" w:rsidP="00C27B13">
            <w:pPr>
              <w:spacing w:before="0" w:after="0" w:line="240" w:lineRule="auto"/>
            </w:pPr>
            <w:r>
              <w:t>€</w:t>
            </w:r>
          </w:p>
        </w:tc>
        <w:tc>
          <w:tcPr>
            <w:tcW w:w="1975" w:type="dxa"/>
            <w:gridSpan w:val="2"/>
          </w:tcPr>
          <w:p w14:paraId="06029CFA" w14:textId="77777777" w:rsidR="0029663E" w:rsidRPr="00414BFB" w:rsidRDefault="0029663E" w:rsidP="00C27B13">
            <w:pPr>
              <w:spacing w:before="0" w:after="0" w:line="240" w:lineRule="auto"/>
            </w:pPr>
          </w:p>
        </w:tc>
        <w:tc>
          <w:tcPr>
            <w:tcW w:w="1994" w:type="dxa"/>
            <w:gridSpan w:val="3"/>
          </w:tcPr>
          <w:p w14:paraId="2D4CD09A" w14:textId="77777777" w:rsidR="0029663E" w:rsidRPr="00414BFB" w:rsidRDefault="0029663E" w:rsidP="00C27B13">
            <w:pPr>
              <w:spacing w:before="0" w:after="0" w:line="240" w:lineRule="auto"/>
            </w:pPr>
          </w:p>
        </w:tc>
      </w:tr>
      <w:tr w:rsidR="0029663E" w:rsidRPr="00414BFB" w14:paraId="584B67AB" w14:textId="77777777" w:rsidTr="00C27B13">
        <w:tc>
          <w:tcPr>
            <w:tcW w:w="8960" w:type="dxa"/>
            <w:gridSpan w:val="11"/>
          </w:tcPr>
          <w:p w14:paraId="554878B4" w14:textId="77777777" w:rsidR="0029663E" w:rsidRPr="00414BFB" w:rsidRDefault="0029663E" w:rsidP="00C27B13">
            <w:pPr>
              <w:spacing w:before="0" w:after="0" w:line="240" w:lineRule="auto"/>
            </w:pPr>
            <w:r w:rsidRPr="00414BFB">
              <w:lastRenderedPageBreak/>
              <w:t>AND</w:t>
            </w:r>
          </w:p>
        </w:tc>
      </w:tr>
      <w:tr w:rsidR="0029663E" w:rsidRPr="00414BFB" w14:paraId="0D41552E" w14:textId="77777777" w:rsidTr="00C27B13">
        <w:tc>
          <w:tcPr>
            <w:tcW w:w="6966" w:type="dxa"/>
            <w:gridSpan w:val="8"/>
            <w:shd w:val="clear" w:color="auto" w:fill="D9D9D9" w:themeFill="background1" w:themeFillShade="D9"/>
          </w:tcPr>
          <w:p w14:paraId="5FD4FE36" w14:textId="77777777" w:rsidR="0029663E" w:rsidRPr="00414BFB" w:rsidRDefault="0029663E" w:rsidP="00C27B13">
            <w:pPr>
              <w:spacing w:before="0" w:after="0" w:line="240" w:lineRule="auto"/>
            </w:pPr>
            <w:r w:rsidRPr="00414BFB">
              <w:t>I confirm that if successful, where the levels required under the contract</w:t>
            </w:r>
            <w:r>
              <w:t>/framework</w:t>
            </w:r>
            <w:r w:rsidRPr="00414BFB">
              <w:t xml:space="preserve"> are higher than those currently in our possession, I will be in a position to put the required forms and levels of insurances required in place. </w:t>
            </w:r>
          </w:p>
        </w:tc>
        <w:tc>
          <w:tcPr>
            <w:tcW w:w="1994" w:type="dxa"/>
            <w:gridSpan w:val="3"/>
          </w:tcPr>
          <w:p w14:paraId="09293776" w14:textId="77777777" w:rsidR="0029663E" w:rsidRPr="00414BFB" w:rsidRDefault="0029663E" w:rsidP="00C27B13">
            <w:pPr>
              <w:spacing w:before="0" w:after="0" w:line="240" w:lineRule="auto"/>
            </w:pPr>
          </w:p>
        </w:tc>
      </w:tr>
      <w:tr w:rsidR="0029663E" w:rsidRPr="00414BFB" w14:paraId="68BDB8E2" w14:textId="77777777" w:rsidTr="00C27B13">
        <w:tc>
          <w:tcPr>
            <w:tcW w:w="8960" w:type="dxa"/>
            <w:gridSpan w:val="11"/>
          </w:tcPr>
          <w:p w14:paraId="1E6D78BD" w14:textId="77777777" w:rsidR="0029663E" w:rsidRPr="00414BFB" w:rsidRDefault="0029663E" w:rsidP="00C27B13">
            <w:pPr>
              <w:spacing w:before="0" w:after="0" w:line="240" w:lineRule="auto"/>
            </w:pPr>
            <w:r w:rsidRPr="00414BFB">
              <w:t>AND</w:t>
            </w:r>
          </w:p>
        </w:tc>
      </w:tr>
      <w:tr w:rsidR="0029663E" w:rsidRPr="00414BFB" w14:paraId="4EA718D3" w14:textId="77777777" w:rsidTr="00C27B13">
        <w:trPr>
          <w:trHeight w:val="1551"/>
        </w:trPr>
        <w:tc>
          <w:tcPr>
            <w:tcW w:w="6966" w:type="dxa"/>
            <w:gridSpan w:val="8"/>
            <w:shd w:val="clear" w:color="auto" w:fill="D9D9D9" w:themeFill="background1" w:themeFillShade="D9"/>
          </w:tcPr>
          <w:p w14:paraId="516AA837" w14:textId="77777777" w:rsidR="0029663E" w:rsidRPr="00414BFB" w:rsidRDefault="0029663E" w:rsidP="00C27B13">
            <w:pPr>
              <w:spacing w:before="0" w:after="0" w:line="240" w:lineRule="auto"/>
            </w:pPr>
            <w:r w:rsidRPr="00414BFB">
              <w:t>I confirm that I will provide the following promptly on request:</w:t>
            </w:r>
          </w:p>
          <w:p w14:paraId="03C43853" w14:textId="77777777" w:rsidR="0029663E" w:rsidRPr="000B26FF" w:rsidRDefault="0029663E" w:rsidP="0029663E">
            <w:pPr>
              <w:pStyle w:val="ListParagraph"/>
              <w:numPr>
                <w:ilvl w:val="0"/>
                <w:numId w:val="13"/>
              </w:numPr>
              <w:spacing w:before="0" w:after="0" w:line="240" w:lineRule="auto"/>
              <w:jc w:val="left"/>
            </w:pPr>
            <w:r w:rsidRPr="00414BFB">
              <w:t xml:space="preserve">evidence of insurances in place     </w:t>
            </w:r>
            <w:r w:rsidRPr="00414BFB">
              <w:rPr>
                <w:b/>
              </w:rPr>
              <w:t xml:space="preserve"> </w:t>
            </w:r>
          </w:p>
          <w:p w14:paraId="19B182AD" w14:textId="77777777" w:rsidR="0029663E" w:rsidRPr="00414BFB" w:rsidRDefault="0029663E" w:rsidP="00C27B13">
            <w:pPr>
              <w:spacing w:before="0" w:after="0" w:line="240" w:lineRule="auto"/>
              <w:ind w:left="360"/>
              <w:jc w:val="left"/>
            </w:pPr>
            <w:r w:rsidRPr="000B26FF">
              <w:rPr>
                <w:b/>
              </w:rPr>
              <w:t>or</w:t>
            </w:r>
            <w:r w:rsidRPr="00414BFB">
              <w:t xml:space="preserve"> </w:t>
            </w:r>
          </w:p>
          <w:p w14:paraId="49EED501" w14:textId="77777777" w:rsidR="0029663E" w:rsidRDefault="0029663E" w:rsidP="0029663E">
            <w:pPr>
              <w:pStyle w:val="ListParagraph"/>
              <w:numPr>
                <w:ilvl w:val="0"/>
                <w:numId w:val="12"/>
              </w:numPr>
              <w:spacing w:before="0" w:after="0" w:line="240" w:lineRule="auto"/>
              <w:ind w:left="771"/>
              <w:jc w:val="left"/>
            </w:pPr>
            <w:r w:rsidRPr="00414BFB">
              <w:t xml:space="preserve">letter from Insurance Broker confirming that the required levels </w:t>
            </w:r>
            <w:r>
              <w:t>can</w:t>
            </w:r>
            <w:r w:rsidRPr="00414BFB">
              <w:t xml:space="preserve"> be put in place if successful </w:t>
            </w:r>
          </w:p>
          <w:p w14:paraId="6A6E5D01" w14:textId="77777777" w:rsidR="0029663E" w:rsidRPr="00414BFB" w:rsidRDefault="0029663E" w:rsidP="00C27B13">
            <w:pPr>
              <w:spacing w:before="0" w:after="0" w:line="240" w:lineRule="auto"/>
              <w:jc w:val="left"/>
            </w:pPr>
            <w:r>
              <w:rPr>
                <w:b/>
              </w:rPr>
              <w:t>Note:</w:t>
            </w:r>
            <w:r>
              <w:rPr>
                <w:bCs/>
              </w:rPr>
              <w:t xml:space="preserve"> insurance policies where relevant must have jurisdiction in Ireland.</w:t>
            </w:r>
          </w:p>
        </w:tc>
        <w:tc>
          <w:tcPr>
            <w:tcW w:w="1994" w:type="dxa"/>
            <w:gridSpan w:val="3"/>
          </w:tcPr>
          <w:p w14:paraId="26F2E0CE" w14:textId="77777777" w:rsidR="0029663E" w:rsidRPr="00414BFB" w:rsidRDefault="0029663E" w:rsidP="00C27B13">
            <w:pPr>
              <w:spacing w:before="0" w:after="0" w:line="240" w:lineRule="auto"/>
            </w:pPr>
          </w:p>
        </w:tc>
      </w:tr>
    </w:tbl>
    <w:p w14:paraId="7B703642" w14:textId="77777777" w:rsidR="0029663E" w:rsidRPr="00414BFB" w:rsidRDefault="0029663E" w:rsidP="0029663E"/>
    <w:p w14:paraId="1ADE797D" w14:textId="77777777" w:rsidR="0029663E" w:rsidRPr="00414BFB" w:rsidRDefault="0029663E" w:rsidP="0029663E"/>
    <w:p w14:paraId="63E77F75" w14:textId="77777777" w:rsidR="0029663E" w:rsidRDefault="0029663E" w:rsidP="0029663E"/>
    <w:p w14:paraId="43119D8B" w14:textId="77777777" w:rsidR="0029663E" w:rsidRDefault="0029663E" w:rsidP="0029663E"/>
    <w:p w14:paraId="15D5C8DF" w14:textId="77777777" w:rsidR="0029663E" w:rsidRDefault="0029663E" w:rsidP="0029663E"/>
    <w:p w14:paraId="4587D1A7" w14:textId="77777777" w:rsidR="0029663E" w:rsidRDefault="0029663E" w:rsidP="0029663E"/>
    <w:p w14:paraId="0682C7D1" w14:textId="77777777" w:rsidR="0029663E" w:rsidRDefault="0029663E" w:rsidP="0029663E"/>
    <w:p w14:paraId="62384FBA" w14:textId="77777777" w:rsidR="0029663E" w:rsidRDefault="0029663E" w:rsidP="0029663E"/>
    <w:p w14:paraId="25577241" w14:textId="77777777" w:rsidR="0029663E" w:rsidRDefault="0029663E" w:rsidP="0029663E"/>
    <w:p w14:paraId="26C6FFBB" w14:textId="77777777" w:rsidR="0029663E" w:rsidRDefault="0029663E" w:rsidP="0029663E"/>
    <w:p w14:paraId="3B4D73CA" w14:textId="77777777" w:rsidR="0029663E" w:rsidRDefault="0029663E" w:rsidP="0029663E">
      <w:pPr>
        <w:spacing w:before="0" w:after="0" w:line="240" w:lineRule="auto"/>
        <w:jc w:val="left"/>
        <w:rPr>
          <w:b/>
          <w:bCs/>
          <w:color w:val="FFFFFF" w:themeColor="background1"/>
          <w:sz w:val="28"/>
          <w:szCs w:val="28"/>
        </w:rPr>
      </w:pPr>
      <w:r>
        <w:br w:type="page"/>
      </w:r>
    </w:p>
    <w:p w14:paraId="255FD178" w14:textId="77777777" w:rsidR="0029663E" w:rsidRDefault="0029663E" w:rsidP="0029663E">
      <w:pPr>
        <w:pStyle w:val="Heading1"/>
        <w:numPr>
          <w:ilvl w:val="0"/>
          <w:numId w:val="0"/>
        </w:numPr>
      </w:pPr>
      <w:bookmarkStart w:id="17" w:name="_Toc67493551"/>
      <w:bookmarkStart w:id="18" w:name="_Toc234494562"/>
      <w:r>
        <w:lastRenderedPageBreak/>
        <w:t>Declaration Re Personal Circumstances – Pass/Fail Criteria</w:t>
      </w:r>
      <w:bookmarkEnd w:id="17"/>
      <w:bookmarkEnd w:id="18"/>
    </w:p>
    <w:p w14:paraId="67F3AE33" w14:textId="77777777" w:rsidR="0029663E" w:rsidRDefault="0029663E" w:rsidP="0029663E"/>
    <w:p w14:paraId="5EF19732" w14:textId="77777777" w:rsidR="0029663E" w:rsidRDefault="0029663E" w:rsidP="0029663E"/>
    <w:p w14:paraId="0943ACAD" w14:textId="77777777" w:rsidR="0029663E" w:rsidRDefault="0029663E" w:rsidP="0029663E"/>
    <w:tbl>
      <w:tblPr>
        <w:tblpPr w:leftFromText="180" w:rightFromText="180" w:vertAnchor="page" w:horzAnchor="margin" w:tblpY="2506"/>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
        <w:gridCol w:w="6077"/>
        <w:gridCol w:w="1132"/>
        <w:gridCol w:w="1132"/>
      </w:tblGrid>
      <w:tr w:rsidR="0029663E" w:rsidRPr="006B3E89" w14:paraId="014D8EB2" w14:textId="77777777" w:rsidTr="00C27B13">
        <w:trPr>
          <w:trHeight w:val="3258"/>
        </w:trPr>
        <w:tc>
          <w:tcPr>
            <w:tcW w:w="9072" w:type="dxa"/>
            <w:gridSpan w:val="4"/>
            <w:shd w:val="clear" w:color="auto" w:fill="808080" w:themeFill="background1" w:themeFillShade="80"/>
          </w:tcPr>
          <w:p w14:paraId="0A6ED0EB" w14:textId="77777777" w:rsidR="0029663E" w:rsidRDefault="0029663E" w:rsidP="00C27B13">
            <w:pPr>
              <w:rPr>
                <w:b/>
                <w:color w:val="FFFFFF" w:themeColor="background1"/>
                <w:szCs w:val="21"/>
              </w:rPr>
            </w:pPr>
            <w:r w:rsidRPr="0089364A">
              <w:rPr>
                <w:b/>
                <w:color w:val="FFFFFF" w:themeColor="background1"/>
              </w:rPr>
              <w:t>DECLARATION RE PERSONAL CIRCUMSTANCES AS PER ART. 57 OF DIRECTIVE 2014/24/EU</w:t>
            </w:r>
            <w:r w:rsidRPr="0089364A">
              <w:rPr>
                <w:b/>
                <w:color w:val="FFFFFF" w:themeColor="background1"/>
                <w:szCs w:val="21"/>
              </w:rPr>
              <w:t xml:space="preserve"> </w:t>
            </w:r>
          </w:p>
          <w:p w14:paraId="58517A8C" w14:textId="77777777" w:rsidR="0029663E" w:rsidRDefault="0029663E" w:rsidP="00C27B13">
            <w:pPr>
              <w:rPr>
                <w:b/>
                <w:color w:val="FFFFFF" w:themeColor="background1"/>
                <w:szCs w:val="21"/>
              </w:rPr>
            </w:pPr>
          </w:p>
          <w:p w14:paraId="48D72905" w14:textId="77777777" w:rsidR="0029663E" w:rsidRPr="0089364A" w:rsidRDefault="0029663E" w:rsidP="00C27B13">
            <w:pPr>
              <w:rPr>
                <w:b/>
                <w:color w:val="FFFFFF" w:themeColor="background1"/>
                <w:szCs w:val="21"/>
              </w:rPr>
            </w:pPr>
            <w:r w:rsidRPr="0089364A">
              <w:rPr>
                <w:b/>
                <w:color w:val="FFFFFF" w:themeColor="background1"/>
                <w:szCs w:val="21"/>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w:t>
            </w:r>
            <w:r>
              <w:rPr>
                <w:b/>
                <w:color w:val="FFFFFF" w:themeColor="background1"/>
                <w:szCs w:val="21"/>
              </w:rPr>
              <w:t xml:space="preserve">nly minor amounts are involved). </w:t>
            </w:r>
          </w:p>
        </w:tc>
      </w:tr>
      <w:tr w:rsidR="0029663E" w:rsidRPr="006B3E89" w14:paraId="53BB92F7" w14:textId="77777777" w:rsidTr="00C27B13">
        <w:trPr>
          <w:cantSplit/>
        </w:trPr>
        <w:tc>
          <w:tcPr>
            <w:tcW w:w="6808" w:type="dxa"/>
            <w:gridSpan w:val="2"/>
            <w:vMerge w:val="restart"/>
            <w:shd w:val="clear" w:color="auto" w:fill="D9D9D9" w:themeFill="background1" w:themeFillShade="D9"/>
            <w:vAlign w:val="center"/>
            <w:hideMark/>
          </w:tcPr>
          <w:p w14:paraId="1767E908" w14:textId="77777777" w:rsidR="0029663E" w:rsidRPr="006B3E89" w:rsidRDefault="0029663E" w:rsidP="0029663E">
            <w:pPr>
              <w:pStyle w:val="ListParagraph"/>
              <w:numPr>
                <w:ilvl w:val="1"/>
                <w:numId w:val="14"/>
              </w:numPr>
              <w:spacing w:before="0" w:after="200" w:line="240" w:lineRule="auto"/>
              <w:jc w:val="left"/>
              <w:rPr>
                <w:b/>
              </w:rPr>
            </w:pPr>
            <w:r w:rsidRPr="006B3E89">
              <w:t>Has the Economic Operator or a member of their proposed consortium, (if applicable), Director, or Partner or any other person who has powers of representation, decision or control, been convicted of any of the following offences?</w:t>
            </w:r>
          </w:p>
        </w:tc>
        <w:tc>
          <w:tcPr>
            <w:tcW w:w="1132" w:type="dxa"/>
            <w:shd w:val="clear" w:color="auto" w:fill="D9D9D9" w:themeFill="background1" w:themeFillShade="D9"/>
            <w:vAlign w:val="center"/>
            <w:hideMark/>
          </w:tcPr>
          <w:p w14:paraId="08638B63" w14:textId="77777777" w:rsidR="0029663E" w:rsidRPr="00712354" w:rsidRDefault="0029663E" w:rsidP="00C27B13">
            <w:pPr>
              <w:spacing w:line="240" w:lineRule="auto"/>
              <w:jc w:val="center"/>
              <w:rPr>
                <w:b/>
              </w:rPr>
            </w:pPr>
            <w:r w:rsidRPr="00712354">
              <w:rPr>
                <w:b/>
              </w:rPr>
              <w:t>YES</w:t>
            </w:r>
          </w:p>
        </w:tc>
        <w:tc>
          <w:tcPr>
            <w:tcW w:w="1132" w:type="dxa"/>
            <w:shd w:val="clear" w:color="auto" w:fill="D9D9D9" w:themeFill="background1" w:themeFillShade="D9"/>
            <w:vAlign w:val="center"/>
            <w:hideMark/>
          </w:tcPr>
          <w:p w14:paraId="6DE70BC6" w14:textId="77777777" w:rsidR="0029663E" w:rsidRPr="00712354" w:rsidRDefault="0029663E" w:rsidP="00C27B13">
            <w:pPr>
              <w:spacing w:line="240" w:lineRule="auto"/>
              <w:jc w:val="center"/>
              <w:rPr>
                <w:b/>
              </w:rPr>
            </w:pPr>
            <w:r w:rsidRPr="00712354">
              <w:rPr>
                <w:b/>
              </w:rPr>
              <w:t>NO</w:t>
            </w:r>
          </w:p>
        </w:tc>
      </w:tr>
      <w:tr w:rsidR="0029663E" w:rsidRPr="006B3E89" w14:paraId="7956B8B4" w14:textId="77777777" w:rsidTr="00C27B13">
        <w:trPr>
          <w:cantSplit/>
        </w:trPr>
        <w:tc>
          <w:tcPr>
            <w:tcW w:w="6808" w:type="dxa"/>
            <w:gridSpan w:val="2"/>
            <w:vMerge/>
            <w:shd w:val="clear" w:color="auto" w:fill="D9D9D9" w:themeFill="background1" w:themeFillShade="D9"/>
            <w:vAlign w:val="center"/>
            <w:hideMark/>
          </w:tcPr>
          <w:p w14:paraId="5E0202D8" w14:textId="77777777" w:rsidR="0029663E" w:rsidRPr="006B3E89" w:rsidRDefault="0029663E" w:rsidP="00C27B13">
            <w:pPr>
              <w:spacing w:after="0" w:line="240" w:lineRule="auto"/>
              <w:rPr>
                <w:b/>
              </w:rPr>
            </w:pPr>
          </w:p>
        </w:tc>
        <w:tc>
          <w:tcPr>
            <w:tcW w:w="2264" w:type="dxa"/>
            <w:gridSpan w:val="2"/>
            <w:shd w:val="clear" w:color="auto" w:fill="D9D9D9" w:themeFill="background1" w:themeFillShade="D9"/>
            <w:vAlign w:val="center"/>
            <w:hideMark/>
          </w:tcPr>
          <w:p w14:paraId="0E33EEA4" w14:textId="77777777" w:rsidR="0029663E" w:rsidRPr="006B3E89" w:rsidRDefault="0029663E" w:rsidP="00C27B13">
            <w:pPr>
              <w:spacing w:before="0" w:after="0" w:line="240" w:lineRule="auto"/>
              <w:rPr>
                <w:b/>
              </w:rPr>
            </w:pPr>
            <w:r w:rsidRPr="006B3E89">
              <w:t>Please indicate your answer by marking ‘</w:t>
            </w:r>
            <w:r w:rsidRPr="00424C64">
              <w:rPr>
                <w:b/>
                <w:bCs/>
              </w:rPr>
              <w:t>X</w:t>
            </w:r>
            <w:r w:rsidRPr="006B3E89">
              <w:t xml:space="preserve">’ in the relevant box </w:t>
            </w:r>
          </w:p>
        </w:tc>
      </w:tr>
      <w:tr w:rsidR="0029663E" w:rsidRPr="006B3E89" w14:paraId="0BDDDA23" w14:textId="77777777" w:rsidTr="00C27B13">
        <w:tc>
          <w:tcPr>
            <w:tcW w:w="731" w:type="dxa"/>
            <w:shd w:val="clear" w:color="auto" w:fill="D9D9D9" w:themeFill="background1" w:themeFillShade="D9"/>
          </w:tcPr>
          <w:p w14:paraId="0EF8DB43" w14:textId="77777777" w:rsidR="0029663E" w:rsidRPr="006B3E89" w:rsidRDefault="0029663E" w:rsidP="00C27B13">
            <w:pPr>
              <w:spacing w:before="0" w:after="0" w:line="240" w:lineRule="auto"/>
              <w:rPr>
                <w:b/>
              </w:rPr>
            </w:pPr>
            <w:r w:rsidRPr="006B3E89">
              <w:t>1.1.a</w:t>
            </w:r>
          </w:p>
        </w:tc>
        <w:tc>
          <w:tcPr>
            <w:tcW w:w="6077" w:type="dxa"/>
            <w:shd w:val="clear" w:color="auto" w:fill="D9D9D9" w:themeFill="background1" w:themeFillShade="D9"/>
          </w:tcPr>
          <w:p w14:paraId="7C005534" w14:textId="77777777" w:rsidR="0029663E" w:rsidRPr="006B3E89" w:rsidRDefault="0029663E" w:rsidP="00C27B13">
            <w:pPr>
              <w:pStyle w:val="BodyText2"/>
              <w:spacing w:before="0" w:after="0" w:line="240" w:lineRule="auto"/>
              <w:rPr>
                <w:b/>
              </w:rPr>
            </w:pPr>
            <w:r w:rsidRPr="006B3E89">
              <w:t>participation in a criminal organisation, as defined in Article 2 of Council Framework decision 2008/841/JHA;</w:t>
            </w:r>
          </w:p>
        </w:tc>
        <w:tc>
          <w:tcPr>
            <w:tcW w:w="1132" w:type="dxa"/>
            <w:vAlign w:val="center"/>
          </w:tcPr>
          <w:p w14:paraId="33D1B11D" w14:textId="77777777" w:rsidR="0029663E" w:rsidRPr="00424C64" w:rsidRDefault="0029663E" w:rsidP="00C27B13">
            <w:pPr>
              <w:spacing w:before="0" w:after="0" w:line="240" w:lineRule="auto"/>
              <w:jc w:val="center"/>
              <w:rPr>
                <w:b/>
              </w:rPr>
            </w:pPr>
          </w:p>
        </w:tc>
        <w:tc>
          <w:tcPr>
            <w:tcW w:w="1132" w:type="dxa"/>
            <w:vAlign w:val="center"/>
          </w:tcPr>
          <w:p w14:paraId="0E847DE1" w14:textId="77777777" w:rsidR="0029663E" w:rsidRPr="00424C64" w:rsidRDefault="0029663E" w:rsidP="00C27B13">
            <w:pPr>
              <w:spacing w:after="0" w:line="240" w:lineRule="auto"/>
              <w:jc w:val="center"/>
              <w:rPr>
                <w:b/>
              </w:rPr>
            </w:pPr>
          </w:p>
        </w:tc>
      </w:tr>
      <w:tr w:rsidR="0029663E" w:rsidRPr="006B3E89" w14:paraId="4D827588" w14:textId="77777777" w:rsidTr="00C27B13">
        <w:tc>
          <w:tcPr>
            <w:tcW w:w="731" w:type="dxa"/>
            <w:shd w:val="clear" w:color="auto" w:fill="D9D9D9" w:themeFill="background1" w:themeFillShade="D9"/>
          </w:tcPr>
          <w:p w14:paraId="5906296F" w14:textId="77777777" w:rsidR="0029663E" w:rsidRPr="006B3E89" w:rsidRDefault="0029663E" w:rsidP="00C27B13">
            <w:pPr>
              <w:spacing w:before="0" w:after="0" w:line="240" w:lineRule="auto"/>
              <w:rPr>
                <w:b/>
              </w:rPr>
            </w:pPr>
            <w:r w:rsidRPr="006B3E89">
              <w:t>1.1.b</w:t>
            </w:r>
          </w:p>
        </w:tc>
        <w:tc>
          <w:tcPr>
            <w:tcW w:w="6077" w:type="dxa"/>
            <w:shd w:val="clear" w:color="auto" w:fill="D9D9D9" w:themeFill="background1" w:themeFillShade="D9"/>
          </w:tcPr>
          <w:p w14:paraId="5C70746B" w14:textId="77777777" w:rsidR="0029663E" w:rsidRPr="006B3E89" w:rsidRDefault="0029663E" w:rsidP="00C27B13">
            <w:pPr>
              <w:spacing w:before="0" w:after="0" w:line="240" w:lineRule="auto"/>
              <w:rPr>
                <w:b/>
              </w:rPr>
            </w:pPr>
            <w:r w:rsidRPr="006B3E89">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132" w:type="dxa"/>
            <w:vAlign w:val="center"/>
          </w:tcPr>
          <w:p w14:paraId="612F18B1" w14:textId="77777777" w:rsidR="0029663E" w:rsidRPr="00424C64" w:rsidRDefault="0029663E" w:rsidP="00C27B13">
            <w:pPr>
              <w:spacing w:before="0" w:after="0" w:line="240" w:lineRule="auto"/>
              <w:jc w:val="center"/>
              <w:rPr>
                <w:b/>
              </w:rPr>
            </w:pPr>
          </w:p>
        </w:tc>
        <w:tc>
          <w:tcPr>
            <w:tcW w:w="1132" w:type="dxa"/>
            <w:vAlign w:val="center"/>
          </w:tcPr>
          <w:p w14:paraId="66D326C0" w14:textId="77777777" w:rsidR="0029663E" w:rsidRPr="00424C64" w:rsidRDefault="0029663E" w:rsidP="00C27B13">
            <w:pPr>
              <w:spacing w:after="0" w:line="240" w:lineRule="auto"/>
              <w:jc w:val="center"/>
              <w:rPr>
                <w:b/>
              </w:rPr>
            </w:pPr>
          </w:p>
        </w:tc>
      </w:tr>
      <w:tr w:rsidR="0029663E" w:rsidRPr="006B3E89" w14:paraId="359001E2" w14:textId="77777777" w:rsidTr="00C27B13">
        <w:trPr>
          <w:trHeight w:val="518"/>
        </w:trPr>
        <w:tc>
          <w:tcPr>
            <w:tcW w:w="731" w:type="dxa"/>
            <w:shd w:val="clear" w:color="auto" w:fill="D9D9D9" w:themeFill="background1" w:themeFillShade="D9"/>
          </w:tcPr>
          <w:p w14:paraId="20E3BDD2" w14:textId="77777777" w:rsidR="0029663E" w:rsidRPr="006B3E89" w:rsidRDefault="0029663E" w:rsidP="00C27B13">
            <w:pPr>
              <w:spacing w:before="0" w:after="0" w:line="240" w:lineRule="auto"/>
              <w:rPr>
                <w:b/>
              </w:rPr>
            </w:pPr>
            <w:r w:rsidRPr="006B3E89">
              <w:t>1.1.c</w:t>
            </w:r>
          </w:p>
        </w:tc>
        <w:tc>
          <w:tcPr>
            <w:tcW w:w="6077" w:type="dxa"/>
            <w:shd w:val="clear" w:color="auto" w:fill="D9D9D9" w:themeFill="background1" w:themeFillShade="D9"/>
          </w:tcPr>
          <w:p w14:paraId="5BF5EBD7" w14:textId="77777777" w:rsidR="0029663E" w:rsidRPr="006B3E89" w:rsidRDefault="0029663E" w:rsidP="00C27B13">
            <w:pPr>
              <w:spacing w:before="0" w:after="0" w:line="240" w:lineRule="auto"/>
              <w:rPr>
                <w:b/>
              </w:rPr>
            </w:pPr>
            <w:r w:rsidRPr="006B3E89">
              <w:t>fraud within the meaning of Article 1 of the Convention on the protection of the European Communities’ financial interests;</w:t>
            </w:r>
          </w:p>
        </w:tc>
        <w:tc>
          <w:tcPr>
            <w:tcW w:w="1132" w:type="dxa"/>
            <w:vAlign w:val="center"/>
          </w:tcPr>
          <w:p w14:paraId="04658D0C" w14:textId="77777777" w:rsidR="0029663E" w:rsidRPr="00424C64" w:rsidRDefault="0029663E" w:rsidP="00C27B13">
            <w:pPr>
              <w:spacing w:before="0" w:after="0" w:line="240" w:lineRule="auto"/>
              <w:jc w:val="center"/>
              <w:rPr>
                <w:b/>
              </w:rPr>
            </w:pPr>
          </w:p>
        </w:tc>
        <w:tc>
          <w:tcPr>
            <w:tcW w:w="1132" w:type="dxa"/>
            <w:vAlign w:val="center"/>
          </w:tcPr>
          <w:p w14:paraId="46E0B517" w14:textId="77777777" w:rsidR="0029663E" w:rsidRPr="00424C64" w:rsidRDefault="0029663E" w:rsidP="00C27B13">
            <w:pPr>
              <w:spacing w:after="0" w:line="240" w:lineRule="auto"/>
              <w:jc w:val="center"/>
              <w:rPr>
                <w:b/>
              </w:rPr>
            </w:pPr>
          </w:p>
        </w:tc>
      </w:tr>
      <w:tr w:rsidR="0029663E" w:rsidRPr="006B3E89" w14:paraId="0FA04135" w14:textId="77777777" w:rsidTr="00C27B13">
        <w:tc>
          <w:tcPr>
            <w:tcW w:w="731" w:type="dxa"/>
            <w:shd w:val="clear" w:color="auto" w:fill="D9D9D9" w:themeFill="background1" w:themeFillShade="D9"/>
          </w:tcPr>
          <w:p w14:paraId="70A4FC5D" w14:textId="77777777" w:rsidR="0029663E" w:rsidRPr="006B3E89" w:rsidRDefault="0029663E" w:rsidP="00C27B13">
            <w:pPr>
              <w:spacing w:before="0" w:after="0" w:line="240" w:lineRule="auto"/>
              <w:rPr>
                <w:b/>
              </w:rPr>
            </w:pPr>
            <w:r w:rsidRPr="006B3E89">
              <w:t>1.1.d</w:t>
            </w:r>
          </w:p>
        </w:tc>
        <w:tc>
          <w:tcPr>
            <w:tcW w:w="6077" w:type="dxa"/>
            <w:shd w:val="clear" w:color="auto" w:fill="D9D9D9" w:themeFill="background1" w:themeFillShade="D9"/>
          </w:tcPr>
          <w:p w14:paraId="04725DA5" w14:textId="77777777" w:rsidR="0029663E" w:rsidRPr="006B3E89" w:rsidRDefault="0029663E" w:rsidP="00C27B13">
            <w:pPr>
              <w:pStyle w:val="BodyText2"/>
              <w:spacing w:before="0" w:after="0" w:line="240" w:lineRule="auto"/>
              <w:rPr>
                <w:b/>
                <w:i/>
              </w:rPr>
            </w:pPr>
            <w:r w:rsidRPr="006B3E89">
              <w:t>the subject of a conviction for terrorist offences or offences linked to terrorist activities or for inciting or aiding or abetting or attempting to commit an offence;</w:t>
            </w:r>
            <w:r w:rsidRPr="006B3E89">
              <w:rPr>
                <w:i/>
              </w:rPr>
              <w:t xml:space="preserve"> </w:t>
            </w:r>
          </w:p>
        </w:tc>
        <w:tc>
          <w:tcPr>
            <w:tcW w:w="1132" w:type="dxa"/>
            <w:vAlign w:val="center"/>
          </w:tcPr>
          <w:p w14:paraId="327F3F1C" w14:textId="77777777" w:rsidR="0029663E" w:rsidRPr="00424C64" w:rsidRDefault="0029663E" w:rsidP="00C27B13">
            <w:pPr>
              <w:spacing w:before="0" w:after="0" w:line="240" w:lineRule="auto"/>
              <w:jc w:val="center"/>
              <w:rPr>
                <w:b/>
              </w:rPr>
            </w:pPr>
          </w:p>
        </w:tc>
        <w:tc>
          <w:tcPr>
            <w:tcW w:w="1132" w:type="dxa"/>
            <w:vAlign w:val="center"/>
          </w:tcPr>
          <w:p w14:paraId="56A4E98A" w14:textId="77777777" w:rsidR="0029663E" w:rsidRPr="00424C64" w:rsidRDefault="0029663E" w:rsidP="00C27B13">
            <w:pPr>
              <w:spacing w:after="0" w:line="240" w:lineRule="auto"/>
              <w:jc w:val="center"/>
              <w:rPr>
                <w:b/>
              </w:rPr>
            </w:pPr>
          </w:p>
        </w:tc>
      </w:tr>
      <w:tr w:rsidR="0029663E" w:rsidRPr="006B3E89" w14:paraId="1BC50457" w14:textId="77777777" w:rsidTr="00C27B13">
        <w:tc>
          <w:tcPr>
            <w:tcW w:w="731" w:type="dxa"/>
            <w:shd w:val="clear" w:color="auto" w:fill="D9D9D9" w:themeFill="background1" w:themeFillShade="D9"/>
          </w:tcPr>
          <w:p w14:paraId="11F23B37" w14:textId="77777777" w:rsidR="0029663E" w:rsidRPr="006B3E89" w:rsidRDefault="0029663E" w:rsidP="00C27B13">
            <w:pPr>
              <w:spacing w:before="0" w:after="0" w:line="240" w:lineRule="auto"/>
              <w:rPr>
                <w:b/>
              </w:rPr>
            </w:pPr>
            <w:r w:rsidRPr="006B3E89">
              <w:t>1.1.e</w:t>
            </w:r>
          </w:p>
        </w:tc>
        <w:tc>
          <w:tcPr>
            <w:tcW w:w="6077" w:type="dxa"/>
            <w:shd w:val="clear" w:color="auto" w:fill="D9D9D9" w:themeFill="background1" w:themeFillShade="D9"/>
          </w:tcPr>
          <w:p w14:paraId="14D65FDC" w14:textId="77777777" w:rsidR="0029663E" w:rsidRPr="006B3E89" w:rsidRDefault="0029663E" w:rsidP="00C27B13">
            <w:pPr>
              <w:spacing w:before="0" w:after="0" w:line="240" w:lineRule="auto"/>
              <w:rPr>
                <w:b/>
              </w:rPr>
            </w:pPr>
            <w:r w:rsidRPr="006B3E89">
              <w:t xml:space="preserve">the subject of a conviction for money laundering or terrorist financing; </w:t>
            </w:r>
          </w:p>
        </w:tc>
        <w:tc>
          <w:tcPr>
            <w:tcW w:w="1132" w:type="dxa"/>
            <w:vAlign w:val="center"/>
          </w:tcPr>
          <w:p w14:paraId="7F283B35" w14:textId="77777777" w:rsidR="0029663E" w:rsidRPr="00424C64" w:rsidRDefault="0029663E" w:rsidP="00C27B13">
            <w:pPr>
              <w:spacing w:before="0" w:after="0" w:line="240" w:lineRule="auto"/>
              <w:jc w:val="center"/>
              <w:rPr>
                <w:b/>
              </w:rPr>
            </w:pPr>
          </w:p>
        </w:tc>
        <w:tc>
          <w:tcPr>
            <w:tcW w:w="1132" w:type="dxa"/>
            <w:vAlign w:val="center"/>
          </w:tcPr>
          <w:p w14:paraId="45745A9D" w14:textId="77777777" w:rsidR="0029663E" w:rsidRPr="00424C64" w:rsidRDefault="0029663E" w:rsidP="00C27B13">
            <w:pPr>
              <w:spacing w:after="0" w:line="240" w:lineRule="auto"/>
              <w:jc w:val="center"/>
              <w:rPr>
                <w:b/>
              </w:rPr>
            </w:pPr>
          </w:p>
        </w:tc>
      </w:tr>
      <w:tr w:rsidR="0029663E" w:rsidRPr="006B3E89" w14:paraId="11B2A46D" w14:textId="77777777" w:rsidTr="00C27B13">
        <w:tc>
          <w:tcPr>
            <w:tcW w:w="731" w:type="dxa"/>
            <w:shd w:val="clear" w:color="auto" w:fill="D9D9D9" w:themeFill="background1" w:themeFillShade="D9"/>
          </w:tcPr>
          <w:p w14:paraId="70444622" w14:textId="77777777" w:rsidR="0029663E" w:rsidRPr="006B3E89" w:rsidRDefault="0029663E" w:rsidP="00C27B13">
            <w:pPr>
              <w:spacing w:before="0" w:after="0" w:line="240" w:lineRule="auto"/>
              <w:rPr>
                <w:b/>
              </w:rPr>
            </w:pPr>
            <w:r w:rsidRPr="006B3E89">
              <w:t>1.1.f</w:t>
            </w:r>
          </w:p>
        </w:tc>
        <w:tc>
          <w:tcPr>
            <w:tcW w:w="6077" w:type="dxa"/>
            <w:shd w:val="clear" w:color="auto" w:fill="D9D9D9" w:themeFill="background1" w:themeFillShade="D9"/>
          </w:tcPr>
          <w:p w14:paraId="06437FF7" w14:textId="77777777" w:rsidR="0029663E" w:rsidRPr="006B3E89" w:rsidRDefault="0029663E" w:rsidP="00C27B13">
            <w:pPr>
              <w:pStyle w:val="BodyText2"/>
              <w:spacing w:before="0" w:after="0" w:line="240" w:lineRule="auto"/>
              <w:rPr>
                <w:b/>
              </w:rPr>
            </w:pPr>
            <w:r w:rsidRPr="006B3E89">
              <w:t>the subject of a conviction of child labour and other forms of trafficking in human beings;</w:t>
            </w:r>
          </w:p>
        </w:tc>
        <w:tc>
          <w:tcPr>
            <w:tcW w:w="1132" w:type="dxa"/>
            <w:vAlign w:val="center"/>
          </w:tcPr>
          <w:p w14:paraId="6690D2B6" w14:textId="77777777" w:rsidR="0029663E" w:rsidRPr="00424C64" w:rsidRDefault="0029663E" w:rsidP="00C27B13">
            <w:pPr>
              <w:spacing w:before="0" w:after="0" w:line="240" w:lineRule="auto"/>
              <w:jc w:val="center"/>
              <w:rPr>
                <w:b/>
              </w:rPr>
            </w:pPr>
          </w:p>
        </w:tc>
        <w:tc>
          <w:tcPr>
            <w:tcW w:w="1132" w:type="dxa"/>
            <w:vAlign w:val="center"/>
          </w:tcPr>
          <w:p w14:paraId="5CF081DB" w14:textId="77777777" w:rsidR="0029663E" w:rsidRPr="00424C64" w:rsidRDefault="0029663E" w:rsidP="00C27B13">
            <w:pPr>
              <w:spacing w:after="0" w:line="240" w:lineRule="auto"/>
              <w:jc w:val="center"/>
              <w:rPr>
                <w:b/>
              </w:rPr>
            </w:pPr>
          </w:p>
        </w:tc>
      </w:tr>
      <w:tr w:rsidR="0029663E" w:rsidRPr="006B3E89" w14:paraId="6A63F3F9" w14:textId="77777777" w:rsidTr="00C27B13">
        <w:trPr>
          <w:trHeight w:val="2500"/>
        </w:trPr>
        <w:tc>
          <w:tcPr>
            <w:tcW w:w="6808" w:type="dxa"/>
            <w:gridSpan w:val="2"/>
            <w:shd w:val="clear" w:color="auto" w:fill="D9D9D9" w:themeFill="background1" w:themeFillShade="D9"/>
          </w:tcPr>
          <w:p w14:paraId="0D5A925D" w14:textId="77777777" w:rsidR="0029663E" w:rsidRPr="006B3E89" w:rsidRDefault="0029663E" w:rsidP="00C27B13">
            <w:pPr>
              <w:pStyle w:val="BodyText2"/>
              <w:spacing w:before="0" w:after="0" w:line="240" w:lineRule="auto"/>
              <w:rPr>
                <w:b/>
              </w:rPr>
            </w:pPr>
            <w:r w:rsidRPr="006B3E89">
              <w:t>Non-payment of taxes or social security obligations</w:t>
            </w:r>
          </w:p>
          <w:p w14:paraId="66ADA611" w14:textId="77777777" w:rsidR="0029663E" w:rsidRPr="006B3E89" w:rsidRDefault="0029663E" w:rsidP="0029663E">
            <w:pPr>
              <w:pStyle w:val="BodyText2"/>
              <w:numPr>
                <w:ilvl w:val="1"/>
                <w:numId w:val="14"/>
              </w:numPr>
              <w:spacing w:before="0" w:after="0" w:line="240" w:lineRule="auto"/>
              <w:jc w:val="left"/>
              <w:rPr>
                <w:b/>
              </w:rPr>
            </w:pPr>
            <w:r w:rsidRPr="006B3E89">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2EC8C16E" w14:textId="77777777" w:rsidR="0029663E" w:rsidRPr="006B3E89" w:rsidRDefault="0029663E" w:rsidP="00C27B13">
            <w:pPr>
              <w:pStyle w:val="BodyText2"/>
              <w:spacing w:before="0" w:after="0" w:line="240" w:lineRule="auto"/>
              <w:rPr>
                <w:b/>
              </w:rPr>
            </w:pPr>
            <w:r w:rsidRPr="006B3E89">
              <w:t>Note: If the response to 1.2 above is in the affirmative, please provide further information on the decision and the amounts involved</w:t>
            </w:r>
          </w:p>
        </w:tc>
        <w:tc>
          <w:tcPr>
            <w:tcW w:w="1132" w:type="dxa"/>
            <w:vAlign w:val="center"/>
          </w:tcPr>
          <w:p w14:paraId="66B157F9" w14:textId="77777777" w:rsidR="0029663E" w:rsidRPr="00424C64" w:rsidRDefault="0029663E" w:rsidP="00C27B13">
            <w:pPr>
              <w:spacing w:before="0" w:after="0" w:line="240" w:lineRule="auto"/>
              <w:jc w:val="center"/>
              <w:rPr>
                <w:b/>
              </w:rPr>
            </w:pPr>
          </w:p>
        </w:tc>
        <w:tc>
          <w:tcPr>
            <w:tcW w:w="1132" w:type="dxa"/>
            <w:vAlign w:val="center"/>
          </w:tcPr>
          <w:p w14:paraId="3C88E272" w14:textId="77777777" w:rsidR="0029663E" w:rsidRPr="00424C64" w:rsidRDefault="0029663E" w:rsidP="00C27B13">
            <w:pPr>
              <w:spacing w:after="0" w:line="240" w:lineRule="auto"/>
              <w:jc w:val="center"/>
              <w:rPr>
                <w:b/>
              </w:rPr>
            </w:pPr>
          </w:p>
        </w:tc>
      </w:tr>
    </w:tbl>
    <w:tbl>
      <w:tblPr>
        <w:tblW w:w="92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6662"/>
        <w:gridCol w:w="988"/>
        <w:gridCol w:w="865"/>
      </w:tblGrid>
      <w:tr w:rsidR="0029663E" w:rsidRPr="006B3E89" w14:paraId="41EA16F8" w14:textId="77777777" w:rsidTr="00C27B13">
        <w:trPr>
          <w:jc w:val="center"/>
        </w:trPr>
        <w:tc>
          <w:tcPr>
            <w:tcW w:w="7371" w:type="dxa"/>
            <w:gridSpan w:val="2"/>
            <w:vMerge w:val="restart"/>
            <w:shd w:val="clear" w:color="auto" w:fill="D9D9D9" w:themeFill="background1" w:themeFillShade="D9"/>
          </w:tcPr>
          <w:p w14:paraId="17937904" w14:textId="77777777" w:rsidR="0029663E" w:rsidRPr="006B3E89" w:rsidRDefault="0029663E" w:rsidP="00C27B13">
            <w:pPr>
              <w:pStyle w:val="BodyText2"/>
              <w:spacing w:line="240" w:lineRule="auto"/>
              <w:rPr>
                <w:b/>
              </w:rPr>
            </w:pPr>
            <w:r w:rsidRPr="006B3E89">
              <w:lastRenderedPageBreak/>
              <w:t>2.1 Please indicate if any of the following situations have applied, within the past three (3) years, or currently apply, to your organisation.</w:t>
            </w:r>
          </w:p>
        </w:tc>
        <w:tc>
          <w:tcPr>
            <w:tcW w:w="988" w:type="dxa"/>
            <w:shd w:val="clear" w:color="auto" w:fill="D9D9D9" w:themeFill="background1" w:themeFillShade="D9"/>
            <w:vAlign w:val="center"/>
          </w:tcPr>
          <w:p w14:paraId="0F9654F7" w14:textId="77777777" w:rsidR="0029663E" w:rsidRPr="00712354" w:rsidRDefault="0029663E" w:rsidP="00C27B13">
            <w:pPr>
              <w:spacing w:line="240" w:lineRule="auto"/>
              <w:jc w:val="center"/>
              <w:rPr>
                <w:b/>
              </w:rPr>
            </w:pPr>
            <w:r w:rsidRPr="00712354">
              <w:rPr>
                <w:b/>
              </w:rPr>
              <w:t>YES</w:t>
            </w:r>
          </w:p>
        </w:tc>
        <w:tc>
          <w:tcPr>
            <w:tcW w:w="865" w:type="dxa"/>
            <w:shd w:val="clear" w:color="auto" w:fill="D9D9D9" w:themeFill="background1" w:themeFillShade="D9"/>
            <w:vAlign w:val="center"/>
          </w:tcPr>
          <w:p w14:paraId="15463849" w14:textId="77777777" w:rsidR="0029663E" w:rsidRPr="00712354" w:rsidRDefault="0029663E" w:rsidP="00C27B13">
            <w:pPr>
              <w:spacing w:line="240" w:lineRule="auto"/>
              <w:jc w:val="center"/>
              <w:rPr>
                <w:b/>
              </w:rPr>
            </w:pPr>
            <w:r w:rsidRPr="00712354">
              <w:rPr>
                <w:b/>
              </w:rPr>
              <w:t>NO</w:t>
            </w:r>
          </w:p>
        </w:tc>
      </w:tr>
      <w:tr w:rsidR="0029663E" w:rsidRPr="006B3E89" w14:paraId="371C2894" w14:textId="77777777" w:rsidTr="00C27B13">
        <w:trPr>
          <w:jc w:val="center"/>
        </w:trPr>
        <w:tc>
          <w:tcPr>
            <w:tcW w:w="7371" w:type="dxa"/>
            <w:gridSpan w:val="2"/>
            <w:vMerge/>
            <w:shd w:val="clear" w:color="auto" w:fill="D9D9D9" w:themeFill="background1" w:themeFillShade="D9"/>
          </w:tcPr>
          <w:p w14:paraId="4C8008C0" w14:textId="77777777" w:rsidR="0029663E" w:rsidRPr="006B3E89" w:rsidRDefault="0029663E" w:rsidP="00C27B13">
            <w:pPr>
              <w:spacing w:after="0" w:line="240" w:lineRule="auto"/>
              <w:rPr>
                <w:b/>
              </w:rPr>
            </w:pPr>
          </w:p>
        </w:tc>
        <w:tc>
          <w:tcPr>
            <w:tcW w:w="1853" w:type="dxa"/>
            <w:gridSpan w:val="2"/>
            <w:shd w:val="clear" w:color="auto" w:fill="D9D9D9" w:themeFill="background1" w:themeFillShade="D9"/>
            <w:vAlign w:val="center"/>
          </w:tcPr>
          <w:p w14:paraId="66DC93BA" w14:textId="77777777" w:rsidR="0029663E" w:rsidRPr="006B3E89" w:rsidRDefault="0029663E" w:rsidP="00C27B13">
            <w:pPr>
              <w:spacing w:before="0" w:after="0" w:line="240" w:lineRule="auto"/>
              <w:rPr>
                <w:b/>
              </w:rPr>
            </w:pPr>
            <w:r w:rsidRPr="006B3E89">
              <w:t>Please indicate your answer by marking ‘X’ in the relevant box</w:t>
            </w:r>
          </w:p>
        </w:tc>
      </w:tr>
      <w:tr w:rsidR="0029663E" w:rsidRPr="006B3E89" w14:paraId="0E1B8F04" w14:textId="77777777" w:rsidTr="00C27B13">
        <w:trPr>
          <w:jc w:val="center"/>
        </w:trPr>
        <w:tc>
          <w:tcPr>
            <w:tcW w:w="709" w:type="dxa"/>
            <w:shd w:val="clear" w:color="auto" w:fill="D9D9D9" w:themeFill="background1" w:themeFillShade="D9"/>
          </w:tcPr>
          <w:p w14:paraId="4E4D7FB8" w14:textId="77777777" w:rsidR="0029663E" w:rsidRPr="006B3E89" w:rsidRDefault="0029663E" w:rsidP="00C27B13">
            <w:pPr>
              <w:spacing w:before="0" w:after="0" w:line="240" w:lineRule="auto"/>
            </w:pPr>
            <w:r w:rsidRPr="006B3E89">
              <w:t>2.1.a</w:t>
            </w:r>
          </w:p>
        </w:tc>
        <w:tc>
          <w:tcPr>
            <w:tcW w:w="6662" w:type="dxa"/>
            <w:shd w:val="clear" w:color="auto" w:fill="D9D9D9" w:themeFill="background1" w:themeFillShade="D9"/>
          </w:tcPr>
          <w:p w14:paraId="0E299A67" w14:textId="77777777" w:rsidR="0029663E" w:rsidRPr="006B3E89" w:rsidRDefault="0029663E" w:rsidP="00C27B13">
            <w:pPr>
              <w:pStyle w:val="BodyText2"/>
              <w:spacing w:before="0" w:after="0" w:line="240" w:lineRule="auto"/>
              <w:rPr>
                <w:b/>
              </w:rPr>
            </w:pPr>
            <w:r w:rsidRPr="006B3E89">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988" w:type="dxa"/>
            <w:vAlign w:val="center"/>
          </w:tcPr>
          <w:p w14:paraId="6D150BC0" w14:textId="77777777" w:rsidR="0029663E" w:rsidRPr="00424C64" w:rsidRDefault="0029663E" w:rsidP="00C27B13">
            <w:pPr>
              <w:spacing w:before="0" w:after="0" w:line="240" w:lineRule="auto"/>
              <w:jc w:val="center"/>
              <w:rPr>
                <w:b/>
              </w:rPr>
            </w:pPr>
          </w:p>
        </w:tc>
        <w:tc>
          <w:tcPr>
            <w:tcW w:w="865" w:type="dxa"/>
            <w:vAlign w:val="center"/>
          </w:tcPr>
          <w:p w14:paraId="5B70B6A4" w14:textId="77777777" w:rsidR="0029663E" w:rsidRPr="00424C64" w:rsidRDefault="0029663E" w:rsidP="00C27B13">
            <w:pPr>
              <w:spacing w:after="0" w:line="240" w:lineRule="auto"/>
              <w:jc w:val="center"/>
              <w:rPr>
                <w:b/>
              </w:rPr>
            </w:pPr>
          </w:p>
        </w:tc>
      </w:tr>
      <w:tr w:rsidR="0029663E" w:rsidRPr="006B3E89" w14:paraId="28252693" w14:textId="77777777" w:rsidTr="00C27B13">
        <w:trPr>
          <w:jc w:val="center"/>
        </w:trPr>
        <w:tc>
          <w:tcPr>
            <w:tcW w:w="709" w:type="dxa"/>
            <w:shd w:val="clear" w:color="auto" w:fill="D9D9D9" w:themeFill="background1" w:themeFillShade="D9"/>
          </w:tcPr>
          <w:p w14:paraId="524A5356" w14:textId="77777777" w:rsidR="0029663E" w:rsidRPr="00712354" w:rsidRDefault="0029663E" w:rsidP="00C27B13">
            <w:pPr>
              <w:spacing w:before="0" w:after="0" w:line="240" w:lineRule="auto"/>
            </w:pPr>
            <w:r w:rsidRPr="006B3E89">
              <w:t>2.1.b</w:t>
            </w:r>
          </w:p>
        </w:tc>
        <w:tc>
          <w:tcPr>
            <w:tcW w:w="6662" w:type="dxa"/>
            <w:shd w:val="clear" w:color="auto" w:fill="D9D9D9" w:themeFill="background1" w:themeFillShade="D9"/>
          </w:tcPr>
          <w:p w14:paraId="086BDDA4" w14:textId="77777777" w:rsidR="0029663E" w:rsidRPr="00712354" w:rsidRDefault="0029663E" w:rsidP="00C27B13">
            <w:pPr>
              <w:pStyle w:val="BodyText2"/>
              <w:spacing w:before="0" w:after="0" w:line="240" w:lineRule="auto"/>
            </w:pPr>
            <w:r w:rsidRPr="006B3E89">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tc>
          <w:tcPr>
            <w:tcW w:w="988" w:type="dxa"/>
            <w:vAlign w:val="center"/>
          </w:tcPr>
          <w:p w14:paraId="2D22966D" w14:textId="77777777" w:rsidR="0029663E" w:rsidRPr="00424C64" w:rsidRDefault="0029663E" w:rsidP="00C27B13">
            <w:pPr>
              <w:spacing w:before="0" w:after="0" w:line="240" w:lineRule="auto"/>
              <w:jc w:val="center"/>
              <w:rPr>
                <w:b/>
              </w:rPr>
            </w:pPr>
          </w:p>
        </w:tc>
        <w:tc>
          <w:tcPr>
            <w:tcW w:w="865" w:type="dxa"/>
            <w:vAlign w:val="center"/>
          </w:tcPr>
          <w:p w14:paraId="22F18FC4" w14:textId="77777777" w:rsidR="0029663E" w:rsidRPr="00424C64" w:rsidRDefault="0029663E" w:rsidP="00C27B13">
            <w:pPr>
              <w:spacing w:after="0" w:line="240" w:lineRule="auto"/>
              <w:jc w:val="center"/>
              <w:rPr>
                <w:b/>
              </w:rPr>
            </w:pPr>
          </w:p>
        </w:tc>
      </w:tr>
      <w:tr w:rsidR="0029663E" w:rsidRPr="006B3E89" w14:paraId="69719AE3" w14:textId="77777777" w:rsidTr="00C27B13">
        <w:trPr>
          <w:jc w:val="center"/>
        </w:trPr>
        <w:tc>
          <w:tcPr>
            <w:tcW w:w="709" w:type="dxa"/>
            <w:shd w:val="clear" w:color="auto" w:fill="D9D9D9" w:themeFill="background1" w:themeFillShade="D9"/>
          </w:tcPr>
          <w:p w14:paraId="34459D1C" w14:textId="77777777" w:rsidR="0029663E" w:rsidRPr="00712354" w:rsidRDefault="0029663E" w:rsidP="00C27B13">
            <w:pPr>
              <w:spacing w:before="0" w:after="0" w:line="240" w:lineRule="auto"/>
            </w:pPr>
            <w:r w:rsidRPr="006B3E89">
              <w:t>2.1.c</w:t>
            </w:r>
          </w:p>
        </w:tc>
        <w:tc>
          <w:tcPr>
            <w:tcW w:w="6662" w:type="dxa"/>
            <w:shd w:val="clear" w:color="auto" w:fill="D9D9D9" w:themeFill="background1" w:themeFillShade="D9"/>
          </w:tcPr>
          <w:p w14:paraId="6DA90E7D" w14:textId="77777777" w:rsidR="0029663E" w:rsidRPr="00712354" w:rsidRDefault="0029663E" w:rsidP="00C27B13">
            <w:pPr>
              <w:spacing w:before="0" w:after="0" w:line="240" w:lineRule="auto"/>
            </w:pPr>
            <w:r w:rsidRPr="006B3E89">
              <w:t>is guilty of grave professional misconduct which renders its integrity questionable;</w:t>
            </w:r>
          </w:p>
        </w:tc>
        <w:tc>
          <w:tcPr>
            <w:tcW w:w="988" w:type="dxa"/>
            <w:vAlign w:val="center"/>
          </w:tcPr>
          <w:p w14:paraId="099DD104" w14:textId="77777777" w:rsidR="0029663E" w:rsidRPr="00424C64" w:rsidRDefault="0029663E" w:rsidP="00C27B13">
            <w:pPr>
              <w:spacing w:before="0" w:after="0" w:line="240" w:lineRule="auto"/>
              <w:jc w:val="center"/>
              <w:rPr>
                <w:b/>
              </w:rPr>
            </w:pPr>
          </w:p>
        </w:tc>
        <w:tc>
          <w:tcPr>
            <w:tcW w:w="865" w:type="dxa"/>
            <w:vAlign w:val="center"/>
          </w:tcPr>
          <w:p w14:paraId="066846D2" w14:textId="77777777" w:rsidR="0029663E" w:rsidRPr="00424C64" w:rsidRDefault="0029663E" w:rsidP="00C27B13">
            <w:pPr>
              <w:spacing w:after="0" w:line="240" w:lineRule="auto"/>
              <w:jc w:val="center"/>
              <w:rPr>
                <w:b/>
              </w:rPr>
            </w:pPr>
          </w:p>
        </w:tc>
      </w:tr>
      <w:tr w:rsidR="0029663E" w:rsidRPr="006B3E89" w14:paraId="6DA9420E" w14:textId="77777777" w:rsidTr="00C27B13">
        <w:trPr>
          <w:jc w:val="center"/>
        </w:trPr>
        <w:tc>
          <w:tcPr>
            <w:tcW w:w="709" w:type="dxa"/>
            <w:shd w:val="clear" w:color="auto" w:fill="D9D9D9" w:themeFill="background1" w:themeFillShade="D9"/>
          </w:tcPr>
          <w:p w14:paraId="464FE3EF" w14:textId="77777777" w:rsidR="0029663E" w:rsidRPr="006B3E89" w:rsidRDefault="0029663E" w:rsidP="00C27B13">
            <w:pPr>
              <w:spacing w:before="0" w:after="0" w:line="240" w:lineRule="auto"/>
            </w:pPr>
            <w:r w:rsidRPr="006B3E89">
              <w:t>2.1.d</w:t>
            </w:r>
          </w:p>
        </w:tc>
        <w:tc>
          <w:tcPr>
            <w:tcW w:w="6662" w:type="dxa"/>
            <w:shd w:val="clear" w:color="auto" w:fill="D9D9D9" w:themeFill="background1" w:themeFillShade="D9"/>
          </w:tcPr>
          <w:p w14:paraId="01E83021" w14:textId="77777777" w:rsidR="0029663E" w:rsidRPr="00712354" w:rsidRDefault="0029663E" w:rsidP="00C27B13">
            <w:pPr>
              <w:spacing w:before="0" w:after="0" w:line="240" w:lineRule="auto"/>
            </w:pPr>
            <w:r w:rsidRPr="006B3E89">
              <w:t>has entered into agreements with other economic operators aimed at distorting competition;</w:t>
            </w:r>
          </w:p>
        </w:tc>
        <w:tc>
          <w:tcPr>
            <w:tcW w:w="988" w:type="dxa"/>
            <w:vAlign w:val="center"/>
          </w:tcPr>
          <w:p w14:paraId="438B0F78" w14:textId="77777777" w:rsidR="0029663E" w:rsidRPr="00424C64" w:rsidRDefault="0029663E" w:rsidP="00C27B13">
            <w:pPr>
              <w:spacing w:before="0" w:after="0" w:line="240" w:lineRule="auto"/>
              <w:jc w:val="center"/>
              <w:rPr>
                <w:b/>
              </w:rPr>
            </w:pPr>
          </w:p>
        </w:tc>
        <w:tc>
          <w:tcPr>
            <w:tcW w:w="865" w:type="dxa"/>
            <w:vAlign w:val="center"/>
          </w:tcPr>
          <w:p w14:paraId="48DD5240" w14:textId="77777777" w:rsidR="0029663E" w:rsidRPr="00424C64" w:rsidRDefault="0029663E" w:rsidP="00C27B13">
            <w:pPr>
              <w:spacing w:after="0" w:line="240" w:lineRule="auto"/>
              <w:jc w:val="center"/>
              <w:rPr>
                <w:b/>
              </w:rPr>
            </w:pPr>
          </w:p>
        </w:tc>
      </w:tr>
      <w:tr w:rsidR="0029663E" w:rsidRPr="006B3E89" w14:paraId="7B86EB8A" w14:textId="77777777" w:rsidTr="00C27B13">
        <w:trPr>
          <w:jc w:val="center"/>
        </w:trPr>
        <w:tc>
          <w:tcPr>
            <w:tcW w:w="709" w:type="dxa"/>
            <w:shd w:val="clear" w:color="auto" w:fill="D9D9D9" w:themeFill="background1" w:themeFillShade="D9"/>
          </w:tcPr>
          <w:p w14:paraId="11580701" w14:textId="77777777" w:rsidR="0029663E" w:rsidRPr="006B3E89" w:rsidRDefault="0029663E" w:rsidP="00C27B13">
            <w:pPr>
              <w:spacing w:before="0" w:after="0" w:line="240" w:lineRule="auto"/>
            </w:pPr>
            <w:r w:rsidRPr="006B3E89">
              <w:t xml:space="preserve">2.1.e </w:t>
            </w:r>
          </w:p>
        </w:tc>
        <w:tc>
          <w:tcPr>
            <w:tcW w:w="6662" w:type="dxa"/>
            <w:shd w:val="clear" w:color="auto" w:fill="D9D9D9" w:themeFill="background1" w:themeFillShade="D9"/>
          </w:tcPr>
          <w:p w14:paraId="791164D6" w14:textId="77777777" w:rsidR="0029663E" w:rsidRPr="00712354" w:rsidRDefault="0029663E" w:rsidP="00C27B13">
            <w:pPr>
              <w:spacing w:before="0" w:after="0" w:line="240" w:lineRule="auto"/>
            </w:pPr>
            <w:r w:rsidRPr="006B3E89">
              <w:t xml:space="preserve">has a conflict of interest within the meaning of Article 24 of 2014/24/EU that cannot be effectively remedied by other, less intrusive, measures; </w:t>
            </w:r>
          </w:p>
        </w:tc>
        <w:tc>
          <w:tcPr>
            <w:tcW w:w="988" w:type="dxa"/>
            <w:vAlign w:val="center"/>
          </w:tcPr>
          <w:p w14:paraId="2B565DC7" w14:textId="77777777" w:rsidR="0029663E" w:rsidRPr="00424C64" w:rsidRDefault="0029663E" w:rsidP="00C27B13">
            <w:pPr>
              <w:spacing w:before="0" w:after="0" w:line="240" w:lineRule="auto"/>
              <w:jc w:val="center"/>
              <w:rPr>
                <w:b/>
              </w:rPr>
            </w:pPr>
          </w:p>
        </w:tc>
        <w:tc>
          <w:tcPr>
            <w:tcW w:w="865" w:type="dxa"/>
            <w:vAlign w:val="center"/>
          </w:tcPr>
          <w:p w14:paraId="2B5874D5" w14:textId="77777777" w:rsidR="0029663E" w:rsidRPr="00424C64" w:rsidRDefault="0029663E" w:rsidP="00C27B13">
            <w:pPr>
              <w:spacing w:after="0" w:line="240" w:lineRule="auto"/>
              <w:jc w:val="center"/>
              <w:rPr>
                <w:b/>
              </w:rPr>
            </w:pPr>
          </w:p>
        </w:tc>
      </w:tr>
      <w:tr w:rsidR="0029663E" w:rsidRPr="006B3E89" w14:paraId="53B7E072" w14:textId="77777777" w:rsidTr="00C27B13">
        <w:trPr>
          <w:jc w:val="center"/>
        </w:trPr>
        <w:tc>
          <w:tcPr>
            <w:tcW w:w="709" w:type="dxa"/>
            <w:shd w:val="clear" w:color="auto" w:fill="D9D9D9" w:themeFill="background1" w:themeFillShade="D9"/>
          </w:tcPr>
          <w:p w14:paraId="0206F703" w14:textId="77777777" w:rsidR="0029663E" w:rsidRPr="006B3E89" w:rsidRDefault="0029663E" w:rsidP="00C27B13">
            <w:pPr>
              <w:spacing w:before="0" w:after="0" w:line="240" w:lineRule="auto"/>
            </w:pPr>
            <w:r w:rsidRPr="006B3E89">
              <w:t xml:space="preserve">2.1.f </w:t>
            </w:r>
          </w:p>
        </w:tc>
        <w:tc>
          <w:tcPr>
            <w:tcW w:w="6662" w:type="dxa"/>
            <w:shd w:val="clear" w:color="auto" w:fill="D9D9D9" w:themeFill="background1" w:themeFillShade="D9"/>
          </w:tcPr>
          <w:p w14:paraId="603ED487" w14:textId="77777777" w:rsidR="0029663E" w:rsidRPr="00712354" w:rsidRDefault="0029663E" w:rsidP="00C27B13">
            <w:pPr>
              <w:spacing w:before="0" w:after="0" w:line="240" w:lineRule="auto"/>
            </w:pPr>
            <w:r w:rsidRPr="006B3E89">
              <w:t>confirms that it has had prior involvement in the preparation of the procurement procedure which has resulted in a distortion of competition, as referred to in Article 41 of 2014/24/EU, that cannot be remedied by other, less intrusive, measures;</w:t>
            </w:r>
          </w:p>
        </w:tc>
        <w:tc>
          <w:tcPr>
            <w:tcW w:w="988" w:type="dxa"/>
            <w:vAlign w:val="center"/>
          </w:tcPr>
          <w:p w14:paraId="656C1FDA" w14:textId="77777777" w:rsidR="0029663E" w:rsidRPr="00424C64" w:rsidRDefault="0029663E" w:rsidP="00C27B13">
            <w:pPr>
              <w:spacing w:before="0" w:after="0" w:line="240" w:lineRule="auto"/>
              <w:jc w:val="center"/>
              <w:rPr>
                <w:b/>
              </w:rPr>
            </w:pPr>
          </w:p>
        </w:tc>
        <w:tc>
          <w:tcPr>
            <w:tcW w:w="865" w:type="dxa"/>
            <w:vAlign w:val="center"/>
          </w:tcPr>
          <w:p w14:paraId="000ED2C1" w14:textId="77777777" w:rsidR="0029663E" w:rsidRPr="00424C64" w:rsidRDefault="0029663E" w:rsidP="00C27B13">
            <w:pPr>
              <w:spacing w:after="0" w:line="240" w:lineRule="auto"/>
              <w:jc w:val="center"/>
              <w:rPr>
                <w:b/>
              </w:rPr>
            </w:pPr>
          </w:p>
        </w:tc>
      </w:tr>
      <w:tr w:rsidR="0029663E" w:rsidRPr="006B3E89" w14:paraId="61513C1D" w14:textId="77777777" w:rsidTr="00C27B13">
        <w:trPr>
          <w:jc w:val="center"/>
        </w:trPr>
        <w:tc>
          <w:tcPr>
            <w:tcW w:w="709" w:type="dxa"/>
            <w:shd w:val="clear" w:color="auto" w:fill="D9D9D9" w:themeFill="background1" w:themeFillShade="D9"/>
          </w:tcPr>
          <w:p w14:paraId="502A674E" w14:textId="77777777" w:rsidR="0029663E" w:rsidRPr="006B3E89" w:rsidRDefault="0029663E" w:rsidP="00C27B13">
            <w:pPr>
              <w:spacing w:before="0" w:after="0" w:line="240" w:lineRule="auto"/>
            </w:pPr>
            <w:r w:rsidRPr="006B3E89">
              <w:t>2.1.g</w:t>
            </w:r>
          </w:p>
        </w:tc>
        <w:tc>
          <w:tcPr>
            <w:tcW w:w="6662" w:type="dxa"/>
            <w:shd w:val="clear" w:color="auto" w:fill="D9D9D9" w:themeFill="background1" w:themeFillShade="D9"/>
          </w:tcPr>
          <w:p w14:paraId="05CA066A" w14:textId="77777777" w:rsidR="0029663E" w:rsidRPr="00712354" w:rsidRDefault="0029663E" w:rsidP="00C27B13">
            <w:pPr>
              <w:spacing w:before="0" w:after="0" w:line="240" w:lineRule="auto"/>
            </w:pPr>
            <w:r w:rsidRPr="006B3E89">
              <w:t xml:space="preserve">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 </w:t>
            </w:r>
          </w:p>
        </w:tc>
        <w:tc>
          <w:tcPr>
            <w:tcW w:w="988" w:type="dxa"/>
            <w:vAlign w:val="center"/>
          </w:tcPr>
          <w:p w14:paraId="3264B347" w14:textId="77777777" w:rsidR="0029663E" w:rsidRPr="00424C64" w:rsidRDefault="0029663E" w:rsidP="00C27B13">
            <w:pPr>
              <w:spacing w:before="0" w:after="0" w:line="240" w:lineRule="auto"/>
              <w:jc w:val="center"/>
              <w:rPr>
                <w:b/>
              </w:rPr>
            </w:pPr>
          </w:p>
        </w:tc>
        <w:tc>
          <w:tcPr>
            <w:tcW w:w="865" w:type="dxa"/>
            <w:vAlign w:val="center"/>
          </w:tcPr>
          <w:p w14:paraId="5C3E690F" w14:textId="77777777" w:rsidR="0029663E" w:rsidRPr="00424C64" w:rsidRDefault="0029663E" w:rsidP="00C27B13">
            <w:pPr>
              <w:spacing w:after="0" w:line="240" w:lineRule="auto"/>
              <w:jc w:val="center"/>
              <w:rPr>
                <w:b/>
              </w:rPr>
            </w:pPr>
          </w:p>
        </w:tc>
      </w:tr>
      <w:tr w:rsidR="0029663E" w:rsidRPr="006B3E89" w14:paraId="0C07633B" w14:textId="77777777" w:rsidTr="00C27B13">
        <w:trPr>
          <w:trHeight w:val="1035"/>
          <w:jc w:val="center"/>
        </w:trPr>
        <w:tc>
          <w:tcPr>
            <w:tcW w:w="709" w:type="dxa"/>
            <w:vMerge w:val="restart"/>
            <w:shd w:val="clear" w:color="auto" w:fill="D9D9D9" w:themeFill="background1" w:themeFillShade="D9"/>
          </w:tcPr>
          <w:p w14:paraId="047C124F" w14:textId="77777777" w:rsidR="0029663E" w:rsidRPr="00712354" w:rsidRDefault="0029663E" w:rsidP="00C27B13">
            <w:pPr>
              <w:spacing w:before="0" w:after="0" w:line="240" w:lineRule="auto"/>
            </w:pPr>
            <w:r w:rsidRPr="006B3E89">
              <w:t>2.1.h</w:t>
            </w:r>
          </w:p>
        </w:tc>
        <w:tc>
          <w:tcPr>
            <w:tcW w:w="6662" w:type="dxa"/>
            <w:shd w:val="clear" w:color="auto" w:fill="D9D9D9" w:themeFill="background1" w:themeFillShade="D9"/>
          </w:tcPr>
          <w:p w14:paraId="26D71826" w14:textId="77777777" w:rsidR="0029663E" w:rsidRPr="00712354" w:rsidRDefault="0029663E" w:rsidP="0029663E">
            <w:pPr>
              <w:pStyle w:val="ListParagraph"/>
              <w:numPr>
                <w:ilvl w:val="0"/>
                <w:numId w:val="16"/>
              </w:numPr>
              <w:spacing w:before="0" w:after="0" w:line="240" w:lineRule="auto"/>
              <w:jc w:val="left"/>
            </w:pPr>
            <w:r w:rsidRPr="006B3E89">
              <w:t>is guilty of serious misrepresentation in supplying the information required for the verification of the absence of grounds for exclusion or the fulfilment of the selection criteria; or</w:t>
            </w:r>
          </w:p>
        </w:tc>
        <w:tc>
          <w:tcPr>
            <w:tcW w:w="988" w:type="dxa"/>
            <w:vAlign w:val="center"/>
          </w:tcPr>
          <w:p w14:paraId="24C62D2B" w14:textId="77777777" w:rsidR="0029663E" w:rsidRPr="00424C64" w:rsidRDefault="0029663E" w:rsidP="00C27B13">
            <w:pPr>
              <w:spacing w:before="0" w:after="0" w:line="240" w:lineRule="auto"/>
              <w:jc w:val="center"/>
              <w:rPr>
                <w:b/>
              </w:rPr>
            </w:pPr>
          </w:p>
        </w:tc>
        <w:tc>
          <w:tcPr>
            <w:tcW w:w="865" w:type="dxa"/>
            <w:vAlign w:val="center"/>
          </w:tcPr>
          <w:p w14:paraId="61BF8969" w14:textId="77777777" w:rsidR="0029663E" w:rsidRPr="00424C64" w:rsidRDefault="0029663E" w:rsidP="00C27B13">
            <w:pPr>
              <w:spacing w:after="0" w:line="240" w:lineRule="auto"/>
              <w:jc w:val="center"/>
              <w:rPr>
                <w:b/>
              </w:rPr>
            </w:pPr>
          </w:p>
        </w:tc>
      </w:tr>
      <w:tr w:rsidR="0029663E" w:rsidRPr="006B3E89" w14:paraId="56350002" w14:textId="77777777" w:rsidTr="00C27B13">
        <w:trPr>
          <w:trHeight w:val="826"/>
          <w:jc w:val="center"/>
        </w:trPr>
        <w:tc>
          <w:tcPr>
            <w:tcW w:w="709" w:type="dxa"/>
            <w:vMerge/>
            <w:shd w:val="clear" w:color="auto" w:fill="D9D9D9" w:themeFill="background1" w:themeFillShade="D9"/>
          </w:tcPr>
          <w:p w14:paraId="127678FF" w14:textId="77777777" w:rsidR="0029663E" w:rsidRPr="006B3E89" w:rsidRDefault="0029663E" w:rsidP="00C27B13">
            <w:pPr>
              <w:spacing w:after="0" w:line="240" w:lineRule="auto"/>
            </w:pPr>
          </w:p>
        </w:tc>
        <w:tc>
          <w:tcPr>
            <w:tcW w:w="6662" w:type="dxa"/>
            <w:shd w:val="clear" w:color="auto" w:fill="D9D9D9" w:themeFill="background1" w:themeFillShade="D9"/>
          </w:tcPr>
          <w:p w14:paraId="660C88B4" w14:textId="77777777" w:rsidR="0029663E" w:rsidRPr="006B3E89" w:rsidRDefault="0029663E" w:rsidP="0029663E">
            <w:pPr>
              <w:pStyle w:val="ListParagraph"/>
              <w:numPr>
                <w:ilvl w:val="0"/>
                <w:numId w:val="16"/>
              </w:numPr>
              <w:spacing w:before="0" w:after="0" w:line="240" w:lineRule="auto"/>
              <w:jc w:val="left"/>
              <w:rPr>
                <w:b/>
              </w:rPr>
            </w:pPr>
            <w:r w:rsidRPr="006B3E89">
              <w:t xml:space="preserve">has withheld such information or is not able to submit supporting documents required under Article 59 of Directive 2014/24/EU; or </w:t>
            </w:r>
          </w:p>
        </w:tc>
        <w:tc>
          <w:tcPr>
            <w:tcW w:w="988" w:type="dxa"/>
            <w:vAlign w:val="center"/>
          </w:tcPr>
          <w:p w14:paraId="09E558D4" w14:textId="77777777" w:rsidR="0029663E" w:rsidRPr="00424C64" w:rsidRDefault="0029663E" w:rsidP="00C27B13">
            <w:pPr>
              <w:spacing w:after="0" w:line="240" w:lineRule="auto"/>
              <w:jc w:val="center"/>
              <w:rPr>
                <w:b/>
              </w:rPr>
            </w:pPr>
          </w:p>
        </w:tc>
        <w:tc>
          <w:tcPr>
            <w:tcW w:w="865" w:type="dxa"/>
            <w:vAlign w:val="center"/>
          </w:tcPr>
          <w:p w14:paraId="3E8D8506" w14:textId="77777777" w:rsidR="0029663E" w:rsidRPr="00424C64" w:rsidRDefault="0029663E" w:rsidP="00C27B13">
            <w:pPr>
              <w:spacing w:after="0" w:line="240" w:lineRule="auto"/>
              <w:jc w:val="center"/>
              <w:rPr>
                <w:b/>
              </w:rPr>
            </w:pPr>
          </w:p>
        </w:tc>
      </w:tr>
      <w:tr w:rsidR="0029663E" w:rsidRPr="006B3E89" w14:paraId="0D24C846" w14:textId="77777777" w:rsidTr="00C27B13">
        <w:trPr>
          <w:trHeight w:val="1035"/>
          <w:jc w:val="center"/>
        </w:trPr>
        <w:tc>
          <w:tcPr>
            <w:tcW w:w="709" w:type="dxa"/>
            <w:shd w:val="clear" w:color="auto" w:fill="D9D9D9" w:themeFill="background1" w:themeFillShade="D9"/>
          </w:tcPr>
          <w:p w14:paraId="4A4E3BD8" w14:textId="77777777" w:rsidR="0029663E" w:rsidRPr="006B3E89" w:rsidRDefault="0029663E" w:rsidP="00C27B13">
            <w:pPr>
              <w:spacing w:before="0" w:after="0" w:line="240" w:lineRule="auto"/>
            </w:pPr>
            <w:r w:rsidRPr="006B3E89">
              <w:t>2.1.i</w:t>
            </w:r>
          </w:p>
        </w:tc>
        <w:tc>
          <w:tcPr>
            <w:tcW w:w="6662" w:type="dxa"/>
            <w:shd w:val="clear" w:color="auto" w:fill="D9D9D9" w:themeFill="background1" w:themeFillShade="D9"/>
          </w:tcPr>
          <w:p w14:paraId="365AB59F" w14:textId="77777777" w:rsidR="0029663E" w:rsidRPr="00712354" w:rsidRDefault="0029663E" w:rsidP="00C27B13">
            <w:pPr>
              <w:spacing w:before="0" w:after="0" w:line="240" w:lineRule="auto"/>
            </w:pPr>
            <w:r w:rsidRPr="006B3E89">
              <w:t>has undertaken to:</w:t>
            </w:r>
          </w:p>
          <w:p w14:paraId="50F65AAB" w14:textId="77777777" w:rsidR="0029663E" w:rsidRPr="00712354" w:rsidRDefault="0029663E" w:rsidP="0029663E">
            <w:pPr>
              <w:pStyle w:val="ListParagraph"/>
              <w:numPr>
                <w:ilvl w:val="0"/>
                <w:numId w:val="15"/>
              </w:numPr>
              <w:spacing w:before="0" w:after="0" w:line="240" w:lineRule="auto"/>
              <w:jc w:val="left"/>
            </w:pPr>
            <w:r w:rsidRPr="006B3E89">
              <w:t>unduly influence the decision-making process of the contracting entity, obtain confidential information that may confer upon the Tenderer undue advantages in the procurement procedure; or</w:t>
            </w:r>
          </w:p>
          <w:p w14:paraId="16013E05" w14:textId="77777777" w:rsidR="0029663E" w:rsidRPr="00712354" w:rsidRDefault="0029663E" w:rsidP="0029663E">
            <w:pPr>
              <w:pStyle w:val="ListParagraph"/>
              <w:numPr>
                <w:ilvl w:val="0"/>
                <w:numId w:val="15"/>
              </w:numPr>
              <w:spacing w:before="0" w:after="0" w:line="240" w:lineRule="auto"/>
              <w:jc w:val="left"/>
            </w:pPr>
            <w:r w:rsidRPr="006B3E89">
              <w:t>negligently provide misleading information that may have a material influence on decisions concerning exclusion, selection or award.</w:t>
            </w:r>
          </w:p>
        </w:tc>
        <w:tc>
          <w:tcPr>
            <w:tcW w:w="988" w:type="dxa"/>
            <w:vAlign w:val="center"/>
          </w:tcPr>
          <w:p w14:paraId="48B50EDF" w14:textId="77777777" w:rsidR="0029663E" w:rsidRPr="00424C64" w:rsidRDefault="0029663E" w:rsidP="00C27B13">
            <w:pPr>
              <w:spacing w:before="0" w:after="0" w:line="240" w:lineRule="auto"/>
              <w:jc w:val="center"/>
              <w:rPr>
                <w:b/>
              </w:rPr>
            </w:pPr>
          </w:p>
        </w:tc>
        <w:tc>
          <w:tcPr>
            <w:tcW w:w="865" w:type="dxa"/>
            <w:vAlign w:val="center"/>
          </w:tcPr>
          <w:p w14:paraId="65085EAC" w14:textId="77777777" w:rsidR="0029663E" w:rsidRPr="00424C64" w:rsidRDefault="0029663E" w:rsidP="00C27B13">
            <w:pPr>
              <w:spacing w:after="0" w:line="240" w:lineRule="auto"/>
              <w:jc w:val="center"/>
              <w:rPr>
                <w:b/>
              </w:rPr>
            </w:pPr>
          </w:p>
        </w:tc>
      </w:tr>
    </w:tbl>
    <w:p w14:paraId="5723EC76" w14:textId="77777777" w:rsidR="0029663E" w:rsidRDefault="0029663E" w:rsidP="0029663E">
      <w:bookmarkStart w:id="19" w:name="_Toc487559492"/>
    </w:p>
    <w:p w14:paraId="18334C34" w14:textId="77777777" w:rsidR="0029663E" w:rsidRDefault="0029663E" w:rsidP="0029663E">
      <w:pPr>
        <w:spacing w:before="0" w:after="0" w:line="240" w:lineRule="auto"/>
        <w:jc w:val="left"/>
        <w:rPr>
          <w:rFonts w:eastAsiaTheme="minorEastAsia"/>
          <w:b/>
          <w:bCs/>
          <w:color w:val="FFFFFF" w:themeColor="background1"/>
          <w:sz w:val="26"/>
          <w:szCs w:val="26"/>
          <w:lang w:val="en-US" w:eastAsia="ja-JP"/>
        </w:rPr>
      </w:pPr>
    </w:p>
    <w:p w14:paraId="02FF187F" w14:textId="77777777" w:rsidR="0029663E" w:rsidRDefault="0029663E" w:rsidP="0029663E">
      <w:pPr>
        <w:pStyle w:val="Heading1"/>
        <w:numPr>
          <w:ilvl w:val="0"/>
          <w:numId w:val="0"/>
        </w:numPr>
        <w:ind w:left="644" w:hanging="360"/>
      </w:pPr>
      <w:bookmarkStart w:id="20" w:name="_Toc67493552"/>
      <w:bookmarkStart w:id="21" w:name="_Toc234494563"/>
      <w:r>
        <w:lastRenderedPageBreak/>
        <w:t>Declaration Re Statutory Obligations</w:t>
      </w:r>
      <w:bookmarkEnd w:id="19"/>
      <w:r>
        <w:t xml:space="preserve"> – Pass/Fail Criteria</w:t>
      </w:r>
      <w:bookmarkEnd w:id="20"/>
      <w:bookmarkEnd w:id="21"/>
    </w:p>
    <w:tbl>
      <w:tblPr>
        <w:tblpPr w:leftFromText="180" w:rightFromText="180" w:vertAnchor="page" w:horzAnchor="margin" w:tblpY="2581"/>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522"/>
        <w:gridCol w:w="3549"/>
        <w:gridCol w:w="990"/>
        <w:gridCol w:w="1023"/>
      </w:tblGrid>
      <w:tr w:rsidR="0029663E" w:rsidRPr="00095441" w14:paraId="5EB21783" w14:textId="77777777" w:rsidTr="00C27B13">
        <w:tc>
          <w:tcPr>
            <w:tcW w:w="7059" w:type="dxa"/>
            <w:gridSpan w:val="3"/>
            <w:shd w:val="clear" w:color="auto" w:fill="D9D9D9" w:themeFill="background1" w:themeFillShade="D9"/>
          </w:tcPr>
          <w:p w14:paraId="0F5B7D0F" w14:textId="77777777" w:rsidR="0029663E" w:rsidRPr="006B3E89" w:rsidRDefault="0029663E" w:rsidP="00C27B13">
            <w:pPr>
              <w:spacing w:before="0" w:after="0" w:line="240" w:lineRule="auto"/>
              <w:rPr>
                <w:b/>
              </w:rPr>
            </w:pPr>
            <w:r w:rsidRPr="006B3E89">
              <w:t>We confirm that we are fully compliant with the following legislation, or equivalent legislation in our country of establishment/operation:</w:t>
            </w:r>
          </w:p>
        </w:tc>
        <w:tc>
          <w:tcPr>
            <w:tcW w:w="990" w:type="dxa"/>
            <w:shd w:val="clear" w:color="auto" w:fill="D9D9D9" w:themeFill="background1" w:themeFillShade="D9"/>
            <w:vAlign w:val="center"/>
          </w:tcPr>
          <w:p w14:paraId="43D94F6A" w14:textId="77777777" w:rsidR="0029663E" w:rsidRPr="00712354" w:rsidRDefault="0029663E" w:rsidP="00C27B13">
            <w:pPr>
              <w:spacing w:before="0" w:after="0" w:line="240" w:lineRule="auto"/>
              <w:jc w:val="center"/>
              <w:rPr>
                <w:b/>
              </w:rPr>
            </w:pPr>
            <w:r w:rsidRPr="00712354">
              <w:rPr>
                <w:b/>
              </w:rPr>
              <w:t>YES</w:t>
            </w:r>
          </w:p>
        </w:tc>
        <w:tc>
          <w:tcPr>
            <w:tcW w:w="1023" w:type="dxa"/>
            <w:shd w:val="clear" w:color="auto" w:fill="D9D9D9" w:themeFill="background1" w:themeFillShade="D9"/>
            <w:vAlign w:val="center"/>
          </w:tcPr>
          <w:p w14:paraId="02C87160" w14:textId="77777777" w:rsidR="0029663E" w:rsidRPr="00712354" w:rsidRDefault="0029663E" w:rsidP="00C27B13">
            <w:pPr>
              <w:spacing w:before="0" w:after="0" w:line="240" w:lineRule="auto"/>
              <w:jc w:val="center"/>
              <w:rPr>
                <w:b/>
              </w:rPr>
            </w:pPr>
            <w:r w:rsidRPr="00712354">
              <w:rPr>
                <w:b/>
              </w:rPr>
              <w:t>NO</w:t>
            </w:r>
          </w:p>
        </w:tc>
      </w:tr>
      <w:tr w:rsidR="0029663E" w:rsidRPr="00095441" w14:paraId="5D5C7E23" w14:textId="77777777" w:rsidTr="00C27B13">
        <w:tc>
          <w:tcPr>
            <w:tcW w:w="988" w:type="dxa"/>
            <w:shd w:val="clear" w:color="auto" w:fill="D9D9D9" w:themeFill="background1" w:themeFillShade="D9"/>
            <w:vAlign w:val="center"/>
          </w:tcPr>
          <w:p w14:paraId="713CD9CD" w14:textId="77777777" w:rsidR="0029663E" w:rsidRPr="00645E3A" w:rsidRDefault="0029663E" w:rsidP="0029663E">
            <w:pPr>
              <w:pStyle w:val="ListParagraph"/>
              <w:numPr>
                <w:ilvl w:val="0"/>
                <w:numId w:val="17"/>
              </w:numPr>
              <w:tabs>
                <w:tab w:val="clear" w:pos="1080"/>
              </w:tabs>
              <w:spacing w:before="0" w:after="0" w:line="240" w:lineRule="auto"/>
              <w:ind w:left="589" w:hanging="425"/>
              <w:jc w:val="left"/>
            </w:pPr>
          </w:p>
        </w:tc>
        <w:tc>
          <w:tcPr>
            <w:tcW w:w="6071" w:type="dxa"/>
            <w:gridSpan w:val="2"/>
            <w:shd w:val="clear" w:color="auto" w:fill="D9D9D9" w:themeFill="background1" w:themeFillShade="D9"/>
            <w:vAlign w:val="center"/>
          </w:tcPr>
          <w:p w14:paraId="467C7CD1" w14:textId="77777777" w:rsidR="0029663E" w:rsidRPr="006B3E89" w:rsidRDefault="0029663E" w:rsidP="00C27B13">
            <w:pPr>
              <w:spacing w:before="0" w:after="0" w:line="240" w:lineRule="auto"/>
              <w:rPr>
                <w:b/>
              </w:rPr>
            </w:pPr>
            <w:r w:rsidRPr="006B3E89">
              <w:t xml:space="preserve">Employment Equality Acts 1998-2011 </w:t>
            </w:r>
          </w:p>
        </w:tc>
        <w:tc>
          <w:tcPr>
            <w:tcW w:w="990" w:type="dxa"/>
            <w:vAlign w:val="center"/>
          </w:tcPr>
          <w:p w14:paraId="30CD34C5" w14:textId="77777777" w:rsidR="0029663E" w:rsidRPr="00424C64" w:rsidRDefault="0029663E" w:rsidP="00C27B13">
            <w:pPr>
              <w:spacing w:before="0" w:after="0" w:line="240" w:lineRule="auto"/>
              <w:jc w:val="center"/>
              <w:rPr>
                <w:b/>
              </w:rPr>
            </w:pPr>
          </w:p>
        </w:tc>
        <w:tc>
          <w:tcPr>
            <w:tcW w:w="1023" w:type="dxa"/>
            <w:vAlign w:val="center"/>
          </w:tcPr>
          <w:p w14:paraId="4B6E310C" w14:textId="77777777" w:rsidR="0029663E" w:rsidRPr="00424C64" w:rsidRDefault="0029663E" w:rsidP="00C27B13">
            <w:pPr>
              <w:spacing w:before="0" w:after="0" w:line="240" w:lineRule="auto"/>
              <w:jc w:val="center"/>
              <w:rPr>
                <w:b/>
              </w:rPr>
            </w:pPr>
          </w:p>
        </w:tc>
      </w:tr>
      <w:tr w:rsidR="0029663E" w:rsidRPr="00095441" w14:paraId="3A88378F" w14:textId="77777777" w:rsidTr="00C27B13">
        <w:tc>
          <w:tcPr>
            <w:tcW w:w="988" w:type="dxa"/>
            <w:shd w:val="clear" w:color="auto" w:fill="D9D9D9" w:themeFill="background1" w:themeFillShade="D9"/>
            <w:vAlign w:val="center"/>
          </w:tcPr>
          <w:p w14:paraId="405FEA51" w14:textId="77777777" w:rsidR="0029663E" w:rsidRPr="00645E3A" w:rsidRDefault="0029663E" w:rsidP="0029663E">
            <w:pPr>
              <w:pStyle w:val="ListParagraph"/>
              <w:numPr>
                <w:ilvl w:val="0"/>
                <w:numId w:val="17"/>
              </w:numPr>
              <w:tabs>
                <w:tab w:val="clear" w:pos="1080"/>
              </w:tabs>
              <w:spacing w:before="0" w:after="0" w:line="240" w:lineRule="auto"/>
              <w:ind w:left="589" w:hanging="425"/>
              <w:jc w:val="left"/>
            </w:pPr>
          </w:p>
        </w:tc>
        <w:tc>
          <w:tcPr>
            <w:tcW w:w="6071" w:type="dxa"/>
            <w:gridSpan w:val="2"/>
            <w:shd w:val="clear" w:color="auto" w:fill="D9D9D9" w:themeFill="background1" w:themeFillShade="D9"/>
            <w:vAlign w:val="center"/>
          </w:tcPr>
          <w:p w14:paraId="3AAD0AF4" w14:textId="77777777" w:rsidR="0029663E" w:rsidRPr="006B3E89" w:rsidRDefault="0029663E" w:rsidP="00C27B13">
            <w:pPr>
              <w:spacing w:before="0" w:after="0" w:line="240" w:lineRule="auto"/>
              <w:rPr>
                <w:b/>
              </w:rPr>
            </w:pPr>
            <w:r w:rsidRPr="006B3E89">
              <w:t>Equal Status Acts 2000-2011</w:t>
            </w:r>
          </w:p>
        </w:tc>
        <w:tc>
          <w:tcPr>
            <w:tcW w:w="990" w:type="dxa"/>
            <w:vAlign w:val="center"/>
          </w:tcPr>
          <w:p w14:paraId="1B8A1134" w14:textId="77777777" w:rsidR="0029663E" w:rsidRPr="00424C64" w:rsidRDefault="0029663E" w:rsidP="00C27B13">
            <w:pPr>
              <w:spacing w:before="0" w:after="0" w:line="240" w:lineRule="auto"/>
              <w:jc w:val="center"/>
              <w:rPr>
                <w:b/>
              </w:rPr>
            </w:pPr>
          </w:p>
        </w:tc>
        <w:tc>
          <w:tcPr>
            <w:tcW w:w="1023" w:type="dxa"/>
            <w:vAlign w:val="center"/>
          </w:tcPr>
          <w:p w14:paraId="1AC2B436" w14:textId="77777777" w:rsidR="0029663E" w:rsidRPr="00424C64" w:rsidRDefault="0029663E" w:rsidP="00C27B13">
            <w:pPr>
              <w:spacing w:before="0" w:after="0" w:line="240" w:lineRule="auto"/>
              <w:jc w:val="center"/>
              <w:rPr>
                <w:b/>
              </w:rPr>
            </w:pPr>
          </w:p>
        </w:tc>
      </w:tr>
      <w:tr w:rsidR="0029663E" w:rsidRPr="00095441" w14:paraId="1F78B6A7" w14:textId="77777777" w:rsidTr="00C27B13">
        <w:tc>
          <w:tcPr>
            <w:tcW w:w="988" w:type="dxa"/>
            <w:shd w:val="clear" w:color="auto" w:fill="D9D9D9" w:themeFill="background1" w:themeFillShade="D9"/>
            <w:vAlign w:val="center"/>
          </w:tcPr>
          <w:p w14:paraId="16C84EC8" w14:textId="77777777" w:rsidR="0029663E" w:rsidRPr="00645E3A" w:rsidRDefault="0029663E" w:rsidP="0029663E">
            <w:pPr>
              <w:pStyle w:val="ListParagraph"/>
              <w:numPr>
                <w:ilvl w:val="0"/>
                <w:numId w:val="17"/>
              </w:numPr>
              <w:tabs>
                <w:tab w:val="clear" w:pos="1080"/>
              </w:tabs>
              <w:spacing w:before="0" w:after="0" w:line="240" w:lineRule="auto"/>
              <w:ind w:left="589" w:hanging="425"/>
              <w:jc w:val="left"/>
            </w:pPr>
          </w:p>
        </w:tc>
        <w:tc>
          <w:tcPr>
            <w:tcW w:w="6071" w:type="dxa"/>
            <w:gridSpan w:val="2"/>
            <w:shd w:val="clear" w:color="auto" w:fill="D9D9D9" w:themeFill="background1" w:themeFillShade="D9"/>
            <w:vAlign w:val="center"/>
          </w:tcPr>
          <w:p w14:paraId="1D82FC5D" w14:textId="77777777" w:rsidR="0029663E" w:rsidRPr="006B3E89" w:rsidRDefault="0029663E" w:rsidP="00C27B13">
            <w:pPr>
              <w:spacing w:before="0" w:after="0" w:line="240" w:lineRule="auto"/>
              <w:rPr>
                <w:b/>
              </w:rPr>
            </w:pPr>
            <w:r w:rsidRPr="006B3E89">
              <w:t xml:space="preserve">National Minimum Wage Act 2000 as amended </w:t>
            </w:r>
          </w:p>
        </w:tc>
        <w:tc>
          <w:tcPr>
            <w:tcW w:w="990" w:type="dxa"/>
            <w:vAlign w:val="center"/>
          </w:tcPr>
          <w:p w14:paraId="45184DFB" w14:textId="77777777" w:rsidR="0029663E" w:rsidRPr="00424C64" w:rsidRDefault="0029663E" w:rsidP="00C27B13">
            <w:pPr>
              <w:spacing w:before="0" w:after="0" w:line="240" w:lineRule="auto"/>
              <w:jc w:val="center"/>
              <w:rPr>
                <w:b/>
              </w:rPr>
            </w:pPr>
          </w:p>
        </w:tc>
        <w:tc>
          <w:tcPr>
            <w:tcW w:w="1023" w:type="dxa"/>
            <w:vAlign w:val="center"/>
          </w:tcPr>
          <w:p w14:paraId="507479FD" w14:textId="77777777" w:rsidR="0029663E" w:rsidRPr="00424C64" w:rsidRDefault="0029663E" w:rsidP="00C27B13">
            <w:pPr>
              <w:spacing w:before="0" w:after="0" w:line="240" w:lineRule="auto"/>
              <w:jc w:val="center"/>
              <w:rPr>
                <w:b/>
              </w:rPr>
            </w:pPr>
          </w:p>
        </w:tc>
      </w:tr>
      <w:tr w:rsidR="0029663E" w:rsidRPr="00095441" w14:paraId="7D631743" w14:textId="77777777" w:rsidTr="00C27B13">
        <w:tc>
          <w:tcPr>
            <w:tcW w:w="988" w:type="dxa"/>
            <w:shd w:val="clear" w:color="auto" w:fill="D9D9D9" w:themeFill="background1" w:themeFillShade="D9"/>
            <w:vAlign w:val="center"/>
          </w:tcPr>
          <w:p w14:paraId="7503F30A" w14:textId="77777777" w:rsidR="0029663E" w:rsidRPr="00645E3A" w:rsidRDefault="0029663E" w:rsidP="0029663E">
            <w:pPr>
              <w:pStyle w:val="ListParagraph"/>
              <w:numPr>
                <w:ilvl w:val="0"/>
                <w:numId w:val="17"/>
              </w:numPr>
              <w:tabs>
                <w:tab w:val="clear" w:pos="1080"/>
              </w:tabs>
              <w:spacing w:before="0" w:after="0" w:line="240" w:lineRule="auto"/>
              <w:ind w:left="589" w:hanging="425"/>
              <w:jc w:val="left"/>
            </w:pPr>
          </w:p>
        </w:tc>
        <w:tc>
          <w:tcPr>
            <w:tcW w:w="6071" w:type="dxa"/>
            <w:gridSpan w:val="2"/>
            <w:shd w:val="clear" w:color="auto" w:fill="D9D9D9" w:themeFill="background1" w:themeFillShade="D9"/>
            <w:vAlign w:val="center"/>
          </w:tcPr>
          <w:p w14:paraId="338FC6B0" w14:textId="77777777" w:rsidR="0029663E" w:rsidRPr="006B3E89" w:rsidRDefault="0029663E" w:rsidP="00C27B13">
            <w:pPr>
              <w:spacing w:before="0" w:after="0" w:line="240" w:lineRule="auto"/>
              <w:rPr>
                <w:b/>
              </w:rPr>
            </w:pPr>
            <w:r w:rsidRPr="006B3E89">
              <w:t>Organisation of Working Time Act 1997 as amended</w:t>
            </w:r>
          </w:p>
        </w:tc>
        <w:tc>
          <w:tcPr>
            <w:tcW w:w="990" w:type="dxa"/>
            <w:vAlign w:val="center"/>
          </w:tcPr>
          <w:p w14:paraId="2DC611C0" w14:textId="77777777" w:rsidR="0029663E" w:rsidRPr="00424C64" w:rsidRDefault="0029663E" w:rsidP="00C27B13">
            <w:pPr>
              <w:spacing w:before="0" w:after="0" w:line="240" w:lineRule="auto"/>
              <w:jc w:val="center"/>
              <w:rPr>
                <w:b/>
              </w:rPr>
            </w:pPr>
          </w:p>
        </w:tc>
        <w:tc>
          <w:tcPr>
            <w:tcW w:w="1023" w:type="dxa"/>
            <w:vAlign w:val="center"/>
          </w:tcPr>
          <w:p w14:paraId="22A3B4FD" w14:textId="77777777" w:rsidR="0029663E" w:rsidRPr="00424C64" w:rsidRDefault="0029663E" w:rsidP="00C27B13">
            <w:pPr>
              <w:spacing w:before="0" w:after="0" w:line="240" w:lineRule="auto"/>
              <w:jc w:val="center"/>
              <w:rPr>
                <w:b/>
              </w:rPr>
            </w:pPr>
          </w:p>
        </w:tc>
      </w:tr>
      <w:tr w:rsidR="0029663E" w:rsidRPr="00095441" w14:paraId="568FE2BE" w14:textId="77777777" w:rsidTr="00C27B13">
        <w:tc>
          <w:tcPr>
            <w:tcW w:w="988" w:type="dxa"/>
            <w:shd w:val="clear" w:color="auto" w:fill="D9D9D9" w:themeFill="background1" w:themeFillShade="D9"/>
            <w:vAlign w:val="center"/>
          </w:tcPr>
          <w:p w14:paraId="5D805EDF" w14:textId="77777777" w:rsidR="0029663E" w:rsidRPr="00645E3A" w:rsidRDefault="0029663E" w:rsidP="0029663E">
            <w:pPr>
              <w:pStyle w:val="ListParagraph"/>
              <w:numPr>
                <w:ilvl w:val="0"/>
                <w:numId w:val="17"/>
              </w:numPr>
              <w:tabs>
                <w:tab w:val="clear" w:pos="1080"/>
              </w:tabs>
              <w:spacing w:before="0" w:after="0" w:line="240" w:lineRule="auto"/>
              <w:ind w:left="589" w:hanging="425"/>
              <w:jc w:val="left"/>
            </w:pPr>
          </w:p>
        </w:tc>
        <w:tc>
          <w:tcPr>
            <w:tcW w:w="6071" w:type="dxa"/>
            <w:gridSpan w:val="2"/>
            <w:shd w:val="clear" w:color="auto" w:fill="D9D9D9" w:themeFill="background1" w:themeFillShade="D9"/>
            <w:vAlign w:val="center"/>
          </w:tcPr>
          <w:p w14:paraId="20C482D4" w14:textId="77777777" w:rsidR="0029663E" w:rsidRPr="006B3E89" w:rsidRDefault="0029663E" w:rsidP="00C27B13">
            <w:pPr>
              <w:spacing w:before="0" w:after="0" w:line="240" w:lineRule="auto"/>
              <w:rPr>
                <w:b/>
              </w:rPr>
            </w:pPr>
            <w:r w:rsidRPr="006B3E89">
              <w:t>Safety, Health and Welfare at Work Act 2005 and Safety, Health and Welfare at Work (General Application) Regulations 2007</w:t>
            </w:r>
          </w:p>
        </w:tc>
        <w:tc>
          <w:tcPr>
            <w:tcW w:w="990" w:type="dxa"/>
            <w:vAlign w:val="center"/>
          </w:tcPr>
          <w:p w14:paraId="2DDBD57C" w14:textId="77777777" w:rsidR="0029663E" w:rsidRPr="00424C64" w:rsidRDefault="0029663E" w:rsidP="00C27B13">
            <w:pPr>
              <w:spacing w:before="0" w:after="0" w:line="240" w:lineRule="auto"/>
              <w:jc w:val="center"/>
              <w:rPr>
                <w:b/>
              </w:rPr>
            </w:pPr>
          </w:p>
        </w:tc>
        <w:tc>
          <w:tcPr>
            <w:tcW w:w="1023" w:type="dxa"/>
            <w:vAlign w:val="center"/>
          </w:tcPr>
          <w:p w14:paraId="6599C10C" w14:textId="77777777" w:rsidR="0029663E" w:rsidRPr="00424C64" w:rsidRDefault="0029663E" w:rsidP="00C27B13">
            <w:pPr>
              <w:spacing w:before="0" w:after="0" w:line="240" w:lineRule="auto"/>
              <w:jc w:val="center"/>
              <w:rPr>
                <w:b/>
              </w:rPr>
            </w:pPr>
          </w:p>
        </w:tc>
      </w:tr>
      <w:tr w:rsidR="0029663E" w:rsidRPr="00095441" w14:paraId="43A606B4" w14:textId="77777777" w:rsidTr="00C27B13">
        <w:tc>
          <w:tcPr>
            <w:tcW w:w="988" w:type="dxa"/>
            <w:shd w:val="clear" w:color="auto" w:fill="D9D9D9" w:themeFill="background1" w:themeFillShade="D9"/>
            <w:vAlign w:val="center"/>
          </w:tcPr>
          <w:p w14:paraId="68FA76C0" w14:textId="77777777" w:rsidR="0029663E" w:rsidRPr="00645E3A" w:rsidRDefault="0029663E" w:rsidP="0029663E">
            <w:pPr>
              <w:pStyle w:val="ListParagraph"/>
              <w:numPr>
                <w:ilvl w:val="0"/>
                <w:numId w:val="17"/>
              </w:numPr>
              <w:tabs>
                <w:tab w:val="clear" w:pos="1080"/>
              </w:tabs>
              <w:spacing w:before="0" w:after="0" w:line="240" w:lineRule="auto"/>
              <w:ind w:left="589" w:hanging="425"/>
              <w:jc w:val="left"/>
            </w:pPr>
          </w:p>
        </w:tc>
        <w:tc>
          <w:tcPr>
            <w:tcW w:w="6071" w:type="dxa"/>
            <w:gridSpan w:val="2"/>
            <w:shd w:val="clear" w:color="auto" w:fill="D9D9D9" w:themeFill="background1" w:themeFillShade="D9"/>
            <w:vAlign w:val="center"/>
          </w:tcPr>
          <w:p w14:paraId="6BAA9AE2" w14:textId="77777777" w:rsidR="0029663E" w:rsidRPr="006B3E89" w:rsidRDefault="0029663E" w:rsidP="00C27B13">
            <w:pPr>
              <w:spacing w:before="0" w:after="0" w:line="240" w:lineRule="auto"/>
              <w:rPr>
                <w:b/>
              </w:rPr>
            </w:pPr>
            <w:r w:rsidRPr="006B3E89">
              <w:t>Disability Act 2005</w:t>
            </w:r>
          </w:p>
        </w:tc>
        <w:tc>
          <w:tcPr>
            <w:tcW w:w="990" w:type="dxa"/>
            <w:vAlign w:val="center"/>
          </w:tcPr>
          <w:p w14:paraId="0B04C8F7" w14:textId="77777777" w:rsidR="0029663E" w:rsidRPr="00424C64" w:rsidRDefault="0029663E" w:rsidP="00C27B13">
            <w:pPr>
              <w:spacing w:before="0" w:after="0" w:line="240" w:lineRule="auto"/>
              <w:jc w:val="center"/>
              <w:rPr>
                <w:b/>
              </w:rPr>
            </w:pPr>
          </w:p>
        </w:tc>
        <w:tc>
          <w:tcPr>
            <w:tcW w:w="1023" w:type="dxa"/>
            <w:vAlign w:val="center"/>
          </w:tcPr>
          <w:p w14:paraId="519E5EC2" w14:textId="77777777" w:rsidR="0029663E" w:rsidRPr="00424C64" w:rsidRDefault="0029663E" w:rsidP="00C27B13">
            <w:pPr>
              <w:spacing w:before="0" w:after="0" w:line="240" w:lineRule="auto"/>
              <w:jc w:val="center"/>
              <w:rPr>
                <w:b/>
              </w:rPr>
            </w:pPr>
          </w:p>
        </w:tc>
      </w:tr>
      <w:tr w:rsidR="0029663E" w:rsidRPr="00095441" w14:paraId="21B1E37F" w14:textId="77777777" w:rsidTr="00C27B13">
        <w:tc>
          <w:tcPr>
            <w:tcW w:w="988" w:type="dxa"/>
            <w:shd w:val="clear" w:color="auto" w:fill="D9D9D9" w:themeFill="background1" w:themeFillShade="D9"/>
            <w:vAlign w:val="center"/>
          </w:tcPr>
          <w:p w14:paraId="535BF324" w14:textId="77777777" w:rsidR="0029663E" w:rsidRPr="00645E3A" w:rsidRDefault="0029663E" w:rsidP="0029663E">
            <w:pPr>
              <w:pStyle w:val="ListParagraph"/>
              <w:numPr>
                <w:ilvl w:val="0"/>
                <w:numId w:val="17"/>
              </w:numPr>
              <w:tabs>
                <w:tab w:val="clear" w:pos="1080"/>
              </w:tabs>
              <w:spacing w:before="0" w:after="0" w:line="240" w:lineRule="auto"/>
              <w:ind w:left="589" w:hanging="425"/>
              <w:jc w:val="left"/>
            </w:pPr>
          </w:p>
        </w:tc>
        <w:tc>
          <w:tcPr>
            <w:tcW w:w="6071" w:type="dxa"/>
            <w:gridSpan w:val="2"/>
            <w:shd w:val="clear" w:color="auto" w:fill="D9D9D9" w:themeFill="background1" w:themeFillShade="D9"/>
            <w:vAlign w:val="center"/>
          </w:tcPr>
          <w:p w14:paraId="098B9E6C" w14:textId="77777777" w:rsidR="0029663E" w:rsidRPr="003008A4" w:rsidRDefault="0029663E" w:rsidP="00C27B13">
            <w:pPr>
              <w:spacing w:before="0" w:after="0" w:line="240" w:lineRule="auto"/>
            </w:pPr>
            <w:r w:rsidRPr="0057355D">
              <w:t>Regulation (EU) 2016/679 on the protection of natural persons with regard to the processing of personal data and on the free movement of such data, the Data Protection Act, 2018</w:t>
            </w:r>
          </w:p>
        </w:tc>
        <w:tc>
          <w:tcPr>
            <w:tcW w:w="990" w:type="dxa"/>
            <w:vAlign w:val="center"/>
          </w:tcPr>
          <w:p w14:paraId="4C494FC1" w14:textId="77777777" w:rsidR="0029663E" w:rsidRPr="00424C64" w:rsidRDefault="0029663E" w:rsidP="00C27B13">
            <w:pPr>
              <w:spacing w:before="0" w:after="0" w:line="240" w:lineRule="auto"/>
              <w:jc w:val="center"/>
              <w:rPr>
                <w:b/>
              </w:rPr>
            </w:pPr>
          </w:p>
        </w:tc>
        <w:tc>
          <w:tcPr>
            <w:tcW w:w="1023" w:type="dxa"/>
            <w:vAlign w:val="center"/>
          </w:tcPr>
          <w:p w14:paraId="338573A2" w14:textId="77777777" w:rsidR="0029663E" w:rsidRPr="00424C64" w:rsidRDefault="0029663E" w:rsidP="00C27B13">
            <w:pPr>
              <w:spacing w:before="0" w:after="0" w:line="240" w:lineRule="auto"/>
              <w:jc w:val="center"/>
              <w:rPr>
                <w:b/>
              </w:rPr>
            </w:pPr>
          </w:p>
        </w:tc>
      </w:tr>
      <w:tr w:rsidR="0029663E" w:rsidRPr="00095441" w14:paraId="4A24CD1B" w14:textId="77777777" w:rsidTr="00C27B13">
        <w:tc>
          <w:tcPr>
            <w:tcW w:w="988" w:type="dxa"/>
            <w:shd w:val="clear" w:color="auto" w:fill="D9D9D9" w:themeFill="background1" w:themeFillShade="D9"/>
            <w:vAlign w:val="center"/>
          </w:tcPr>
          <w:p w14:paraId="40714A37" w14:textId="77777777" w:rsidR="0029663E" w:rsidRPr="004A2B34" w:rsidRDefault="0029663E" w:rsidP="0029663E">
            <w:pPr>
              <w:pStyle w:val="ListParagraph"/>
              <w:numPr>
                <w:ilvl w:val="0"/>
                <w:numId w:val="17"/>
              </w:numPr>
              <w:tabs>
                <w:tab w:val="clear" w:pos="1080"/>
              </w:tabs>
              <w:spacing w:before="0" w:after="0" w:line="240" w:lineRule="auto"/>
              <w:ind w:left="589" w:hanging="425"/>
              <w:jc w:val="left"/>
            </w:pPr>
          </w:p>
        </w:tc>
        <w:tc>
          <w:tcPr>
            <w:tcW w:w="6071" w:type="dxa"/>
            <w:gridSpan w:val="2"/>
            <w:shd w:val="clear" w:color="auto" w:fill="D9D9D9" w:themeFill="background1" w:themeFillShade="D9"/>
            <w:vAlign w:val="center"/>
          </w:tcPr>
          <w:p w14:paraId="5538F9F8" w14:textId="77777777" w:rsidR="0029663E" w:rsidRPr="0057355D" w:rsidRDefault="0029663E" w:rsidP="00C27B13">
            <w:pPr>
              <w:spacing w:before="0" w:after="0" w:line="240" w:lineRule="auto"/>
            </w:pPr>
            <w:r>
              <w:t>We further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c>
          <w:tcPr>
            <w:tcW w:w="990" w:type="dxa"/>
            <w:vAlign w:val="center"/>
          </w:tcPr>
          <w:p w14:paraId="05DA7EB5" w14:textId="77777777" w:rsidR="0029663E" w:rsidRPr="00424C64" w:rsidRDefault="0029663E" w:rsidP="00C27B13">
            <w:pPr>
              <w:spacing w:before="0" w:after="0" w:line="240" w:lineRule="auto"/>
              <w:jc w:val="center"/>
              <w:rPr>
                <w:b/>
              </w:rPr>
            </w:pPr>
          </w:p>
        </w:tc>
        <w:tc>
          <w:tcPr>
            <w:tcW w:w="1023" w:type="dxa"/>
            <w:vAlign w:val="center"/>
          </w:tcPr>
          <w:p w14:paraId="2A3B908A" w14:textId="77777777" w:rsidR="0029663E" w:rsidRPr="00424C64" w:rsidRDefault="0029663E" w:rsidP="00C27B13">
            <w:pPr>
              <w:spacing w:before="0" w:after="0" w:line="240" w:lineRule="auto"/>
              <w:jc w:val="center"/>
              <w:rPr>
                <w:b/>
              </w:rPr>
            </w:pPr>
          </w:p>
        </w:tc>
      </w:tr>
      <w:tr w:rsidR="0029663E" w:rsidRPr="00095441" w14:paraId="141CA94E" w14:textId="77777777" w:rsidTr="00C27B13">
        <w:tc>
          <w:tcPr>
            <w:tcW w:w="988" w:type="dxa"/>
            <w:shd w:val="clear" w:color="auto" w:fill="D9D9D9" w:themeFill="background1" w:themeFillShade="D9"/>
            <w:vAlign w:val="center"/>
          </w:tcPr>
          <w:p w14:paraId="00DD6FE3" w14:textId="77777777" w:rsidR="0029663E" w:rsidRPr="00645E3A" w:rsidRDefault="0029663E" w:rsidP="0029663E">
            <w:pPr>
              <w:pStyle w:val="ListParagraph"/>
              <w:numPr>
                <w:ilvl w:val="0"/>
                <w:numId w:val="17"/>
              </w:numPr>
              <w:tabs>
                <w:tab w:val="clear" w:pos="1080"/>
              </w:tabs>
              <w:spacing w:before="0" w:after="0" w:line="240" w:lineRule="auto"/>
              <w:ind w:left="589" w:hanging="425"/>
              <w:jc w:val="left"/>
            </w:pPr>
          </w:p>
        </w:tc>
        <w:tc>
          <w:tcPr>
            <w:tcW w:w="6071" w:type="dxa"/>
            <w:gridSpan w:val="2"/>
            <w:shd w:val="clear" w:color="auto" w:fill="D9D9D9" w:themeFill="background1" w:themeFillShade="D9"/>
            <w:vAlign w:val="center"/>
          </w:tcPr>
          <w:p w14:paraId="4A19FA3B" w14:textId="77777777" w:rsidR="0029663E" w:rsidRPr="006B3E89" w:rsidRDefault="0029663E" w:rsidP="00C27B13">
            <w:pPr>
              <w:spacing w:before="0" w:after="0" w:line="240" w:lineRule="auto"/>
              <w:rPr>
                <w:b/>
                <w:u w:val="single"/>
              </w:rPr>
            </w:pPr>
            <w:r w:rsidRPr="006B3E89">
              <w:t>We have procedures in place to ensure that our subcontractors, if any are used for this contract, apply the same standards.</w:t>
            </w:r>
          </w:p>
        </w:tc>
        <w:tc>
          <w:tcPr>
            <w:tcW w:w="990" w:type="dxa"/>
            <w:vAlign w:val="center"/>
          </w:tcPr>
          <w:p w14:paraId="61A18E10" w14:textId="77777777" w:rsidR="0029663E" w:rsidRPr="00424C64" w:rsidRDefault="0029663E" w:rsidP="00C27B13">
            <w:pPr>
              <w:spacing w:before="0" w:after="0" w:line="240" w:lineRule="auto"/>
              <w:jc w:val="center"/>
              <w:rPr>
                <w:b/>
              </w:rPr>
            </w:pPr>
          </w:p>
        </w:tc>
        <w:tc>
          <w:tcPr>
            <w:tcW w:w="1023" w:type="dxa"/>
            <w:vAlign w:val="center"/>
          </w:tcPr>
          <w:p w14:paraId="0DD3DEF2" w14:textId="77777777" w:rsidR="0029663E" w:rsidRPr="00424C64" w:rsidRDefault="0029663E" w:rsidP="00C27B13">
            <w:pPr>
              <w:spacing w:before="0" w:after="0" w:line="240" w:lineRule="auto"/>
              <w:jc w:val="center"/>
              <w:rPr>
                <w:b/>
              </w:rPr>
            </w:pPr>
          </w:p>
        </w:tc>
      </w:tr>
      <w:tr w:rsidR="0029663E" w:rsidRPr="00095441" w14:paraId="6B69CD02" w14:textId="77777777" w:rsidTr="00C27B13">
        <w:tc>
          <w:tcPr>
            <w:tcW w:w="9072" w:type="dxa"/>
            <w:gridSpan w:val="5"/>
            <w:shd w:val="clear" w:color="auto" w:fill="D9D9D9" w:themeFill="background1" w:themeFillShade="D9"/>
            <w:vAlign w:val="center"/>
          </w:tcPr>
          <w:p w14:paraId="2A97E270" w14:textId="77777777" w:rsidR="0029663E" w:rsidRPr="006B3E89" w:rsidRDefault="0029663E" w:rsidP="00C27B13">
            <w:pPr>
              <w:spacing w:before="0" w:after="0" w:line="240" w:lineRule="auto"/>
              <w:rPr>
                <w:b/>
              </w:rPr>
            </w:pPr>
            <w:r w:rsidRPr="006B3E89">
              <w:t xml:space="preserve">This Declaration is made for the benefit of the Contracting Authority </w:t>
            </w:r>
          </w:p>
          <w:p w14:paraId="1FD6B902" w14:textId="77777777" w:rsidR="0029663E" w:rsidRDefault="0029663E" w:rsidP="00C27B13">
            <w:pPr>
              <w:spacing w:before="0" w:after="0" w:line="240" w:lineRule="auto"/>
            </w:pPr>
            <w:r w:rsidRPr="006B3E89">
              <w:t xml:space="preserve">I certify that the information provided in the </w:t>
            </w:r>
            <w:r w:rsidRPr="00712354">
              <w:rPr>
                <w:b/>
              </w:rPr>
              <w:t>Declaration re Personal Circumstances</w:t>
            </w:r>
            <w:r w:rsidRPr="006B3E89">
              <w:t xml:space="preserve"> and the </w:t>
            </w:r>
            <w:r w:rsidRPr="00712354">
              <w:rPr>
                <w:b/>
              </w:rPr>
              <w:t>Declaration re Statutory Obligations</w:t>
            </w:r>
            <w:r w:rsidRPr="006B3E89">
              <w:t xml:space="preserve"> is accurate and complete to the best of my knowledge and belief.  I understand that the provision of inaccurate or misleading information in these Declarations will lead to my organisation being excluded from participation in this and future tenders and I am signing on behalf of: </w:t>
            </w:r>
          </w:p>
          <w:p w14:paraId="0B843ECC" w14:textId="77777777" w:rsidR="0029663E" w:rsidRPr="006B3E89" w:rsidRDefault="0029663E" w:rsidP="00C27B13">
            <w:pPr>
              <w:spacing w:before="0" w:after="0" w:line="240" w:lineRule="auto"/>
              <w:rPr>
                <w:b/>
              </w:rPr>
            </w:pPr>
          </w:p>
        </w:tc>
      </w:tr>
      <w:tr w:rsidR="0029663E" w:rsidRPr="00095441" w14:paraId="1C934410" w14:textId="77777777" w:rsidTr="00C27B13">
        <w:tc>
          <w:tcPr>
            <w:tcW w:w="3510" w:type="dxa"/>
            <w:gridSpan w:val="2"/>
            <w:shd w:val="clear" w:color="auto" w:fill="D9D9D9" w:themeFill="background1" w:themeFillShade="D9"/>
          </w:tcPr>
          <w:p w14:paraId="54EAA8B5" w14:textId="77777777" w:rsidR="0029663E" w:rsidRPr="00095441" w:rsidRDefault="0029663E" w:rsidP="00C27B13">
            <w:pPr>
              <w:spacing w:before="0" w:after="0" w:line="240" w:lineRule="auto"/>
            </w:pPr>
            <w:r w:rsidRPr="00095441">
              <w:t xml:space="preserve">Name of </w:t>
            </w:r>
            <w:r>
              <w:t xml:space="preserve">Tenderer      </w:t>
            </w:r>
          </w:p>
        </w:tc>
        <w:tc>
          <w:tcPr>
            <w:tcW w:w="5562" w:type="dxa"/>
            <w:gridSpan w:val="3"/>
            <w:vAlign w:val="center"/>
          </w:tcPr>
          <w:p w14:paraId="4956FFA5" w14:textId="77777777" w:rsidR="0029663E" w:rsidRDefault="0029663E" w:rsidP="00C27B13">
            <w:pPr>
              <w:spacing w:before="0" w:after="0" w:line="240" w:lineRule="auto"/>
              <w:jc w:val="left"/>
            </w:pPr>
          </w:p>
          <w:p w14:paraId="299A3941" w14:textId="77777777" w:rsidR="0029663E" w:rsidRPr="00095441" w:rsidRDefault="0029663E" w:rsidP="00C27B13">
            <w:pPr>
              <w:spacing w:before="0" w:after="0" w:line="240" w:lineRule="auto"/>
              <w:jc w:val="left"/>
            </w:pPr>
          </w:p>
        </w:tc>
      </w:tr>
      <w:tr w:rsidR="0029663E" w:rsidRPr="00095441" w14:paraId="7A7A2C12" w14:textId="77777777" w:rsidTr="00C27B13">
        <w:tc>
          <w:tcPr>
            <w:tcW w:w="3510" w:type="dxa"/>
            <w:gridSpan w:val="2"/>
            <w:shd w:val="clear" w:color="auto" w:fill="D9D9D9" w:themeFill="background1" w:themeFillShade="D9"/>
          </w:tcPr>
          <w:p w14:paraId="58A6DE4C" w14:textId="77777777" w:rsidR="0029663E" w:rsidRPr="00095441" w:rsidRDefault="0029663E" w:rsidP="00C27B13">
            <w:pPr>
              <w:spacing w:before="0" w:after="0" w:line="240" w:lineRule="auto"/>
            </w:pPr>
            <w:r>
              <w:t xml:space="preserve">Name of </w:t>
            </w:r>
            <w:r w:rsidRPr="00095441">
              <w:t>Authorised Signatory</w:t>
            </w:r>
          </w:p>
        </w:tc>
        <w:tc>
          <w:tcPr>
            <w:tcW w:w="5562" w:type="dxa"/>
            <w:gridSpan w:val="3"/>
            <w:vAlign w:val="center"/>
          </w:tcPr>
          <w:p w14:paraId="14AAE433" w14:textId="77777777" w:rsidR="0029663E" w:rsidRDefault="0029663E" w:rsidP="00C27B13">
            <w:pPr>
              <w:spacing w:before="0" w:after="0" w:line="240" w:lineRule="auto"/>
              <w:jc w:val="left"/>
            </w:pPr>
          </w:p>
          <w:p w14:paraId="7B014327" w14:textId="77777777" w:rsidR="0029663E" w:rsidRPr="00095441" w:rsidRDefault="0029663E" w:rsidP="00C27B13">
            <w:pPr>
              <w:spacing w:before="0" w:after="0" w:line="240" w:lineRule="auto"/>
              <w:jc w:val="left"/>
            </w:pPr>
          </w:p>
        </w:tc>
      </w:tr>
      <w:tr w:rsidR="0029663E" w:rsidRPr="00095441" w14:paraId="1871EA44" w14:textId="77777777" w:rsidTr="00C27B13">
        <w:tc>
          <w:tcPr>
            <w:tcW w:w="3510" w:type="dxa"/>
            <w:gridSpan w:val="2"/>
            <w:shd w:val="clear" w:color="auto" w:fill="D9D9D9" w:themeFill="background1" w:themeFillShade="D9"/>
          </w:tcPr>
          <w:p w14:paraId="3BF9A6F3" w14:textId="77777777" w:rsidR="0029663E" w:rsidRDefault="0029663E" w:rsidP="00C27B13">
            <w:pPr>
              <w:spacing w:before="0" w:after="0" w:line="240" w:lineRule="auto"/>
            </w:pPr>
            <w:r>
              <w:t>Position</w:t>
            </w:r>
          </w:p>
          <w:p w14:paraId="73868E38" w14:textId="77777777" w:rsidR="0029663E" w:rsidRDefault="0029663E" w:rsidP="00C27B13">
            <w:pPr>
              <w:spacing w:before="0" w:after="0" w:line="240" w:lineRule="auto"/>
            </w:pPr>
          </w:p>
        </w:tc>
        <w:tc>
          <w:tcPr>
            <w:tcW w:w="5562" w:type="dxa"/>
            <w:gridSpan w:val="3"/>
            <w:vAlign w:val="center"/>
          </w:tcPr>
          <w:p w14:paraId="0C0AE14C" w14:textId="77777777" w:rsidR="0029663E" w:rsidRDefault="0029663E" w:rsidP="00C27B13">
            <w:pPr>
              <w:spacing w:before="0" w:after="0" w:line="240" w:lineRule="auto"/>
              <w:jc w:val="left"/>
            </w:pPr>
          </w:p>
        </w:tc>
      </w:tr>
      <w:tr w:rsidR="0029663E" w:rsidRPr="00095441" w14:paraId="295053E2" w14:textId="77777777" w:rsidTr="00C27B13">
        <w:tc>
          <w:tcPr>
            <w:tcW w:w="3510" w:type="dxa"/>
            <w:gridSpan w:val="2"/>
            <w:shd w:val="clear" w:color="auto" w:fill="D9D9D9" w:themeFill="background1" w:themeFillShade="D9"/>
          </w:tcPr>
          <w:p w14:paraId="6534FB62" w14:textId="77777777" w:rsidR="0029663E" w:rsidRPr="00095441" w:rsidRDefault="0029663E" w:rsidP="00C27B13">
            <w:pPr>
              <w:spacing w:before="0" w:after="0" w:line="240" w:lineRule="auto"/>
            </w:pPr>
            <w:r>
              <w:t>Signature</w:t>
            </w:r>
          </w:p>
        </w:tc>
        <w:tc>
          <w:tcPr>
            <w:tcW w:w="5562" w:type="dxa"/>
            <w:gridSpan w:val="3"/>
            <w:vAlign w:val="center"/>
          </w:tcPr>
          <w:p w14:paraId="3C9CBFC9" w14:textId="77777777" w:rsidR="0029663E" w:rsidRDefault="0029663E" w:rsidP="00C27B13">
            <w:pPr>
              <w:spacing w:before="0" w:after="0" w:line="240" w:lineRule="auto"/>
              <w:jc w:val="left"/>
            </w:pPr>
          </w:p>
          <w:p w14:paraId="64764C0C" w14:textId="77777777" w:rsidR="0029663E" w:rsidRPr="00095441" w:rsidRDefault="0029663E" w:rsidP="00C27B13">
            <w:pPr>
              <w:spacing w:before="0" w:after="0" w:line="240" w:lineRule="auto"/>
              <w:jc w:val="left"/>
            </w:pPr>
          </w:p>
        </w:tc>
      </w:tr>
    </w:tbl>
    <w:p w14:paraId="09AED1AF" w14:textId="77777777" w:rsidR="0029663E" w:rsidRDefault="0029663E" w:rsidP="0029663E"/>
    <w:p w14:paraId="12AECC1E" w14:textId="77777777" w:rsidR="0029663E" w:rsidRDefault="0029663E" w:rsidP="0029663E"/>
    <w:p w14:paraId="56D94E73" w14:textId="77777777" w:rsidR="0029663E" w:rsidRDefault="0029663E" w:rsidP="0029663E">
      <w:pPr>
        <w:spacing w:before="0" w:after="0" w:line="240" w:lineRule="auto"/>
        <w:jc w:val="left"/>
        <w:rPr>
          <w:rFonts w:eastAsiaTheme="majorEastAsia"/>
        </w:rPr>
      </w:pPr>
    </w:p>
    <w:p w14:paraId="539AED38" w14:textId="77777777" w:rsidR="0029663E" w:rsidRDefault="0029663E" w:rsidP="0029663E">
      <w:pPr>
        <w:spacing w:before="0" w:after="0" w:line="240" w:lineRule="auto"/>
        <w:jc w:val="left"/>
        <w:rPr>
          <w:rFonts w:eastAsiaTheme="majorEastAsia"/>
        </w:rPr>
      </w:pPr>
    </w:p>
    <w:p w14:paraId="75202F44" w14:textId="77777777" w:rsidR="0029663E" w:rsidRDefault="0029663E" w:rsidP="0029663E">
      <w:pPr>
        <w:spacing w:before="0" w:after="0" w:line="240" w:lineRule="auto"/>
        <w:jc w:val="left"/>
        <w:rPr>
          <w:rFonts w:eastAsiaTheme="majorEastAsia"/>
        </w:rPr>
      </w:pPr>
    </w:p>
    <w:p w14:paraId="2A1096EE" w14:textId="77777777" w:rsidR="0029663E" w:rsidRDefault="0029663E" w:rsidP="0029663E">
      <w:pPr>
        <w:spacing w:before="0" w:after="0" w:line="240" w:lineRule="auto"/>
        <w:jc w:val="left"/>
        <w:rPr>
          <w:rFonts w:eastAsiaTheme="majorEastAsia"/>
        </w:rPr>
      </w:pPr>
    </w:p>
    <w:p w14:paraId="408E81C7" w14:textId="77777777" w:rsidR="0080341B" w:rsidRDefault="0080341B" w:rsidP="0029663E">
      <w:pPr>
        <w:spacing w:before="0" w:after="0" w:line="240" w:lineRule="auto"/>
        <w:jc w:val="left"/>
        <w:rPr>
          <w:rFonts w:eastAsiaTheme="majorEastAsia"/>
        </w:rPr>
      </w:pPr>
    </w:p>
    <w:p w14:paraId="74546259" w14:textId="77777777" w:rsidR="0080341B" w:rsidRDefault="0080341B" w:rsidP="0029663E">
      <w:pPr>
        <w:spacing w:before="0" w:after="0" w:line="240" w:lineRule="auto"/>
        <w:jc w:val="left"/>
        <w:rPr>
          <w:rFonts w:eastAsiaTheme="majorEastAsia"/>
        </w:rPr>
      </w:pPr>
    </w:p>
    <w:p w14:paraId="69A36A6A" w14:textId="77777777" w:rsidR="0029663E" w:rsidRDefault="0029663E" w:rsidP="0029663E">
      <w:pPr>
        <w:spacing w:before="0" w:after="0" w:line="240" w:lineRule="auto"/>
        <w:jc w:val="left"/>
        <w:rPr>
          <w:rFonts w:eastAsiaTheme="majorEastAsia"/>
        </w:rPr>
      </w:pPr>
    </w:p>
    <w:p w14:paraId="75A6BED5" w14:textId="77777777" w:rsidR="0080341B" w:rsidRDefault="0080341B" w:rsidP="0080341B">
      <w:pPr>
        <w:keepLines/>
        <w:rPr>
          <w:szCs w:val="22"/>
        </w:rPr>
      </w:pPr>
      <w:bookmarkStart w:id="22" w:name="_Toc67493553"/>
    </w:p>
    <w:p w14:paraId="021E0190" w14:textId="77777777" w:rsidR="0080341B" w:rsidRDefault="0080341B" w:rsidP="0080341B">
      <w:pPr>
        <w:keepLines/>
        <w:rPr>
          <w:szCs w:val="22"/>
        </w:rPr>
      </w:pPr>
    </w:p>
    <w:p w14:paraId="1B667737" w14:textId="77777777" w:rsidR="0080341B" w:rsidRPr="00830A49" w:rsidRDefault="0080341B" w:rsidP="0080341B">
      <w:pPr>
        <w:keepLines/>
        <w:rPr>
          <w:szCs w:val="22"/>
        </w:rPr>
      </w:pPr>
    </w:p>
    <w:p w14:paraId="18F3EB11" w14:textId="77777777" w:rsidR="0080341B" w:rsidRPr="00830A49" w:rsidRDefault="0080341B" w:rsidP="0080341B">
      <w:pPr>
        <w:pStyle w:val="Heading1"/>
      </w:pPr>
      <w:bookmarkStart w:id="23" w:name="_Toc234494564"/>
      <w:r w:rsidRPr="00830A49">
        <w:lastRenderedPageBreak/>
        <w:t>TENDERERS’ STATEMENT</w:t>
      </w:r>
      <w:bookmarkEnd w:id="23"/>
    </w:p>
    <w:p w14:paraId="608D9E0D" w14:textId="77777777" w:rsidR="0080341B" w:rsidRPr="00830A49" w:rsidRDefault="0080341B" w:rsidP="0080341B">
      <w:pPr>
        <w:keepLines/>
        <w:rPr>
          <w:b/>
          <w:szCs w:val="22"/>
        </w:rPr>
      </w:pPr>
    </w:p>
    <w:p w14:paraId="33F53F60" w14:textId="0F0953B4" w:rsidR="0080341B" w:rsidRPr="0080341B" w:rsidRDefault="0080341B" w:rsidP="0080341B">
      <w:pPr>
        <w:rPr>
          <w:szCs w:val="22"/>
          <w:highlight w:val="lightGray"/>
        </w:rPr>
      </w:pPr>
      <w:r w:rsidRPr="00830A49">
        <w:rPr>
          <w:szCs w:val="22"/>
        </w:rPr>
        <w:t xml:space="preserve">TO: </w:t>
      </w:r>
      <w:r>
        <w:rPr>
          <w:szCs w:val="22"/>
        </w:rPr>
        <w:t xml:space="preserve"> </w:t>
      </w:r>
      <w:r w:rsidRPr="0080341B">
        <w:rPr>
          <w:szCs w:val="22"/>
        </w:rPr>
        <w:t>Galway City Council (the “Contracting Authority”)</w:t>
      </w:r>
    </w:p>
    <w:p w14:paraId="628D19DE" w14:textId="2DD6E2F2" w:rsidR="0080341B" w:rsidRDefault="0080341B" w:rsidP="0080341B">
      <w:pPr>
        <w:rPr>
          <w:szCs w:val="22"/>
        </w:rPr>
      </w:pPr>
      <w:r w:rsidRPr="00830A49">
        <w:rPr>
          <w:szCs w:val="22"/>
        </w:rPr>
        <w:t>RE: Request for Tenders for the Supply of</w:t>
      </w:r>
      <w:r w:rsidRPr="0068677D">
        <w:rPr>
          <w:szCs w:val="22"/>
        </w:rPr>
        <w:t xml:space="preserve"> </w:t>
      </w:r>
      <w:r w:rsidR="00EE7E54">
        <w:rPr>
          <w:szCs w:val="22"/>
        </w:rPr>
        <w:t>Servicing of Heat pumps and Ventilation systems and repair/maintenance</w:t>
      </w:r>
      <w:r>
        <w:rPr>
          <w:szCs w:val="22"/>
        </w:rPr>
        <w:t xml:space="preserve"> </w:t>
      </w:r>
    </w:p>
    <w:p w14:paraId="5A264B3D" w14:textId="29E9EA2E" w:rsidR="0080341B" w:rsidRDefault="0080341B" w:rsidP="0080341B">
      <w:pPr>
        <w:rPr>
          <w:szCs w:val="22"/>
        </w:rPr>
      </w:pPr>
      <w:r w:rsidRPr="00830A49">
        <w:rPr>
          <w:szCs w:val="22"/>
        </w:rPr>
        <w:t>Having examined your Request for Tenders (</w:t>
      </w:r>
      <w:r>
        <w:rPr>
          <w:szCs w:val="22"/>
        </w:rPr>
        <w:t>the “</w:t>
      </w:r>
      <w:r w:rsidRPr="00830A49">
        <w:rPr>
          <w:szCs w:val="22"/>
        </w:rPr>
        <w:t>RFT</w:t>
      </w:r>
      <w:r>
        <w:rPr>
          <w:szCs w:val="22"/>
        </w:rPr>
        <w:t>”</w:t>
      </w:r>
      <w:r w:rsidRPr="00830A49">
        <w:rPr>
          <w:szCs w:val="22"/>
        </w:rPr>
        <w:t>) including the I</w:t>
      </w:r>
      <w:r w:rsidRPr="003215FF">
        <w:rPr>
          <w:szCs w:val="22"/>
        </w:rPr>
        <w:t>nstructions to Tenderers, the Selection and Award Criteria, the Requirements and Specifications, and the Te</w:t>
      </w:r>
      <w:r w:rsidRPr="00830A49">
        <w:rPr>
          <w:szCs w:val="22"/>
        </w:rPr>
        <w:t xml:space="preserve">rms and Conditions of the </w:t>
      </w:r>
      <w:r w:rsidR="006721C8">
        <w:rPr>
          <w:szCs w:val="22"/>
        </w:rPr>
        <w:t>Service</w:t>
      </w:r>
      <w:r w:rsidRPr="00830A49">
        <w:rPr>
          <w:szCs w:val="22"/>
        </w:rPr>
        <w:t>s Contract, we hereby declare the following:</w:t>
      </w:r>
    </w:p>
    <w:tbl>
      <w:tblPr>
        <w:tblW w:w="0" w:type="auto"/>
        <w:tblLook w:val="01E0" w:firstRow="1" w:lastRow="1" w:firstColumn="1" w:lastColumn="1" w:noHBand="0" w:noVBand="0"/>
      </w:tblPr>
      <w:tblGrid>
        <w:gridCol w:w="760"/>
        <w:gridCol w:w="8311"/>
      </w:tblGrid>
      <w:tr w:rsidR="0080341B" w:rsidRPr="00830A49" w14:paraId="52AC3551" w14:textId="77777777" w:rsidTr="00CE1D10">
        <w:tc>
          <w:tcPr>
            <w:tcW w:w="760" w:type="dxa"/>
          </w:tcPr>
          <w:p w14:paraId="0A214B17" w14:textId="77777777" w:rsidR="0080341B" w:rsidRDefault="0080341B" w:rsidP="00CE1D10">
            <w:pPr>
              <w:rPr>
                <w:color w:val="000080"/>
                <w:szCs w:val="22"/>
              </w:rPr>
            </w:pPr>
            <w:r w:rsidRPr="00830A49">
              <w:rPr>
                <w:color w:val="000080"/>
                <w:szCs w:val="22"/>
              </w:rPr>
              <w:t>1.</w:t>
            </w:r>
          </w:p>
        </w:tc>
        <w:tc>
          <w:tcPr>
            <w:tcW w:w="8311" w:type="dxa"/>
          </w:tcPr>
          <w:p w14:paraId="3A4A625C" w14:textId="0F2EFB6F" w:rsidR="0080341B" w:rsidRDefault="0080341B" w:rsidP="00CE1D10">
            <w:pPr>
              <w:rPr>
                <w:szCs w:val="22"/>
              </w:rPr>
            </w:pPr>
            <w:r w:rsidRPr="00830A49">
              <w:rPr>
                <w:szCs w:val="22"/>
              </w:rPr>
              <w:t xml:space="preserve">We understand the nature and extent of the </w:t>
            </w:r>
            <w:r w:rsidR="006721C8">
              <w:rPr>
                <w:szCs w:val="22"/>
              </w:rPr>
              <w:t>Service</w:t>
            </w:r>
            <w:r w:rsidRPr="00830A49">
              <w:rPr>
                <w:szCs w:val="22"/>
              </w:rPr>
              <w:t>s required to be delivered as described in Requirements and Specifications at Appendix 1 to the RFT.</w:t>
            </w:r>
          </w:p>
        </w:tc>
      </w:tr>
      <w:tr w:rsidR="0080341B" w:rsidRPr="00830A49" w14:paraId="4806906A" w14:textId="77777777" w:rsidTr="00CE1D10">
        <w:tc>
          <w:tcPr>
            <w:tcW w:w="760" w:type="dxa"/>
          </w:tcPr>
          <w:p w14:paraId="338652B9" w14:textId="77777777" w:rsidR="0080341B" w:rsidRDefault="0080341B" w:rsidP="00CE1D10">
            <w:pPr>
              <w:rPr>
                <w:color w:val="000080"/>
                <w:szCs w:val="22"/>
              </w:rPr>
            </w:pPr>
            <w:r w:rsidRPr="00830A49">
              <w:rPr>
                <w:color w:val="000080"/>
                <w:szCs w:val="22"/>
              </w:rPr>
              <w:t>2.</w:t>
            </w:r>
          </w:p>
        </w:tc>
        <w:tc>
          <w:tcPr>
            <w:tcW w:w="8311" w:type="dxa"/>
          </w:tcPr>
          <w:p w14:paraId="43204512" w14:textId="3F5DE70C" w:rsidR="0080341B" w:rsidRDefault="0080341B" w:rsidP="00CE1D10">
            <w:pPr>
              <w:rPr>
                <w:szCs w:val="22"/>
              </w:rPr>
            </w:pPr>
            <w:r w:rsidRPr="00830A49">
              <w:rPr>
                <w:szCs w:val="22"/>
              </w:rPr>
              <w:t>We accept all of the Terms and Conditions of the</w:t>
            </w:r>
            <w:r>
              <w:rPr>
                <w:szCs w:val="22"/>
              </w:rPr>
              <w:t xml:space="preserve"> RFT,</w:t>
            </w:r>
            <w:r w:rsidRPr="00830A49">
              <w:rPr>
                <w:szCs w:val="22"/>
              </w:rPr>
              <w:t xml:space="preserve"> </w:t>
            </w:r>
            <w:r>
              <w:rPr>
                <w:szCs w:val="22"/>
              </w:rPr>
              <w:t xml:space="preserve">the </w:t>
            </w:r>
            <w:r w:rsidR="006721C8">
              <w:rPr>
                <w:szCs w:val="22"/>
              </w:rPr>
              <w:t>Service</w:t>
            </w:r>
            <w:r w:rsidRPr="00830A49">
              <w:rPr>
                <w:szCs w:val="22"/>
              </w:rPr>
              <w:t>s Contract</w:t>
            </w:r>
            <w:r>
              <w:rPr>
                <w:szCs w:val="22"/>
              </w:rPr>
              <w:t xml:space="preserve">, </w:t>
            </w:r>
            <w:r w:rsidRPr="000E5DB7">
              <w:t>and the Confidentiality Agreement</w:t>
            </w:r>
            <w:r w:rsidRPr="00830A49">
              <w:rPr>
                <w:szCs w:val="22"/>
              </w:rPr>
              <w:t xml:space="preserve"> and agree</w:t>
            </w:r>
            <w:r>
              <w:rPr>
                <w:szCs w:val="22"/>
              </w:rPr>
              <w:t>, if awarded a</w:t>
            </w:r>
            <w:r w:rsidRPr="00830A49">
              <w:rPr>
                <w:szCs w:val="22"/>
              </w:rPr>
              <w:t xml:space="preserve"> </w:t>
            </w:r>
            <w:r w:rsidR="006721C8">
              <w:rPr>
                <w:szCs w:val="22"/>
              </w:rPr>
              <w:t>Service</w:t>
            </w:r>
            <w:r w:rsidRPr="00830A49">
              <w:rPr>
                <w:szCs w:val="22"/>
              </w:rPr>
              <w:t xml:space="preserve">s Contract, to execute the </w:t>
            </w:r>
            <w:r w:rsidR="006721C8">
              <w:rPr>
                <w:szCs w:val="22"/>
              </w:rPr>
              <w:t>Service</w:t>
            </w:r>
            <w:r w:rsidRPr="00830A49">
              <w:rPr>
                <w:szCs w:val="22"/>
              </w:rPr>
              <w:t xml:space="preserve">s Contract at Appendix </w:t>
            </w:r>
            <w:r>
              <w:rPr>
                <w:szCs w:val="22"/>
              </w:rPr>
              <w:t>5</w:t>
            </w:r>
            <w:r w:rsidRPr="00830A49">
              <w:rPr>
                <w:szCs w:val="22"/>
              </w:rPr>
              <w:t xml:space="preserve"> to the RFT</w:t>
            </w:r>
            <w:r>
              <w:rPr>
                <w:szCs w:val="22"/>
              </w:rPr>
              <w:t xml:space="preserve"> and the Confidentiality Agreement at Appendix 6 to the RFT</w:t>
            </w:r>
            <w:r w:rsidRPr="00830A49">
              <w:rPr>
                <w:szCs w:val="22"/>
              </w:rPr>
              <w:t>.</w:t>
            </w:r>
          </w:p>
        </w:tc>
      </w:tr>
      <w:tr w:rsidR="0080341B" w:rsidRPr="00830A49" w14:paraId="71A2E36A" w14:textId="77777777" w:rsidTr="00CE1D10">
        <w:tc>
          <w:tcPr>
            <w:tcW w:w="760" w:type="dxa"/>
          </w:tcPr>
          <w:p w14:paraId="3EDF1A49" w14:textId="77777777" w:rsidR="0080341B" w:rsidRDefault="0080341B" w:rsidP="00CE1D10">
            <w:pPr>
              <w:rPr>
                <w:color w:val="000080"/>
                <w:szCs w:val="22"/>
              </w:rPr>
            </w:pPr>
            <w:r w:rsidRPr="00830A49">
              <w:rPr>
                <w:color w:val="000080"/>
                <w:szCs w:val="22"/>
              </w:rPr>
              <w:t>3.</w:t>
            </w:r>
          </w:p>
        </w:tc>
        <w:tc>
          <w:tcPr>
            <w:tcW w:w="8311" w:type="dxa"/>
          </w:tcPr>
          <w:p w14:paraId="10002BF4" w14:textId="77777777" w:rsidR="0080341B" w:rsidRDefault="0080341B" w:rsidP="00CE1D10">
            <w:pPr>
              <w:rPr>
                <w:szCs w:val="22"/>
              </w:rPr>
            </w:pPr>
            <w:r w:rsidRPr="00830A49">
              <w:rPr>
                <w:szCs w:val="22"/>
              </w:rPr>
              <w:t>We accept all the Selection and Award Criteria as set out in Part 3 of the RFT.</w:t>
            </w:r>
          </w:p>
        </w:tc>
      </w:tr>
      <w:tr w:rsidR="0080341B" w:rsidRPr="00830A49" w14:paraId="76BC1BBC" w14:textId="77777777" w:rsidTr="00CE1D10">
        <w:tc>
          <w:tcPr>
            <w:tcW w:w="760" w:type="dxa"/>
          </w:tcPr>
          <w:p w14:paraId="10FB470E" w14:textId="77777777" w:rsidR="0080341B" w:rsidRDefault="0080341B" w:rsidP="00CE1D10">
            <w:pPr>
              <w:rPr>
                <w:color w:val="000080"/>
                <w:szCs w:val="22"/>
              </w:rPr>
            </w:pPr>
            <w:r w:rsidRPr="00830A49">
              <w:rPr>
                <w:color w:val="000080"/>
                <w:szCs w:val="22"/>
              </w:rPr>
              <w:t>4.</w:t>
            </w:r>
          </w:p>
        </w:tc>
        <w:tc>
          <w:tcPr>
            <w:tcW w:w="8311" w:type="dxa"/>
          </w:tcPr>
          <w:p w14:paraId="12E1AD25" w14:textId="0A195A26" w:rsidR="0080341B" w:rsidRDefault="0080341B" w:rsidP="00CE1D10">
            <w:pPr>
              <w:rPr>
                <w:szCs w:val="22"/>
              </w:rPr>
            </w:pPr>
            <w:r w:rsidRPr="00830A49">
              <w:rPr>
                <w:szCs w:val="22"/>
              </w:rPr>
              <w:t xml:space="preserve">We agree to supply the Contracting Authority with the </w:t>
            </w:r>
            <w:r w:rsidR="006721C8">
              <w:rPr>
                <w:szCs w:val="22"/>
              </w:rPr>
              <w:t>Service</w:t>
            </w:r>
            <w:r w:rsidRPr="00830A49">
              <w:rPr>
                <w:szCs w:val="22"/>
              </w:rPr>
              <w:t>s in accordance with the RFT and our Tender.</w:t>
            </w:r>
          </w:p>
        </w:tc>
      </w:tr>
      <w:tr w:rsidR="0080341B" w:rsidRPr="00830A49" w14:paraId="7D712566" w14:textId="77777777" w:rsidTr="00CE1D10">
        <w:tc>
          <w:tcPr>
            <w:tcW w:w="760" w:type="dxa"/>
          </w:tcPr>
          <w:p w14:paraId="2980FD73" w14:textId="77777777" w:rsidR="0080341B" w:rsidRDefault="0080341B" w:rsidP="00CE1D10">
            <w:pPr>
              <w:rPr>
                <w:color w:val="000080"/>
                <w:szCs w:val="22"/>
              </w:rPr>
            </w:pPr>
            <w:r w:rsidRPr="00830A49">
              <w:rPr>
                <w:color w:val="000080"/>
                <w:szCs w:val="22"/>
              </w:rPr>
              <w:t>5.</w:t>
            </w:r>
          </w:p>
        </w:tc>
        <w:tc>
          <w:tcPr>
            <w:tcW w:w="8311" w:type="dxa"/>
          </w:tcPr>
          <w:p w14:paraId="5487EBE2" w14:textId="79CFD7C9" w:rsidR="0080341B" w:rsidRPr="00830A49" w:rsidRDefault="0080341B" w:rsidP="00CE1D10">
            <w:pPr>
              <w:rPr>
                <w:szCs w:val="22"/>
              </w:rPr>
            </w:pPr>
            <w:r w:rsidRPr="003215FF">
              <w:rPr>
                <w:szCs w:val="22"/>
              </w:rPr>
              <w:t xml:space="preserve">We agree that, if awarded any </w:t>
            </w:r>
            <w:r w:rsidR="006721C8">
              <w:rPr>
                <w:szCs w:val="22"/>
              </w:rPr>
              <w:t>Service</w:t>
            </w:r>
            <w:r w:rsidRPr="003215FF">
              <w:rPr>
                <w:szCs w:val="22"/>
              </w:rPr>
              <w:t>s Contract we shall, in the performance of such contract, comply with all applicable obligations in the field of environmental, social and labour law.</w:t>
            </w:r>
          </w:p>
        </w:tc>
      </w:tr>
      <w:tr w:rsidR="0080341B" w:rsidRPr="00830A49" w14:paraId="547D4D63" w14:textId="77777777" w:rsidTr="00CE1D10">
        <w:tc>
          <w:tcPr>
            <w:tcW w:w="760" w:type="dxa"/>
          </w:tcPr>
          <w:p w14:paraId="78B4B442" w14:textId="77777777" w:rsidR="0080341B" w:rsidRDefault="0080341B" w:rsidP="00CE1D10">
            <w:pPr>
              <w:rPr>
                <w:color w:val="000080"/>
                <w:szCs w:val="22"/>
              </w:rPr>
            </w:pPr>
            <w:r>
              <w:rPr>
                <w:color w:val="000080"/>
                <w:szCs w:val="22"/>
              </w:rPr>
              <w:t>6</w:t>
            </w:r>
            <w:r w:rsidRPr="00830A49">
              <w:rPr>
                <w:color w:val="000080"/>
                <w:szCs w:val="22"/>
              </w:rPr>
              <w:t>.</w:t>
            </w:r>
          </w:p>
        </w:tc>
        <w:tc>
          <w:tcPr>
            <w:tcW w:w="8311" w:type="dxa"/>
          </w:tcPr>
          <w:p w14:paraId="47745212" w14:textId="77777777" w:rsidR="0080341B" w:rsidRDefault="0080341B" w:rsidP="00CE1D10">
            <w:pPr>
              <w:rPr>
                <w:szCs w:val="22"/>
              </w:rPr>
            </w:pPr>
            <w:r w:rsidRPr="00830A49">
              <w:rPr>
                <w:szCs w:val="22"/>
              </w:rPr>
              <w:t>We confirm that we have complied with all requirements as set out at Part 2 of the RFT.</w:t>
            </w:r>
          </w:p>
        </w:tc>
      </w:tr>
      <w:tr w:rsidR="0080341B" w:rsidRPr="00830A49" w14:paraId="1A491B2A" w14:textId="77777777" w:rsidTr="00CE1D10">
        <w:tc>
          <w:tcPr>
            <w:tcW w:w="760" w:type="dxa"/>
          </w:tcPr>
          <w:p w14:paraId="660EA86D" w14:textId="77777777" w:rsidR="0080341B" w:rsidRDefault="0080341B" w:rsidP="00CE1D10">
            <w:pPr>
              <w:rPr>
                <w:color w:val="000080"/>
                <w:szCs w:val="22"/>
              </w:rPr>
            </w:pPr>
            <w:r>
              <w:rPr>
                <w:color w:val="000080"/>
                <w:szCs w:val="22"/>
              </w:rPr>
              <w:t>7</w:t>
            </w:r>
            <w:r w:rsidRPr="00830A49">
              <w:rPr>
                <w:color w:val="000080"/>
                <w:szCs w:val="22"/>
              </w:rPr>
              <w:t>.</w:t>
            </w:r>
          </w:p>
        </w:tc>
        <w:tc>
          <w:tcPr>
            <w:tcW w:w="8311" w:type="dxa"/>
          </w:tcPr>
          <w:p w14:paraId="5B605927" w14:textId="77777777" w:rsidR="0080341B" w:rsidRDefault="0080341B" w:rsidP="00CE1D10">
            <w:pPr>
              <w:rPr>
                <w:szCs w:val="22"/>
              </w:rPr>
            </w:pPr>
            <w:r w:rsidRPr="00830A49">
              <w:rPr>
                <w:szCs w:val="22"/>
              </w:rPr>
              <w:t>We confirm that all prices quoted in our Tender will remain valid for the period of time, commencing from the Tender Deadline, specified at paragraph 2.10.3 of the RFT.</w:t>
            </w:r>
          </w:p>
        </w:tc>
      </w:tr>
      <w:tr w:rsidR="0080341B" w:rsidRPr="00830A49" w14:paraId="3CEA352F" w14:textId="77777777" w:rsidTr="00CE1D10">
        <w:trPr>
          <w:trHeight w:val="941"/>
        </w:trPr>
        <w:tc>
          <w:tcPr>
            <w:tcW w:w="760" w:type="dxa"/>
          </w:tcPr>
          <w:p w14:paraId="01A3E69D" w14:textId="77777777" w:rsidR="0080341B" w:rsidRDefault="0080341B" w:rsidP="00CE1D10">
            <w:pPr>
              <w:rPr>
                <w:color w:val="000080"/>
                <w:szCs w:val="22"/>
              </w:rPr>
            </w:pPr>
            <w:r>
              <w:rPr>
                <w:color w:val="000080"/>
                <w:szCs w:val="22"/>
              </w:rPr>
              <w:t>8</w:t>
            </w:r>
            <w:r w:rsidRPr="00830A49">
              <w:rPr>
                <w:color w:val="000080"/>
                <w:szCs w:val="22"/>
              </w:rPr>
              <w:t>.</w:t>
            </w:r>
          </w:p>
        </w:tc>
        <w:tc>
          <w:tcPr>
            <w:tcW w:w="8311" w:type="dxa"/>
          </w:tcPr>
          <w:p w14:paraId="07D2CC09" w14:textId="34738619" w:rsidR="0080341B" w:rsidRDefault="0080341B" w:rsidP="00CE1D10">
            <w:pPr>
              <w:rPr>
                <w:szCs w:val="22"/>
              </w:rPr>
            </w:pPr>
            <w:r w:rsidRPr="00830A49">
              <w:rPr>
                <w:szCs w:val="22"/>
              </w:rPr>
              <w:t xml:space="preserve">We shall, if awarded any </w:t>
            </w:r>
            <w:r w:rsidR="006721C8">
              <w:rPr>
                <w:szCs w:val="22"/>
              </w:rPr>
              <w:t>Service</w:t>
            </w:r>
            <w:r w:rsidRPr="00830A49">
              <w:rPr>
                <w:szCs w:val="22"/>
              </w:rPr>
              <w:t xml:space="preserve">s Contract under the RFT, have in place on the Effective Date of the </w:t>
            </w:r>
            <w:r w:rsidR="006721C8">
              <w:rPr>
                <w:szCs w:val="22"/>
              </w:rPr>
              <w:t>Service</w:t>
            </w:r>
            <w:r w:rsidRPr="00830A49">
              <w:rPr>
                <w:szCs w:val="22"/>
              </w:rPr>
              <w:t>s Contract all insurances (if any) as required by paragraph 2.21.1 of the RFT.</w:t>
            </w:r>
          </w:p>
        </w:tc>
      </w:tr>
      <w:tr w:rsidR="0080341B" w:rsidRPr="00514373" w14:paraId="42B54F46" w14:textId="77777777" w:rsidTr="00CE1D10">
        <w:trPr>
          <w:trHeight w:val="941"/>
        </w:trPr>
        <w:tc>
          <w:tcPr>
            <w:tcW w:w="760" w:type="dxa"/>
          </w:tcPr>
          <w:p w14:paraId="00072F19" w14:textId="77777777" w:rsidR="0080341B" w:rsidRPr="00514373" w:rsidRDefault="0080341B" w:rsidP="00CE1D10">
            <w:pPr>
              <w:rPr>
                <w:color w:val="000080"/>
                <w:szCs w:val="22"/>
              </w:rPr>
            </w:pPr>
            <w:r>
              <w:rPr>
                <w:color w:val="000080"/>
                <w:szCs w:val="22"/>
              </w:rPr>
              <w:t>9.</w:t>
            </w:r>
          </w:p>
        </w:tc>
        <w:tc>
          <w:tcPr>
            <w:tcW w:w="8311" w:type="dxa"/>
          </w:tcPr>
          <w:p w14:paraId="2EA673CD" w14:textId="77777777" w:rsidR="0080341B" w:rsidRPr="00514373" w:rsidRDefault="0080341B" w:rsidP="00CE1D10">
            <w:pPr>
              <w:rPr>
                <w:szCs w:val="22"/>
              </w:rPr>
            </w:pPr>
            <w:r>
              <w:rPr>
                <w:szCs w:val="22"/>
              </w:rPr>
              <w:t xml:space="preserve">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 </w:t>
            </w:r>
          </w:p>
        </w:tc>
      </w:tr>
      <w:tr w:rsidR="0080341B" w:rsidRPr="00514373" w14:paraId="5A8BC717" w14:textId="77777777" w:rsidTr="00CE1D10">
        <w:trPr>
          <w:trHeight w:val="941"/>
        </w:trPr>
        <w:tc>
          <w:tcPr>
            <w:tcW w:w="760" w:type="dxa"/>
          </w:tcPr>
          <w:p w14:paraId="40AF02B4" w14:textId="77777777" w:rsidR="0080341B" w:rsidRDefault="0080341B" w:rsidP="00CE1D10">
            <w:pPr>
              <w:rPr>
                <w:color w:val="000080"/>
                <w:szCs w:val="22"/>
              </w:rPr>
            </w:pPr>
            <w:r>
              <w:rPr>
                <w:color w:val="000080"/>
                <w:szCs w:val="22"/>
              </w:rPr>
              <w:lastRenderedPageBreak/>
              <w:t>10.</w:t>
            </w:r>
          </w:p>
        </w:tc>
        <w:tc>
          <w:tcPr>
            <w:tcW w:w="8311" w:type="dxa"/>
          </w:tcPr>
          <w:p w14:paraId="150777CE" w14:textId="77777777" w:rsidR="0080341B" w:rsidRDefault="0080341B" w:rsidP="00CE1D10">
            <w:pPr>
              <w:rPr>
                <w:szCs w:val="22"/>
              </w:rPr>
            </w:pPr>
            <w:r>
              <w:t>We do not come within the category of prohibited economic operators identified in Regulation (EU) No 833/2014 of 31 July 2014 (as amended by EU Regulation 2022/576 or any subsequent amendments to same).</w:t>
            </w:r>
          </w:p>
        </w:tc>
      </w:tr>
      <w:tr w:rsidR="0080341B" w:rsidRPr="00514373" w14:paraId="3A80BD55" w14:textId="77777777" w:rsidTr="00CE1D10">
        <w:trPr>
          <w:trHeight w:val="941"/>
        </w:trPr>
        <w:tc>
          <w:tcPr>
            <w:tcW w:w="760" w:type="dxa"/>
          </w:tcPr>
          <w:p w14:paraId="3F61B278" w14:textId="77777777" w:rsidR="0080341B" w:rsidRDefault="0080341B" w:rsidP="00CE1D10">
            <w:pPr>
              <w:rPr>
                <w:color w:val="000080"/>
                <w:szCs w:val="22"/>
              </w:rPr>
            </w:pPr>
            <w:r>
              <w:rPr>
                <w:color w:val="000080"/>
                <w:szCs w:val="22"/>
              </w:rPr>
              <w:t>11.</w:t>
            </w:r>
          </w:p>
        </w:tc>
        <w:tc>
          <w:tcPr>
            <w:tcW w:w="8311" w:type="dxa"/>
          </w:tcPr>
          <w:p w14:paraId="22087BC3" w14:textId="58E8433A" w:rsidR="0080341B" w:rsidRDefault="0080341B" w:rsidP="00CE1D10">
            <w:r w:rsidRPr="00CB3C27">
              <w:t xml:space="preserve">The origin of </w:t>
            </w:r>
            <w:r w:rsidR="006721C8">
              <w:t>Service</w:t>
            </w:r>
            <w:r w:rsidRPr="00CB3C27">
              <w:t xml:space="preserve">s connected to </w:t>
            </w:r>
            <w:r>
              <w:t>our Tender</w:t>
            </w:r>
            <w:r w:rsidRPr="00CB3C27">
              <w:t>, if any, are not subject to the prohibitions set out in Regulation (</w:t>
            </w:r>
            <w:r>
              <w:t xml:space="preserve">EU) No 833/2014 (as amended by </w:t>
            </w:r>
            <w:r w:rsidRPr="00CB3C27">
              <w:t xml:space="preserve">EU Regulation 2022/576 or any subsequent amendments to same).          </w:t>
            </w:r>
          </w:p>
        </w:tc>
      </w:tr>
      <w:tr w:rsidR="0080341B" w:rsidRPr="00514373" w14:paraId="1D20C851" w14:textId="77777777" w:rsidTr="00CE1D10">
        <w:trPr>
          <w:trHeight w:val="941"/>
        </w:trPr>
        <w:tc>
          <w:tcPr>
            <w:tcW w:w="760" w:type="dxa"/>
          </w:tcPr>
          <w:p w14:paraId="77EC4961" w14:textId="77777777" w:rsidR="0080341B" w:rsidRDefault="0080341B" w:rsidP="00CE1D10">
            <w:pPr>
              <w:rPr>
                <w:color w:val="000080"/>
                <w:szCs w:val="22"/>
              </w:rPr>
            </w:pPr>
            <w:r>
              <w:rPr>
                <w:color w:val="000080"/>
                <w:szCs w:val="22"/>
              </w:rPr>
              <w:t>12.</w:t>
            </w:r>
          </w:p>
        </w:tc>
        <w:tc>
          <w:tcPr>
            <w:tcW w:w="8311" w:type="dxa"/>
          </w:tcPr>
          <w:p w14:paraId="3EC816D5" w14:textId="77777777" w:rsidR="0080341B" w:rsidRDefault="0080341B" w:rsidP="00CE1D10">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tc>
      </w:tr>
    </w:tbl>
    <w:p w14:paraId="0DB1843A" w14:textId="77777777" w:rsidR="0080341B" w:rsidRDefault="0080341B" w:rsidP="0080341B">
      <w:pPr>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80341B" w:rsidRPr="00830A49" w14:paraId="26D13759" w14:textId="77777777" w:rsidTr="00CE1D10">
        <w:trPr>
          <w:cantSplit/>
          <w:trHeight w:val="940"/>
        </w:trPr>
        <w:tc>
          <w:tcPr>
            <w:tcW w:w="4208" w:type="dxa"/>
          </w:tcPr>
          <w:p w14:paraId="6E2A4C68" w14:textId="77777777" w:rsidR="0080341B" w:rsidRDefault="0080341B" w:rsidP="00CE1D10">
            <w:pPr>
              <w:rPr>
                <w:b/>
                <w:color w:val="333399"/>
                <w:szCs w:val="22"/>
              </w:rPr>
            </w:pPr>
            <w:r>
              <w:rPr>
                <w:szCs w:val="22"/>
              </w:rPr>
              <w:br w:type="page"/>
            </w:r>
            <w:r w:rsidRPr="00830A49">
              <w:rPr>
                <w:b/>
                <w:color w:val="333399"/>
                <w:szCs w:val="22"/>
              </w:rPr>
              <w:t>SIGNED</w:t>
            </w:r>
          </w:p>
          <w:p w14:paraId="67C2197B" w14:textId="77777777" w:rsidR="0080341B" w:rsidRDefault="0080341B" w:rsidP="00CE1D10">
            <w:pPr>
              <w:rPr>
                <w:b/>
                <w:color w:val="333399"/>
                <w:szCs w:val="22"/>
              </w:rPr>
            </w:pPr>
          </w:p>
          <w:p w14:paraId="1C586C83" w14:textId="77777777" w:rsidR="0080341B" w:rsidRDefault="0080341B" w:rsidP="00CE1D10">
            <w:pPr>
              <w:rPr>
                <w:b/>
                <w:color w:val="333399"/>
                <w:szCs w:val="22"/>
              </w:rPr>
            </w:pPr>
          </w:p>
          <w:p w14:paraId="0747957D" w14:textId="77777777" w:rsidR="0080341B" w:rsidRDefault="0080341B" w:rsidP="00CE1D10">
            <w:pPr>
              <w:rPr>
                <w:b/>
                <w:color w:val="333399"/>
                <w:szCs w:val="22"/>
              </w:rPr>
            </w:pPr>
          </w:p>
          <w:p w14:paraId="603EA337" w14:textId="77777777" w:rsidR="0080341B" w:rsidRDefault="0080341B" w:rsidP="00CE1D10">
            <w:pPr>
              <w:rPr>
                <w:b/>
                <w:color w:val="333399"/>
                <w:szCs w:val="22"/>
              </w:rPr>
            </w:pPr>
            <w:r w:rsidRPr="00830A49">
              <w:rPr>
                <w:b/>
                <w:color w:val="333399"/>
                <w:szCs w:val="22"/>
              </w:rPr>
              <w:t>(Authorised Signatory)</w:t>
            </w:r>
          </w:p>
        </w:tc>
        <w:tc>
          <w:tcPr>
            <w:tcW w:w="4833" w:type="dxa"/>
          </w:tcPr>
          <w:p w14:paraId="5E0867C5" w14:textId="77777777" w:rsidR="0080341B" w:rsidRDefault="0080341B" w:rsidP="00CE1D10">
            <w:pPr>
              <w:rPr>
                <w:b/>
                <w:color w:val="333399"/>
                <w:szCs w:val="22"/>
              </w:rPr>
            </w:pPr>
            <w:r w:rsidRPr="00830A49">
              <w:rPr>
                <w:b/>
                <w:color w:val="333399"/>
                <w:szCs w:val="22"/>
              </w:rPr>
              <w:t>Company</w:t>
            </w:r>
          </w:p>
          <w:p w14:paraId="0381D4E6" w14:textId="77777777" w:rsidR="0080341B" w:rsidRDefault="0080341B" w:rsidP="00CE1D10">
            <w:pPr>
              <w:rPr>
                <w:b/>
                <w:color w:val="333399"/>
                <w:szCs w:val="22"/>
              </w:rPr>
            </w:pPr>
          </w:p>
        </w:tc>
      </w:tr>
      <w:tr w:rsidR="0080341B" w:rsidRPr="00830A49" w14:paraId="16B02D44" w14:textId="77777777" w:rsidTr="00CE1D10">
        <w:trPr>
          <w:cantSplit/>
          <w:trHeight w:val="940"/>
        </w:trPr>
        <w:tc>
          <w:tcPr>
            <w:tcW w:w="4208" w:type="dxa"/>
          </w:tcPr>
          <w:p w14:paraId="43452939" w14:textId="77777777" w:rsidR="0080341B" w:rsidRDefault="0080341B" w:rsidP="00CE1D10">
            <w:pPr>
              <w:rPr>
                <w:b/>
                <w:color w:val="333399"/>
                <w:szCs w:val="22"/>
              </w:rPr>
            </w:pPr>
            <w:r w:rsidRPr="00830A49">
              <w:rPr>
                <w:b/>
                <w:color w:val="333399"/>
                <w:szCs w:val="22"/>
              </w:rPr>
              <w:t>Print name</w:t>
            </w:r>
          </w:p>
        </w:tc>
        <w:tc>
          <w:tcPr>
            <w:tcW w:w="4833" w:type="dxa"/>
            <w:vMerge w:val="restart"/>
          </w:tcPr>
          <w:p w14:paraId="4F4B4C05" w14:textId="77777777" w:rsidR="0080341B" w:rsidRDefault="0080341B" w:rsidP="00CE1D10">
            <w:pPr>
              <w:rPr>
                <w:b/>
                <w:color w:val="333399"/>
                <w:szCs w:val="22"/>
              </w:rPr>
            </w:pPr>
            <w:r w:rsidRPr="00830A49">
              <w:rPr>
                <w:b/>
                <w:color w:val="333399"/>
                <w:szCs w:val="22"/>
              </w:rPr>
              <w:t>Address</w:t>
            </w:r>
          </w:p>
        </w:tc>
      </w:tr>
      <w:tr w:rsidR="0080341B" w:rsidRPr="00830A49" w14:paraId="199E7140" w14:textId="77777777" w:rsidTr="00CE1D10">
        <w:trPr>
          <w:cantSplit/>
          <w:trHeight w:val="940"/>
        </w:trPr>
        <w:tc>
          <w:tcPr>
            <w:tcW w:w="4208" w:type="dxa"/>
          </w:tcPr>
          <w:p w14:paraId="7FC54E2F" w14:textId="77777777" w:rsidR="0080341B" w:rsidRPr="00830A49" w:rsidRDefault="0080341B" w:rsidP="00CE1D10">
            <w:pPr>
              <w:rPr>
                <w:b/>
                <w:color w:val="333399"/>
                <w:szCs w:val="22"/>
              </w:rPr>
            </w:pPr>
            <w:r w:rsidRPr="00830A49">
              <w:rPr>
                <w:b/>
                <w:color w:val="333399"/>
                <w:szCs w:val="22"/>
              </w:rPr>
              <w:t>Date</w:t>
            </w:r>
          </w:p>
        </w:tc>
        <w:tc>
          <w:tcPr>
            <w:tcW w:w="4833" w:type="dxa"/>
            <w:vMerge/>
            <w:shd w:val="clear" w:color="auto" w:fill="CCCCCC"/>
          </w:tcPr>
          <w:p w14:paraId="4F556206" w14:textId="77777777" w:rsidR="0080341B" w:rsidRPr="00830A49" w:rsidRDefault="0080341B" w:rsidP="00CE1D10">
            <w:pPr>
              <w:rPr>
                <w:b/>
                <w:color w:val="333399"/>
                <w:szCs w:val="22"/>
              </w:rPr>
            </w:pPr>
          </w:p>
        </w:tc>
      </w:tr>
    </w:tbl>
    <w:p w14:paraId="0906E53E" w14:textId="77777777" w:rsidR="0080341B" w:rsidRDefault="0080341B" w:rsidP="0029663E">
      <w:pPr>
        <w:pStyle w:val="Heading1"/>
        <w:numPr>
          <w:ilvl w:val="0"/>
          <w:numId w:val="0"/>
        </w:numPr>
        <w:rPr>
          <w:rFonts w:eastAsiaTheme="majorEastAsia"/>
        </w:rPr>
      </w:pPr>
    </w:p>
    <w:p w14:paraId="3BDD3FD5" w14:textId="77777777" w:rsidR="0080341B" w:rsidRDefault="0080341B" w:rsidP="0029663E">
      <w:pPr>
        <w:pStyle w:val="Heading1"/>
        <w:numPr>
          <w:ilvl w:val="0"/>
          <w:numId w:val="0"/>
        </w:numPr>
        <w:rPr>
          <w:rFonts w:eastAsiaTheme="majorEastAsia"/>
        </w:rPr>
      </w:pPr>
    </w:p>
    <w:p w14:paraId="76355C04" w14:textId="77777777" w:rsidR="0080341B" w:rsidRDefault="0080341B" w:rsidP="0029663E">
      <w:pPr>
        <w:pStyle w:val="Heading1"/>
        <w:numPr>
          <w:ilvl w:val="0"/>
          <w:numId w:val="0"/>
        </w:numPr>
        <w:rPr>
          <w:rFonts w:eastAsiaTheme="majorEastAsia"/>
        </w:rPr>
      </w:pPr>
    </w:p>
    <w:p w14:paraId="4C1995BA" w14:textId="77777777" w:rsidR="0080341B" w:rsidRDefault="0080341B">
      <w:pPr>
        <w:spacing w:before="0" w:after="0" w:line="240" w:lineRule="auto"/>
        <w:jc w:val="left"/>
        <w:rPr>
          <w:rFonts w:eastAsiaTheme="majorEastAsia" w:cs="Arial"/>
          <w:b/>
          <w:kern w:val="32"/>
          <w:sz w:val="28"/>
          <w:szCs w:val="32"/>
        </w:rPr>
      </w:pPr>
      <w:r>
        <w:rPr>
          <w:rFonts w:eastAsiaTheme="majorEastAsia"/>
        </w:rPr>
        <w:br w:type="page"/>
      </w:r>
    </w:p>
    <w:p w14:paraId="3D366024" w14:textId="78180235" w:rsidR="0029663E" w:rsidRDefault="0029663E" w:rsidP="0029663E">
      <w:pPr>
        <w:pStyle w:val="Heading1"/>
        <w:numPr>
          <w:ilvl w:val="0"/>
          <w:numId w:val="0"/>
        </w:numPr>
      </w:pPr>
      <w:bookmarkStart w:id="24" w:name="_Toc234494565"/>
      <w:r>
        <w:rPr>
          <w:rFonts w:eastAsiaTheme="majorEastAsia"/>
        </w:rPr>
        <w:lastRenderedPageBreak/>
        <w:t>Personnel and Skills</w:t>
      </w:r>
      <w:r>
        <w:t xml:space="preserve"> – Pass/Fail Criteria</w:t>
      </w:r>
      <w:bookmarkEnd w:id="22"/>
      <w:bookmarkEnd w:id="24"/>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gridCol w:w="1701"/>
        <w:gridCol w:w="1559"/>
        <w:gridCol w:w="1701"/>
      </w:tblGrid>
      <w:tr w:rsidR="0029663E" w:rsidRPr="00414BFB" w14:paraId="78E6C270" w14:textId="77777777" w:rsidTr="00C27B13">
        <w:trPr>
          <w:trHeight w:val="1164"/>
        </w:trPr>
        <w:tc>
          <w:tcPr>
            <w:tcW w:w="8676" w:type="dxa"/>
            <w:gridSpan w:val="4"/>
            <w:shd w:val="clear" w:color="auto" w:fill="808080" w:themeFill="background1" w:themeFillShade="80"/>
            <w:vAlign w:val="center"/>
          </w:tcPr>
          <w:p w14:paraId="6A1313AD" w14:textId="77777777" w:rsidR="0029663E" w:rsidRPr="0081460C" w:rsidRDefault="0029663E" w:rsidP="00C27B13">
            <w:pPr>
              <w:spacing w:before="0" w:after="0" w:line="240" w:lineRule="auto"/>
              <w:jc w:val="left"/>
              <w:rPr>
                <w:b/>
                <w:color w:val="FFFFFF" w:themeColor="background1"/>
              </w:rPr>
            </w:pPr>
            <w:r w:rsidRPr="0081460C">
              <w:rPr>
                <w:b/>
                <w:color w:val="FFFFFF" w:themeColor="background1"/>
              </w:rPr>
              <w:t xml:space="preserve">Minimum requirement to remain eligible in the competition:  </w:t>
            </w:r>
            <w:r w:rsidRPr="0081460C">
              <w:rPr>
                <w:bCs/>
                <w:color w:val="FFFFFF" w:themeColor="background1"/>
              </w:rPr>
              <w:t>Tenderers must demonstrate access to at least the minimum numbers of skilled personnel stated. Please note that the skills outlined may reside in the same person.</w:t>
            </w:r>
            <w:r w:rsidRPr="0081460C">
              <w:rPr>
                <w:b/>
                <w:color w:val="FFFFFF" w:themeColor="background1"/>
              </w:rPr>
              <w:t xml:space="preserve">   </w:t>
            </w:r>
          </w:p>
        </w:tc>
      </w:tr>
      <w:tr w:rsidR="0029663E" w:rsidRPr="00414BFB" w14:paraId="4A0AB63B" w14:textId="77777777" w:rsidTr="00C27B13">
        <w:trPr>
          <w:trHeight w:val="1164"/>
        </w:trPr>
        <w:tc>
          <w:tcPr>
            <w:tcW w:w="3715" w:type="dxa"/>
            <w:shd w:val="clear" w:color="auto" w:fill="D9D9D9" w:themeFill="background1" w:themeFillShade="D9"/>
            <w:vAlign w:val="center"/>
          </w:tcPr>
          <w:p w14:paraId="47BE46C9" w14:textId="77777777" w:rsidR="0029663E" w:rsidRPr="00F91BED" w:rsidRDefault="0029663E" w:rsidP="00C27B13">
            <w:pPr>
              <w:spacing w:before="0" w:after="0" w:line="240" w:lineRule="auto"/>
              <w:jc w:val="left"/>
              <w:rPr>
                <w:b/>
              </w:rPr>
            </w:pPr>
            <w:r w:rsidRPr="00F91BED">
              <w:rPr>
                <w:b/>
              </w:rPr>
              <w:t>Skillset Required</w:t>
            </w:r>
          </w:p>
        </w:tc>
        <w:tc>
          <w:tcPr>
            <w:tcW w:w="1701" w:type="dxa"/>
            <w:shd w:val="clear" w:color="auto" w:fill="D9D9D9" w:themeFill="background1" w:themeFillShade="D9"/>
            <w:vAlign w:val="center"/>
          </w:tcPr>
          <w:p w14:paraId="69AE6FD9" w14:textId="77777777" w:rsidR="0029663E" w:rsidRPr="00AE6758" w:rsidRDefault="0029663E" w:rsidP="00C27B13">
            <w:pPr>
              <w:spacing w:before="0" w:after="0" w:line="240" w:lineRule="auto"/>
              <w:jc w:val="center"/>
              <w:rPr>
                <w:b/>
              </w:rPr>
            </w:pPr>
            <w:r>
              <w:rPr>
                <w:b/>
              </w:rPr>
              <w:t xml:space="preserve">Number of </w:t>
            </w:r>
            <w:r w:rsidRPr="00F91BED">
              <w:rPr>
                <w:b/>
              </w:rPr>
              <w:t>Full Time Equivalent (FTE)</w:t>
            </w:r>
          </w:p>
        </w:tc>
        <w:tc>
          <w:tcPr>
            <w:tcW w:w="1559" w:type="dxa"/>
            <w:shd w:val="clear" w:color="auto" w:fill="D9D9D9" w:themeFill="background1" w:themeFillShade="D9"/>
            <w:vAlign w:val="center"/>
          </w:tcPr>
          <w:p w14:paraId="6405C813" w14:textId="77777777" w:rsidR="0029663E" w:rsidRPr="00F91BED" w:rsidRDefault="0029663E" w:rsidP="00C27B13">
            <w:pPr>
              <w:spacing w:before="0" w:after="0" w:line="240" w:lineRule="auto"/>
              <w:jc w:val="center"/>
              <w:rPr>
                <w:b/>
              </w:rPr>
            </w:pPr>
            <w:r>
              <w:rPr>
                <w:b/>
              </w:rPr>
              <w:t xml:space="preserve">Number of </w:t>
            </w:r>
            <w:r w:rsidRPr="00F91BED">
              <w:rPr>
                <w:b/>
              </w:rPr>
              <w:t xml:space="preserve">FTEs provided </w:t>
            </w:r>
            <w:r>
              <w:rPr>
                <w:b/>
              </w:rPr>
              <w:t>by</w:t>
            </w:r>
            <w:r w:rsidRPr="00F91BED">
              <w:rPr>
                <w:b/>
              </w:rPr>
              <w:t xml:space="preserve"> 3</w:t>
            </w:r>
            <w:r w:rsidRPr="00F91BED">
              <w:rPr>
                <w:b/>
                <w:vertAlign w:val="superscript"/>
              </w:rPr>
              <w:t>rd</w:t>
            </w:r>
            <w:r w:rsidRPr="00F91BED">
              <w:rPr>
                <w:b/>
              </w:rPr>
              <w:t xml:space="preserve"> Parties</w:t>
            </w:r>
          </w:p>
        </w:tc>
        <w:tc>
          <w:tcPr>
            <w:tcW w:w="1701" w:type="dxa"/>
            <w:shd w:val="clear" w:color="auto" w:fill="D9D9D9" w:themeFill="background1" w:themeFillShade="D9"/>
            <w:vAlign w:val="center"/>
          </w:tcPr>
          <w:p w14:paraId="4CD95E7D" w14:textId="77777777" w:rsidR="0029663E" w:rsidRPr="00F91BED" w:rsidRDefault="0029663E" w:rsidP="00C27B13">
            <w:pPr>
              <w:spacing w:before="0" w:after="0" w:line="240" w:lineRule="auto"/>
              <w:jc w:val="center"/>
              <w:rPr>
                <w:b/>
              </w:rPr>
            </w:pPr>
            <w:r>
              <w:rPr>
                <w:b/>
              </w:rPr>
              <w:t>Minimum Number Required</w:t>
            </w:r>
          </w:p>
        </w:tc>
      </w:tr>
      <w:tr w:rsidR="0029663E" w:rsidRPr="00414BFB" w14:paraId="5D8DAC64" w14:textId="77777777" w:rsidTr="00C27B13">
        <w:trPr>
          <w:trHeight w:val="801"/>
        </w:trPr>
        <w:tc>
          <w:tcPr>
            <w:tcW w:w="3715" w:type="dxa"/>
            <w:vAlign w:val="center"/>
          </w:tcPr>
          <w:p w14:paraId="5DB8F0B3" w14:textId="040D95F7" w:rsidR="00956546" w:rsidRPr="004D7A5A" w:rsidRDefault="00956546" w:rsidP="00956546">
            <w:pPr>
              <w:spacing w:before="0" w:after="0"/>
              <w:jc w:val="left"/>
              <w:rPr>
                <w:b/>
                <w:bCs/>
              </w:rPr>
            </w:pPr>
            <w:r w:rsidRPr="004D7A5A">
              <w:rPr>
                <w:b/>
                <w:bCs/>
              </w:rPr>
              <w:t>F-Gas Category 1 Certified Field Engineers</w:t>
            </w:r>
          </w:p>
          <w:p w14:paraId="17FDC097" w14:textId="1AF6F645" w:rsidR="0029663E" w:rsidRPr="004D7A5A" w:rsidRDefault="00956546" w:rsidP="00956546">
            <w:pPr>
              <w:spacing w:before="0" w:after="0"/>
              <w:jc w:val="left"/>
            </w:pPr>
            <w:r w:rsidRPr="004D7A5A">
              <w:rPr>
                <w:b/>
                <w:bCs/>
              </w:rPr>
              <w:t>(Mandatory for handling split/monobloc heat pump refrigerants)</w:t>
            </w:r>
          </w:p>
        </w:tc>
        <w:tc>
          <w:tcPr>
            <w:tcW w:w="1701" w:type="dxa"/>
            <w:vAlign w:val="center"/>
          </w:tcPr>
          <w:p w14:paraId="7CD21B72" w14:textId="556D8F9D" w:rsidR="0029663E" w:rsidRPr="00414BFB" w:rsidRDefault="0029663E" w:rsidP="00C27B13">
            <w:pPr>
              <w:jc w:val="center"/>
            </w:pPr>
          </w:p>
        </w:tc>
        <w:tc>
          <w:tcPr>
            <w:tcW w:w="1559" w:type="dxa"/>
            <w:vAlign w:val="center"/>
          </w:tcPr>
          <w:p w14:paraId="2373E644" w14:textId="77777777" w:rsidR="0029663E" w:rsidRPr="00414BFB" w:rsidRDefault="0029663E" w:rsidP="00C27B13">
            <w:pPr>
              <w:jc w:val="center"/>
            </w:pPr>
          </w:p>
        </w:tc>
        <w:tc>
          <w:tcPr>
            <w:tcW w:w="1701" w:type="dxa"/>
            <w:vAlign w:val="center"/>
          </w:tcPr>
          <w:p w14:paraId="3055904D" w14:textId="3C79AC9C" w:rsidR="0029663E" w:rsidRPr="00414BFB" w:rsidRDefault="00956546" w:rsidP="00C27B13">
            <w:pPr>
              <w:jc w:val="center"/>
            </w:pPr>
            <w:r>
              <w:t>2</w:t>
            </w:r>
          </w:p>
        </w:tc>
      </w:tr>
      <w:tr w:rsidR="0029663E" w:rsidRPr="00414BFB" w14:paraId="116F2CB4" w14:textId="77777777" w:rsidTr="00C27B13">
        <w:trPr>
          <w:trHeight w:val="658"/>
        </w:trPr>
        <w:tc>
          <w:tcPr>
            <w:tcW w:w="3715" w:type="dxa"/>
            <w:vAlign w:val="center"/>
          </w:tcPr>
          <w:p w14:paraId="1F1B710A" w14:textId="563AECA7" w:rsidR="0029663E" w:rsidRPr="004D7A5A" w:rsidRDefault="00956546" w:rsidP="00C27B13">
            <w:pPr>
              <w:jc w:val="left"/>
            </w:pPr>
            <w:r w:rsidRPr="004D7A5A">
              <w:rPr>
                <w:b/>
                <w:bCs/>
              </w:rPr>
              <w:t xml:space="preserve">Manufacturer-Approved Heat Pump Technicians </w:t>
            </w:r>
            <w:r w:rsidRPr="004D7A5A">
              <w:t>(Certified by Daikin, Mitsubishi Electric, Samsung, Panasonic, or LG)</w:t>
            </w:r>
          </w:p>
        </w:tc>
        <w:tc>
          <w:tcPr>
            <w:tcW w:w="1701" w:type="dxa"/>
            <w:vAlign w:val="center"/>
          </w:tcPr>
          <w:p w14:paraId="7ACC5802" w14:textId="672B4D94" w:rsidR="0029663E" w:rsidRPr="00414BFB" w:rsidRDefault="0029663E" w:rsidP="00C27B13">
            <w:pPr>
              <w:jc w:val="center"/>
            </w:pPr>
          </w:p>
        </w:tc>
        <w:tc>
          <w:tcPr>
            <w:tcW w:w="1559" w:type="dxa"/>
            <w:vAlign w:val="center"/>
          </w:tcPr>
          <w:p w14:paraId="0C593A98" w14:textId="77777777" w:rsidR="0029663E" w:rsidRPr="00414BFB" w:rsidRDefault="0029663E" w:rsidP="00C27B13">
            <w:pPr>
              <w:jc w:val="center"/>
            </w:pPr>
          </w:p>
        </w:tc>
        <w:tc>
          <w:tcPr>
            <w:tcW w:w="1701" w:type="dxa"/>
            <w:vAlign w:val="center"/>
          </w:tcPr>
          <w:p w14:paraId="5629820E" w14:textId="22DFA834" w:rsidR="0029663E" w:rsidRPr="00414BFB" w:rsidRDefault="00956546" w:rsidP="00C27B13">
            <w:pPr>
              <w:jc w:val="center"/>
            </w:pPr>
            <w:r>
              <w:t>1</w:t>
            </w:r>
          </w:p>
        </w:tc>
      </w:tr>
      <w:tr w:rsidR="0029663E" w:rsidRPr="00414BFB" w14:paraId="5FB98359" w14:textId="77777777" w:rsidTr="00C27B13">
        <w:tc>
          <w:tcPr>
            <w:tcW w:w="3715" w:type="dxa"/>
            <w:vAlign w:val="center"/>
          </w:tcPr>
          <w:p w14:paraId="0261E046" w14:textId="18CB08F0" w:rsidR="00956546" w:rsidRPr="004D7A5A" w:rsidRDefault="00956546" w:rsidP="00956546">
            <w:pPr>
              <w:jc w:val="left"/>
              <w:rPr>
                <w:lang w:val="en-GB"/>
              </w:rPr>
            </w:pPr>
            <w:r w:rsidRPr="004D7A5A">
              <w:rPr>
                <w:b/>
                <w:bCs/>
                <w:lang w:val="en-GB"/>
              </w:rPr>
              <w:t xml:space="preserve">Ventilation &amp; MVHR Servicing Specialists </w:t>
            </w:r>
            <w:r w:rsidRPr="004D7A5A">
              <w:rPr>
                <w:lang w:val="en-GB"/>
              </w:rPr>
              <w:t>(Qualified in mechanical ventilation heat recovery diagnostics and balancing)</w:t>
            </w:r>
          </w:p>
          <w:p w14:paraId="7112B228" w14:textId="77777777" w:rsidR="0029663E" w:rsidRPr="004D7A5A" w:rsidRDefault="0029663E" w:rsidP="00C27B13">
            <w:pPr>
              <w:jc w:val="left"/>
            </w:pPr>
          </w:p>
        </w:tc>
        <w:tc>
          <w:tcPr>
            <w:tcW w:w="1701" w:type="dxa"/>
            <w:vAlign w:val="center"/>
          </w:tcPr>
          <w:p w14:paraId="75498E48" w14:textId="034C14EA" w:rsidR="0029663E" w:rsidRPr="00414BFB" w:rsidRDefault="0029663E" w:rsidP="00C27B13">
            <w:pPr>
              <w:jc w:val="center"/>
            </w:pPr>
          </w:p>
        </w:tc>
        <w:tc>
          <w:tcPr>
            <w:tcW w:w="1559" w:type="dxa"/>
            <w:vAlign w:val="center"/>
          </w:tcPr>
          <w:p w14:paraId="21E453C6" w14:textId="77777777" w:rsidR="0029663E" w:rsidRPr="00414BFB" w:rsidRDefault="0029663E" w:rsidP="00C27B13">
            <w:pPr>
              <w:jc w:val="center"/>
            </w:pPr>
          </w:p>
        </w:tc>
        <w:tc>
          <w:tcPr>
            <w:tcW w:w="1701" w:type="dxa"/>
            <w:vAlign w:val="center"/>
          </w:tcPr>
          <w:p w14:paraId="4F6E90E5" w14:textId="794489F6" w:rsidR="0029663E" w:rsidRPr="00414BFB" w:rsidRDefault="00956546" w:rsidP="00C27B13">
            <w:pPr>
              <w:jc w:val="center"/>
            </w:pPr>
            <w:r>
              <w:t>1</w:t>
            </w:r>
          </w:p>
        </w:tc>
      </w:tr>
      <w:tr w:rsidR="0029663E" w:rsidRPr="00414BFB" w14:paraId="5578C011" w14:textId="77777777" w:rsidTr="00C27B13">
        <w:tc>
          <w:tcPr>
            <w:tcW w:w="3715" w:type="dxa"/>
            <w:vAlign w:val="center"/>
          </w:tcPr>
          <w:p w14:paraId="49C2F8B4" w14:textId="77777777" w:rsidR="0029663E" w:rsidRPr="00AE6758" w:rsidRDefault="0029663E" w:rsidP="00C27B13">
            <w:pPr>
              <w:jc w:val="left"/>
              <w:rPr>
                <w:b/>
                <w:bCs/>
              </w:rPr>
            </w:pPr>
            <w:r w:rsidRPr="00AE6758">
              <w:rPr>
                <w:b/>
                <w:bCs/>
              </w:rPr>
              <w:t>Total</w:t>
            </w:r>
          </w:p>
        </w:tc>
        <w:tc>
          <w:tcPr>
            <w:tcW w:w="1701" w:type="dxa"/>
            <w:vAlign w:val="center"/>
          </w:tcPr>
          <w:p w14:paraId="57CBFE8F" w14:textId="77777777" w:rsidR="0029663E" w:rsidRPr="00AE6758" w:rsidRDefault="0029663E" w:rsidP="00C27B13">
            <w:pPr>
              <w:jc w:val="center"/>
              <w:rPr>
                <w:b/>
                <w:bCs/>
              </w:rPr>
            </w:pPr>
          </w:p>
        </w:tc>
        <w:tc>
          <w:tcPr>
            <w:tcW w:w="1559" w:type="dxa"/>
            <w:vAlign w:val="center"/>
          </w:tcPr>
          <w:p w14:paraId="47F1A6BD" w14:textId="77777777" w:rsidR="0029663E" w:rsidRPr="00AE6758" w:rsidRDefault="0029663E" w:rsidP="00C27B13">
            <w:pPr>
              <w:jc w:val="center"/>
              <w:rPr>
                <w:b/>
                <w:bCs/>
              </w:rPr>
            </w:pPr>
          </w:p>
        </w:tc>
        <w:tc>
          <w:tcPr>
            <w:tcW w:w="1701" w:type="dxa"/>
            <w:vAlign w:val="center"/>
          </w:tcPr>
          <w:p w14:paraId="1C9684FE" w14:textId="77777777" w:rsidR="0029663E" w:rsidRPr="00AE6758" w:rsidRDefault="0029663E" w:rsidP="00C27B13">
            <w:pPr>
              <w:jc w:val="center"/>
              <w:rPr>
                <w:b/>
                <w:bCs/>
              </w:rPr>
            </w:pPr>
            <w:r w:rsidRPr="00AE6758">
              <w:rPr>
                <w:b/>
                <w:bCs/>
              </w:rPr>
              <w:t>n/a</w:t>
            </w:r>
          </w:p>
        </w:tc>
      </w:tr>
      <w:tr w:rsidR="0029663E" w:rsidRPr="00414BFB" w14:paraId="326D98DC" w14:textId="77777777" w:rsidTr="00C27B13">
        <w:tc>
          <w:tcPr>
            <w:tcW w:w="8676" w:type="dxa"/>
            <w:gridSpan w:val="4"/>
            <w:shd w:val="clear" w:color="auto" w:fill="808080" w:themeFill="background1" w:themeFillShade="80"/>
          </w:tcPr>
          <w:p w14:paraId="146D2412" w14:textId="77777777" w:rsidR="0029663E" w:rsidRDefault="0029663E" w:rsidP="00C27B13">
            <w:pPr>
              <w:rPr>
                <w:b/>
                <w:color w:val="FFFFFF" w:themeColor="background1"/>
              </w:rPr>
            </w:pPr>
            <w:r w:rsidRPr="00AE6758">
              <w:rPr>
                <w:b/>
                <w:color w:val="FFFFFF" w:themeColor="background1"/>
              </w:rPr>
              <w:t>Tenderers are reminded that they may rely on the resources of other entities on condition that they are fully described, and that Tenderers can prove that they will have these resources at their disposal when required.</w:t>
            </w:r>
          </w:p>
          <w:p w14:paraId="3A0D7C7D" w14:textId="77777777" w:rsidR="0029663E" w:rsidRPr="00712354" w:rsidRDefault="0029663E" w:rsidP="00C27B13">
            <w:pPr>
              <w:rPr>
                <w:b/>
                <w:color w:val="FFFFFF" w:themeColor="background1"/>
              </w:rPr>
            </w:pPr>
            <w:r w:rsidRPr="00712354">
              <w:rPr>
                <w:b/>
                <w:color w:val="FFFFFF" w:themeColor="background1"/>
              </w:rPr>
              <w:t>Please attach an organisation chart, clearly identifying all relevant departments, divisions, and 3</w:t>
            </w:r>
            <w:r w:rsidRPr="00712354">
              <w:rPr>
                <w:b/>
                <w:color w:val="FFFFFF" w:themeColor="background1"/>
                <w:vertAlign w:val="superscript"/>
              </w:rPr>
              <w:t>rd</w:t>
            </w:r>
            <w:r w:rsidRPr="00712354">
              <w:rPr>
                <w:b/>
                <w:color w:val="FFFFFF" w:themeColor="background1"/>
              </w:rPr>
              <w:t xml:space="preserve"> parties, if applicable.</w:t>
            </w:r>
          </w:p>
        </w:tc>
      </w:tr>
    </w:tbl>
    <w:p w14:paraId="318DF468" w14:textId="77777777" w:rsidR="0029663E" w:rsidRDefault="0029663E" w:rsidP="0029663E">
      <w:r>
        <w:br w:type="page"/>
      </w:r>
    </w:p>
    <w:p w14:paraId="2DE6145F" w14:textId="77777777" w:rsidR="0029663E" w:rsidRDefault="0029663E" w:rsidP="0029663E">
      <w:pPr>
        <w:pStyle w:val="Heading1"/>
        <w:numPr>
          <w:ilvl w:val="0"/>
          <w:numId w:val="0"/>
        </w:numPr>
      </w:pPr>
      <w:bookmarkStart w:id="25" w:name="_Toc67493554"/>
      <w:bookmarkStart w:id="26" w:name="_Toc234494566"/>
      <w:r>
        <w:rPr>
          <w:rFonts w:eastAsiaTheme="majorEastAsia"/>
        </w:rPr>
        <w:lastRenderedPageBreak/>
        <w:t>Technical Equipment and Resources – Pass/Fail Criteria</w:t>
      </w:r>
      <w:bookmarkEnd w:id="25"/>
      <w:bookmarkEnd w:id="2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1"/>
        <w:gridCol w:w="2976"/>
        <w:gridCol w:w="3119"/>
      </w:tblGrid>
      <w:tr w:rsidR="0029663E" w:rsidRPr="00414BFB" w14:paraId="49577A9F" w14:textId="77777777" w:rsidTr="00C27B13">
        <w:trPr>
          <w:trHeight w:val="597"/>
        </w:trPr>
        <w:tc>
          <w:tcPr>
            <w:tcW w:w="8676" w:type="dxa"/>
            <w:gridSpan w:val="3"/>
            <w:shd w:val="clear" w:color="auto" w:fill="808080" w:themeFill="background1" w:themeFillShade="80"/>
            <w:vAlign w:val="center"/>
          </w:tcPr>
          <w:p w14:paraId="6EA84B23" w14:textId="77777777" w:rsidR="0029663E" w:rsidRPr="0081460C" w:rsidRDefault="0029663E" w:rsidP="00C27B13">
            <w:pPr>
              <w:spacing w:before="0" w:after="0" w:line="240" w:lineRule="auto"/>
              <w:jc w:val="left"/>
              <w:rPr>
                <w:b/>
                <w:color w:val="FFFFFF" w:themeColor="background1"/>
              </w:rPr>
            </w:pPr>
            <w:r w:rsidRPr="0081460C">
              <w:rPr>
                <w:b/>
                <w:color w:val="FFFFFF" w:themeColor="background1"/>
              </w:rPr>
              <w:t xml:space="preserve">Minimum requirement to remain eligible in the competition: </w:t>
            </w:r>
            <w:r w:rsidRPr="0081460C">
              <w:rPr>
                <w:bCs/>
                <w:color w:val="FFFFFF" w:themeColor="background1"/>
              </w:rPr>
              <w:t xml:space="preserve">Tenderers should demonstrate that they have at their disposal effective and efficient technical resources/systems to deliver </w:t>
            </w:r>
            <w:r>
              <w:rPr>
                <w:bCs/>
                <w:color w:val="FFFFFF" w:themeColor="background1"/>
              </w:rPr>
              <w:t>supplie</w:t>
            </w:r>
            <w:r w:rsidRPr="0081460C">
              <w:rPr>
                <w:bCs/>
                <w:color w:val="FFFFFF" w:themeColor="background1"/>
              </w:rPr>
              <w:t>s as specified by the Contracting Authority in Request for Tender.</w:t>
            </w:r>
          </w:p>
        </w:tc>
      </w:tr>
      <w:tr w:rsidR="0029663E" w:rsidRPr="00414BFB" w14:paraId="4EF2F485" w14:textId="77777777" w:rsidTr="004D7A5A">
        <w:trPr>
          <w:trHeight w:val="597"/>
        </w:trPr>
        <w:tc>
          <w:tcPr>
            <w:tcW w:w="2581" w:type="dxa"/>
            <w:shd w:val="clear" w:color="auto" w:fill="D9D9D9" w:themeFill="background1" w:themeFillShade="D9"/>
            <w:vAlign w:val="center"/>
          </w:tcPr>
          <w:p w14:paraId="3C07F7CF" w14:textId="77777777" w:rsidR="0029663E" w:rsidRPr="00F91BED" w:rsidRDefault="0029663E" w:rsidP="00C27B13">
            <w:pPr>
              <w:spacing w:before="0" w:after="0" w:line="240" w:lineRule="auto"/>
              <w:jc w:val="left"/>
              <w:rPr>
                <w:b/>
              </w:rPr>
            </w:pPr>
            <w:r>
              <w:rPr>
                <w:b/>
              </w:rPr>
              <w:t>Resource</w:t>
            </w:r>
            <w:r w:rsidRPr="00F91BED">
              <w:rPr>
                <w:b/>
              </w:rPr>
              <w:t xml:space="preserve"> Required</w:t>
            </w:r>
          </w:p>
        </w:tc>
        <w:tc>
          <w:tcPr>
            <w:tcW w:w="2976" w:type="dxa"/>
            <w:shd w:val="clear" w:color="auto" w:fill="D9D9D9" w:themeFill="background1" w:themeFillShade="D9"/>
            <w:vAlign w:val="center"/>
          </w:tcPr>
          <w:p w14:paraId="18BA9612" w14:textId="77777777" w:rsidR="0029663E" w:rsidRPr="00F91BED" w:rsidRDefault="0029663E" w:rsidP="00C27B13">
            <w:pPr>
              <w:spacing w:before="0" w:after="0" w:line="240" w:lineRule="auto"/>
              <w:jc w:val="left"/>
              <w:rPr>
                <w:b/>
              </w:rPr>
            </w:pPr>
            <w:r>
              <w:rPr>
                <w:b/>
              </w:rPr>
              <w:t>Minimum Level</w:t>
            </w:r>
          </w:p>
        </w:tc>
        <w:tc>
          <w:tcPr>
            <w:tcW w:w="3119" w:type="dxa"/>
            <w:shd w:val="clear" w:color="auto" w:fill="D9D9D9" w:themeFill="background1" w:themeFillShade="D9"/>
            <w:vAlign w:val="center"/>
          </w:tcPr>
          <w:p w14:paraId="491BEA29" w14:textId="77777777" w:rsidR="0029663E" w:rsidRPr="00F91BED" w:rsidRDefault="0029663E" w:rsidP="00C27B13">
            <w:pPr>
              <w:spacing w:before="0" w:after="0" w:line="240" w:lineRule="auto"/>
              <w:jc w:val="left"/>
              <w:rPr>
                <w:b/>
              </w:rPr>
            </w:pPr>
            <w:r>
              <w:rPr>
                <w:b/>
              </w:rPr>
              <w:t>Tenderer’s Response</w:t>
            </w:r>
          </w:p>
        </w:tc>
      </w:tr>
      <w:tr w:rsidR="0029663E" w:rsidRPr="00414BFB" w14:paraId="371A6B09" w14:textId="77777777" w:rsidTr="004D7A5A">
        <w:trPr>
          <w:trHeight w:val="801"/>
        </w:trPr>
        <w:tc>
          <w:tcPr>
            <w:tcW w:w="2581" w:type="dxa"/>
          </w:tcPr>
          <w:p w14:paraId="599B730C" w14:textId="710E0949" w:rsidR="0029663E" w:rsidRPr="006C520B" w:rsidRDefault="00956546" w:rsidP="00C27B13">
            <w:pPr>
              <w:jc w:val="left"/>
            </w:pPr>
            <w:r w:rsidRPr="006C520B">
              <w:t>F-Gas Compliant Recovery Equipment</w:t>
            </w:r>
          </w:p>
        </w:tc>
        <w:tc>
          <w:tcPr>
            <w:tcW w:w="2976" w:type="dxa"/>
          </w:tcPr>
          <w:p w14:paraId="3B99804E" w14:textId="7D8ED09F" w:rsidR="0029663E" w:rsidRPr="006C520B" w:rsidRDefault="006C520B" w:rsidP="00C27B13">
            <w:pPr>
              <w:jc w:val="left"/>
            </w:pPr>
            <w:r w:rsidRPr="006C520B">
              <w:t>Calibrated recovery pumps, electronic leak detectors, and certified recovery cylinders with a traceable logging system</w:t>
            </w:r>
          </w:p>
        </w:tc>
        <w:tc>
          <w:tcPr>
            <w:tcW w:w="3119" w:type="dxa"/>
          </w:tcPr>
          <w:p w14:paraId="0ADC0E3A" w14:textId="77777777" w:rsidR="0029663E" w:rsidRPr="00923D3C" w:rsidRDefault="0029663E" w:rsidP="00C27B13">
            <w:pPr>
              <w:jc w:val="left"/>
            </w:pPr>
          </w:p>
        </w:tc>
      </w:tr>
      <w:tr w:rsidR="0029663E" w:rsidRPr="00414BFB" w14:paraId="1FB2899D" w14:textId="77777777" w:rsidTr="004D7A5A">
        <w:trPr>
          <w:trHeight w:val="658"/>
        </w:trPr>
        <w:tc>
          <w:tcPr>
            <w:tcW w:w="2581" w:type="dxa"/>
          </w:tcPr>
          <w:p w14:paraId="0B89194E" w14:textId="380DD231" w:rsidR="0029663E" w:rsidRPr="00923D3C" w:rsidRDefault="006C520B" w:rsidP="00C27B13">
            <w:pPr>
              <w:jc w:val="left"/>
            </w:pPr>
            <w:r w:rsidRPr="006C520B">
              <w:t>Mobile Elevated Work Platforms (MEWPs)</w:t>
            </w:r>
          </w:p>
        </w:tc>
        <w:tc>
          <w:tcPr>
            <w:tcW w:w="2976" w:type="dxa"/>
          </w:tcPr>
          <w:p w14:paraId="259C816E" w14:textId="0DE3AB10" w:rsidR="0029663E" w:rsidRPr="00923D3C" w:rsidRDefault="006C520B" w:rsidP="00C27B13">
            <w:pPr>
              <w:jc w:val="left"/>
            </w:pPr>
            <w:r w:rsidRPr="006C520B">
              <w:t>In-house or guaranteed priority supply of van-mounted boom lifts or narrow-access scissor lifts for roof/high-wall ventilation exhaust servicing.</w:t>
            </w:r>
          </w:p>
        </w:tc>
        <w:tc>
          <w:tcPr>
            <w:tcW w:w="3119" w:type="dxa"/>
          </w:tcPr>
          <w:p w14:paraId="001E265E" w14:textId="77777777" w:rsidR="0029663E" w:rsidRPr="00923D3C" w:rsidRDefault="0029663E" w:rsidP="00C27B13">
            <w:pPr>
              <w:jc w:val="left"/>
            </w:pPr>
          </w:p>
        </w:tc>
      </w:tr>
      <w:tr w:rsidR="0029663E" w:rsidRPr="00414BFB" w14:paraId="7D759153" w14:textId="77777777" w:rsidTr="004D7A5A">
        <w:tc>
          <w:tcPr>
            <w:tcW w:w="2581" w:type="dxa"/>
          </w:tcPr>
          <w:p w14:paraId="1F561EFC" w14:textId="44FD4210" w:rsidR="0029663E" w:rsidRPr="00923D3C" w:rsidRDefault="006C520B" w:rsidP="00C27B13">
            <w:pPr>
              <w:jc w:val="left"/>
            </w:pPr>
            <w:r w:rsidRPr="006C520B">
              <w:t>Digital Field Service Management System</w:t>
            </w:r>
          </w:p>
        </w:tc>
        <w:tc>
          <w:tcPr>
            <w:tcW w:w="2976" w:type="dxa"/>
          </w:tcPr>
          <w:p w14:paraId="45EF6E55" w14:textId="45FEA48D" w:rsidR="0029663E" w:rsidRPr="00923D3C" w:rsidRDefault="006C520B" w:rsidP="00C27B13">
            <w:pPr>
              <w:jc w:val="left"/>
            </w:pPr>
            <w:r w:rsidRPr="006C520B">
              <w:t>Real-time digital job dispatch software capable of tracking tenant access attempts, logging multi-brand component serials, and uploading photo evidence.</w:t>
            </w:r>
          </w:p>
        </w:tc>
        <w:tc>
          <w:tcPr>
            <w:tcW w:w="3119" w:type="dxa"/>
          </w:tcPr>
          <w:p w14:paraId="0D6882FB" w14:textId="77777777" w:rsidR="0029663E" w:rsidRPr="00923D3C" w:rsidRDefault="0029663E" w:rsidP="00C27B13">
            <w:pPr>
              <w:jc w:val="left"/>
            </w:pPr>
          </w:p>
        </w:tc>
      </w:tr>
      <w:tr w:rsidR="0029663E" w:rsidRPr="00414BFB" w14:paraId="15E5CB68" w14:textId="77777777" w:rsidTr="004D7A5A">
        <w:tc>
          <w:tcPr>
            <w:tcW w:w="2581" w:type="dxa"/>
          </w:tcPr>
          <w:p w14:paraId="22551B8F" w14:textId="439FA2BC" w:rsidR="0029663E" w:rsidRPr="00923D3C" w:rsidRDefault="006C520B" w:rsidP="00C27B13">
            <w:pPr>
              <w:jc w:val="left"/>
            </w:pPr>
            <w:r w:rsidRPr="006C520B">
              <w:t>Asset-Management Integration Link</w:t>
            </w:r>
          </w:p>
        </w:tc>
        <w:tc>
          <w:tcPr>
            <w:tcW w:w="2976" w:type="dxa"/>
          </w:tcPr>
          <w:p w14:paraId="360F00E9" w14:textId="452D95D0" w:rsidR="0029663E" w:rsidRPr="00923D3C" w:rsidRDefault="006C520B" w:rsidP="00C27B13">
            <w:pPr>
              <w:jc w:val="left"/>
            </w:pPr>
            <w:r w:rsidRPr="006C520B">
              <w:t xml:space="preserve">Operational capability to digitally export work completion logs and equipment status reports compatible with the </w:t>
            </w:r>
            <w:r w:rsidRPr="006C520B">
              <w:rPr>
                <w:b/>
                <w:bCs/>
              </w:rPr>
              <w:t>+Addjust©</w:t>
            </w:r>
            <w:r w:rsidRPr="006C520B">
              <w:t xml:space="preserve"> cloud ecosystem.</w:t>
            </w:r>
          </w:p>
        </w:tc>
        <w:tc>
          <w:tcPr>
            <w:tcW w:w="3119" w:type="dxa"/>
          </w:tcPr>
          <w:p w14:paraId="78A2BAD1" w14:textId="77777777" w:rsidR="0029663E" w:rsidRPr="00923D3C" w:rsidRDefault="0029663E" w:rsidP="00C27B13">
            <w:pPr>
              <w:jc w:val="left"/>
            </w:pPr>
          </w:p>
        </w:tc>
      </w:tr>
    </w:tbl>
    <w:p w14:paraId="456AE49C" w14:textId="77777777" w:rsidR="0029663E" w:rsidRDefault="0029663E" w:rsidP="0029663E"/>
    <w:p w14:paraId="30D0FFFA" w14:textId="77777777" w:rsidR="0029663E" w:rsidRDefault="0029663E" w:rsidP="0029663E">
      <w:pPr>
        <w:spacing w:before="0" w:after="0" w:line="240" w:lineRule="auto"/>
        <w:jc w:val="left"/>
      </w:pPr>
      <w:r>
        <w:br w:type="page"/>
      </w:r>
    </w:p>
    <w:p w14:paraId="5CF8E259" w14:textId="77777777" w:rsidR="0029663E" w:rsidRPr="009B49D1" w:rsidRDefault="0029663E" w:rsidP="0029663E">
      <w:pPr>
        <w:pStyle w:val="Heading1"/>
        <w:numPr>
          <w:ilvl w:val="0"/>
          <w:numId w:val="0"/>
        </w:numPr>
        <w:ind w:left="644" w:hanging="360"/>
      </w:pPr>
      <w:bookmarkStart w:id="27" w:name="_Toc67493555"/>
      <w:bookmarkStart w:id="28" w:name="_Toc234494567"/>
      <w:r>
        <w:lastRenderedPageBreak/>
        <w:t xml:space="preserve">Previous Contracts / Experience – </w:t>
      </w:r>
      <w:bookmarkStart w:id="29" w:name="_Hlk523749692"/>
      <w:r>
        <w:t>Pass/Fail Criteria</w:t>
      </w:r>
      <w:bookmarkEnd w:id="27"/>
      <w:bookmarkEnd w:id="28"/>
      <w:bookmarkEnd w:id="29"/>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5"/>
        <w:gridCol w:w="716"/>
        <w:gridCol w:w="1173"/>
        <w:gridCol w:w="693"/>
        <w:gridCol w:w="757"/>
        <w:gridCol w:w="93"/>
        <w:gridCol w:w="1876"/>
        <w:gridCol w:w="93"/>
      </w:tblGrid>
      <w:tr w:rsidR="0029663E" w:rsidRPr="00414BFB" w14:paraId="37BD14D3" w14:textId="77777777" w:rsidTr="00C27B13">
        <w:trPr>
          <w:gridAfter w:val="1"/>
          <w:wAfter w:w="94" w:type="dxa"/>
        </w:trPr>
        <w:tc>
          <w:tcPr>
            <w:tcW w:w="8714" w:type="dxa"/>
            <w:gridSpan w:val="7"/>
            <w:shd w:val="clear" w:color="auto" w:fill="808080" w:themeFill="background1" w:themeFillShade="80"/>
          </w:tcPr>
          <w:p w14:paraId="531069F1" w14:textId="77777777" w:rsidR="0029663E" w:rsidRPr="00414BFB" w:rsidRDefault="0029663E" w:rsidP="00C27B13">
            <w:pPr>
              <w:jc w:val="center"/>
            </w:pPr>
            <w:r>
              <w:rPr>
                <w:b/>
                <w:color w:val="FFFFFF" w:themeColor="background1"/>
              </w:rPr>
              <w:t>Reference Contract #1</w:t>
            </w:r>
          </w:p>
        </w:tc>
      </w:tr>
      <w:tr w:rsidR="0029663E" w:rsidRPr="00414BFB" w14:paraId="745D4512" w14:textId="77777777" w:rsidTr="004D7A5A">
        <w:trPr>
          <w:gridAfter w:val="1"/>
          <w:wAfter w:w="94" w:type="dxa"/>
        </w:trPr>
        <w:tc>
          <w:tcPr>
            <w:tcW w:w="3856" w:type="dxa"/>
            <w:shd w:val="clear" w:color="auto" w:fill="808080" w:themeFill="background1" w:themeFillShade="80"/>
          </w:tcPr>
          <w:p w14:paraId="6BD4A70F" w14:textId="77777777" w:rsidR="0029663E" w:rsidRPr="009B49D1" w:rsidRDefault="0029663E" w:rsidP="00C27B13">
            <w:pPr>
              <w:rPr>
                <w:b/>
                <w:color w:val="FFFFFF" w:themeColor="background1"/>
              </w:rPr>
            </w:pPr>
            <w:r w:rsidRPr="009B49D1">
              <w:rPr>
                <w:b/>
                <w:color w:val="FFFFFF" w:themeColor="background1"/>
              </w:rPr>
              <w:t>Customer Name</w:t>
            </w:r>
          </w:p>
        </w:tc>
        <w:tc>
          <w:tcPr>
            <w:tcW w:w="4858" w:type="dxa"/>
            <w:gridSpan w:val="6"/>
            <w:vAlign w:val="center"/>
          </w:tcPr>
          <w:p w14:paraId="5819E46E" w14:textId="77777777" w:rsidR="0029663E" w:rsidRPr="00414BFB" w:rsidRDefault="0029663E" w:rsidP="00C27B13">
            <w:pPr>
              <w:jc w:val="left"/>
            </w:pPr>
          </w:p>
        </w:tc>
      </w:tr>
      <w:tr w:rsidR="0029663E" w:rsidRPr="00414BFB" w14:paraId="2525FE28" w14:textId="77777777" w:rsidTr="004D7A5A">
        <w:trPr>
          <w:gridAfter w:val="1"/>
          <w:wAfter w:w="94" w:type="dxa"/>
        </w:trPr>
        <w:tc>
          <w:tcPr>
            <w:tcW w:w="3856" w:type="dxa"/>
            <w:shd w:val="clear" w:color="auto" w:fill="808080" w:themeFill="background1" w:themeFillShade="80"/>
          </w:tcPr>
          <w:p w14:paraId="392FC012" w14:textId="77777777" w:rsidR="0029663E" w:rsidRPr="009B49D1" w:rsidRDefault="0029663E" w:rsidP="00C27B13">
            <w:pPr>
              <w:rPr>
                <w:b/>
                <w:color w:val="FFFFFF" w:themeColor="background1"/>
              </w:rPr>
            </w:pPr>
            <w:r w:rsidRPr="009B49D1">
              <w:rPr>
                <w:b/>
                <w:color w:val="FFFFFF" w:themeColor="background1"/>
              </w:rPr>
              <w:t>Contact Name</w:t>
            </w:r>
          </w:p>
        </w:tc>
        <w:tc>
          <w:tcPr>
            <w:tcW w:w="4858" w:type="dxa"/>
            <w:gridSpan w:val="6"/>
            <w:vAlign w:val="center"/>
          </w:tcPr>
          <w:p w14:paraId="77E8482E" w14:textId="77777777" w:rsidR="0029663E" w:rsidRPr="00414BFB" w:rsidRDefault="0029663E" w:rsidP="00C27B13">
            <w:pPr>
              <w:jc w:val="left"/>
            </w:pPr>
          </w:p>
        </w:tc>
      </w:tr>
      <w:tr w:rsidR="0029663E" w:rsidRPr="00414BFB" w14:paraId="39B36802" w14:textId="77777777" w:rsidTr="004D7A5A">
        <w:trPr>
          <w:gridAfter w:val="1"/>
          <w:wAfter w:w="94" w:type="dxa"/>
        </w:trPr>
        <w:tc>
          <w:tcPr>
            <w:tcW w:w="3856" w:type="dxa"/>
            <w:shd w:val="clear" w:color="auto" w:fill="808080" w:themeFill="background1" w:themeFillShade="80"/>
          </w:tcPr>
          <w:p w14:paraId="3D93F84F" w14:textId="77777777" w:rsidR="0029663E" w:rsidRPr="009B49D1" w:rsidRDefault="0029663E" w:rsidP="00C27B13">
            <w:pPr>
              <w:rPr>
                <w:b/>
                <w:color w:val="FFFFFF" w:themeColor="background1"/>
              </w:rPr>
            </w:pPr>
            <w:r w:rsidRPr="009B49D1">
              <w:rPr>
                <w:b/>
                <w:color w:val="FFFFFF" w:themeColor="background1"/>
              </w:rPr>
              <w:t>Contact Number</w:t>
            </w:r>
          </w:p>
        </w:tc>
        <w:tc>
          <w:tcPr>
            <w:tcW w:w="4858" w:type="dxa"/>
            <w:gridSpan w:val="6"/>
            <w:vAlign w:val="center"/>
          </w:tcPr>
          <w:p w14:paraId="70A9B5E1" w14:textId="77777777" w:rsidR="0029663E" w:rsidRPr="00414BFB" w:rsidRDefault="0029663E" w:rsidP="00C27B13">
            <w:pPr>
              <w:jc w:val="left"/>
            </w:pPr>
          </w:p>
        </w:tc>
      </w:tr>
      <w:tr w:rsidR="0029663E" w:rsidRPr="00414BFB" w14:paraId="21E747C8" w14:textId="77777777" w:rsidTr="004D7A5A">
        <w:tc>
          <w:tcPr>
            <w:tcW w:w="3856" w:type="dxa"/>
            <w:shd w:val="clear" w:color="auto" w:fill="808080" w:themeFill="background1" w:themeFillShade="80"/>
          </w:tcPr>
          <w:p w14:paraId="32A9E487" w14:textId="77777777" w:rsidR="0029663E" w:rsidRPr="009B49D1" w:rsidRDefault="0029663E" w:rsidP="00C27B13">
            <w:pPr>
              <w:rPr>
                <w:b/>
                <w:color w:val="FFFFFF" w:themeColor="background1"/>
              </w:rPr>
            </w:pPr>
            <w:r w:rsidRPr="009B49D1">
              <w:rPr>
                <w:b/>
                <w:color w:val="FFFFFF" w:themeColor="background1"/>
              </w:rPr>
              <w:t>Delivery Date(s)</w:t>
            </w:r>
          </w:p>
        </w:tc>
        <w:tc>
          <w:tcPr>
            <w:tcW w:w="236" w:type="dxa"/>
            <w:shd w:val="clear" w:color="auto" w:fill="D9D9D9" w:themeFill="background1" w:themeFillShade="D9"/>
            <w:vAlign w:val="center"/>
          </w:tcPr>
          <w:p w14:paraId="3AB0D3AE" w14:textId="77777777" w:rsidR="0029663E" w:rsidRPr="009B49D1" w:rsidRDefault="0029663E" w:rsidP="00C27B13">
            <w:pPr>
              <w:jc w:val="center"/>
              <w:rPr>
                <w:b/>
              </w:rPr>
            </w:pPr>
            <w:r w:rsidRPr="009B49D1">
              <w:rPr>
                <w:b/>
              </w:rPr>
              <w:t>From</w:t>
            </w:r>
          </w:p>
        </w:tc>
        <w:tc>
          <w:tcPr>
            <w:tcW w:w="1879" w:type="dxa"/>
            <w:gridSpan w:val="2"/>
            <w:vAlign w:val="center"/>
          </w:tcPr>
          <w:p w14:paraId="2CB57C60" w14:textId="77777777" w:rsidR="0029663E" w:rsidRPr="00414BFB" w:rsidRDefault="0029663E" w:rsidP="00C27B13">
            <w:pPr>
              <w:jc w:val="center"/>
            </w:pPr>
          </w:p>
        </w:tc>
        <w:tc>
          <w:tcPr>
            <w:tcW w:w="852" w:type="dxa"/>
            <w:gridSpan w:val="2"/>
            <w:shd w:val="clear" w:color="auto" w:fill="D9D9D9" w:themeFill="background1" w:themeFillShade="D9"/>
            <w:vAlign w:val="center"/>
          </w:tcPr>
          <w:p w14:paraId="49713143" w14:textId="77777777" w:rsidR="0029663E" w:rsidRPr="009B49D1" w:rsidRDefault="0029663E" w:rsidP="00C27B13">
            <w:pPr>
              <w:jc w:val="center"/>
              <w:rPr>
                <w:b/>
              </w:rPr>
            </w:pPr>
            <w:r w:rsidRPr="009B49D1">
              <w:rPr>
                <w:b/>
              </w:rPr>
              <w:t>To</w:t>
            </w:r>
          </w:p>
        </w:tc>
        <w:tc>
          <w:tcPr>
            <w:tcW w:w="1985" w:type="dxa"/>
            <w:gridSpan w:val="2"/>
            <w:vAlign w:val="center"/>
          </w:tcPr>
          <w:p w14:paraId="167BAEA2" w14:textId="77777777" w:rsidR="0029663E" w:rsidRPr="00414BFB" w:rsidRDefault="0029663E" w:rsidP="00C27B13">
            <w:pPr>
              <w:jc w:val="center"/>
            </w:pPr>
          </w:p>
        </w:tc>
      </w:tr>
      <w:tr w:rsidR="0029663E" w:rsidRPr="00414BFB" w14:paraId="3A01307D" w14:textId="77777777" w:rsidTr="004D7A5A">
        <w:trPr>
          <w:gridAfter w:val="1"/>
          <w:wAfter w:w="94" w:type="dxa"/>
        </w:trPr>
        <w:tc>
          <w:tcPr>
            <w:tcW w:w="3856" w:type="dxa"/>
            <w:shd w:val="clear" w:color="auto" w:fill="808080" w:themeFill="background1" w:themeFillShade="80"/>
          </w:tcPr>
          <w:p w14:paraId="40B98FB5" w14:textId="77777777" w:rsidR="0029663E" w:rsidRPr="009B49D1" w:rsidRDefault="0029663E" w:rsidP="00C27B13">
            <w:pPr>
              <w:rPr>
                <w:b/>
                <w:color w:val="FFFFFF" w:themeColor="background1"/>
              </w:rPr>
            </w:pPr>
            <w:r w:rsidRPr="009B49D1">
              <w:rPr>
                <w:b/>
                <w:color w:val="FFFFFF" w:themeColor="background1"/>
              </w:rPr>
              <w:t>Contract Value</w:t>
            </w:r>
          </w:p>
        </w:tc>
        <w:tc>
          <w:tcPr>
            <w:tcW w:w="1418" w:type="dxa"/>
            <w:gridSpan w:val="2"/>
            <w:vAlign w:val="center"/>
          </w:tcPr>
          <w:p w14:paraId="29CAFA9B" w14:textId="77777777" w:rsidR="0029663E" w:rsidRPr="00414BFB" w:rsidRDefault="0029663E" w:rsidP="00C27B13">
            <w:pPr>
              <w:jc w:val="center"/>
            </w:pPr>
          </w:p>
        </w:tc>
        <w:tc>
          <w:tcPr>
            <w:tcW w:w="1455" w:type="dxa"/>
            <w:gridSpan w:val="2"/>
            <w:shd w:val="clear" w:color="auto" w:fill="D9D9D9" w:themeFill="background1" w:themeFillShade="D9"/>
          </w:tcPr>
          <w:p w14:paraId="6AFCDCB4" w14:textId="77777777" w:rsidR="0029663E" w:rsidRPr="002B7464" w:rsidRDefault="0029663E" w:rsidP="00C27B13">
            <w:pPr>
              <w:rPr>
                <w:b/>
              </w:rPr>
            </w:pPr>
            <w:r w:rsidRPr="002B7464">
              <w:rPr>
                <w:b/>
              </w:rPr>
              <w:t>Period value refers to</w:t>
            </w:r>
          </w:p>
        </w:tc>
        <w:tc>
          <w:tcPr>
            <w:tcW w:w="1985" w:type="dxa"/>
            <w:gridSpan w:val="2"/>
            <w:vAlign w:val="center"/>
          </w:tcPr>
          <w:p w14:paraId="01ABE1C7" w14:textId="77777777" w:rsidR="0029663E" w:rsidRPr="00414BFB" w:rsidRDefault="0029663E" w:rsidP="00C27B13">
            <w:pPr>
              <w:jc w:val="center"/>
            </w:pPr>
          </w:p>
        </w:tc>
      </w:tr>
      <w:tr w:rsidR="0029663E" w:rsidRPr="00414BFB" w14:paraId="5781DA76" w14:textId="77777777" w:rsidTr="004D7A5A">
        <w:trPr>
          <w:gridAfter w:val="1"/>
          <w:wAfter w:w="94" w:type="dxa"/>
        </w:trPr>
        <w:tc>
          <w:tcPr>
            <w:tcW w:w="3856" w:type="dxa"/>
            <w:shd w:val="clear" w:color="auto" w:fill="808080" w:themeFill="background1" w:themeFillShade="80"/>
          </w:tcPr>
          <w:p w14:paraId="5AADF0CB" w14:textId="77777777" w:rsidR="0029663E" w:rsidRPr="009B49D1" w:rsidRDefault="0029663E" w:rsidP="00C27B13">
            <w:pPr>
              <w:rPr>
                <w:b/>
                <w:color w:val="FFFFFF" w:themeColor="background1"/>
              </w:rPr>
            </w:pPr>
            <w:r w:rsidRPr="009B49D1">
              <w:rPr>
                <w:b/>
                <w:color w:val="FFFFFF" w:themeColor="background1"/>
              </w:rPr>
              <w:t>Detailed description</w:t>
            </w:r>
          </w:p>
        </w:tc>
        <w:tc>
          <w:tcPr>
            <w:tcW w:w="4858" w:type="dxa"/>
            <w:gridSpan w:val="6"/>
            <w:vAlign w:val="center"/>
          </w:tcPr>
          <w:p w14:paraId="5DFB943B" w14:textId="77777777" w:rsidR="0029663E" w:rsidRPr="00414BFB" w:rsidRDefault="0029663E" w:rsidP="00C27B13">
            <w:pPr>
              <w:jc w:val="left"/>
            </w:pPr>
          </w:p>
          <w:p w14:paraId="17727846" w14:textId="77777777" w:rsidR="0029663E" w:rsidRPr="00414BFB" w:rsidRDefault="0029663E" w:rsidP="00C27B13">
            <w:pPr>
              <w:jc w:val="left"/>
            </w:pPr>
          </w:p>
          <w:p w14:paraId="1D7CCAEE" w14:textId="77777777" w:rsidR="0029663E" w:rsidRPr="00414BFB" w:rsidRDefault="0029663E" w:rsidP="00C27B13">
            <w:pPr>
              <w:jc w:val="left"/>
            </w:pPr>
          </w:p>
        </w:tc>
      </w:tr>
      <w:tr w:rsidR="0029663E" w:rsidRPr="00414BFB" w14:paraId="36D6DD9B" w14:textId="77777777" w:rsidTr="00C27B13">
        <w:trPr>
          <w:gridAfter w:val="1"/>
          <w:wAfter w:w="94" w:type="dxa"/>
        </w:trPr>
        <w:tc>
          <w:tcPr>
            <w:tcW w:w="8714" w:type="dxa"/>
            <w:gridSpan w:val="7"/>
            <w:shd w:val="clear" w:color="auto" w:fill="D9D9D9" w:themeFill="background1" w:themeFillShade="D9"/>
          </w:tcPr>
          <w:p w14:paraId="2BA6BE14" w14:textId="77777777" w:rsidR="0029663E" w:rsidRPr="00414BFB" w:rsidRDefault="0029663E" w:rsidP="00C27B13">
            <w:r>
              <w:t xml:space="preserve">Taking account of the features of the contract / scope of the framework agreement, please provide information in relation to the following, demonstrating comparability with the contract / framework being awarded under this procurement:  </w:t>
            </w:r>
          </w:p>
        </w:tc>
      </w:tr>
      <w:tr w:rsidR="0029663E" w:rsidRPr="00414BFB" w14:paraId="2BF76B26" w14:textId="77777777" w:rsidTr="004D7A5A">
        <w:trPr>
          <w:gridAfter w:val="1"/>
          <w:wAfter w:w="94" w:type="dxa"/>
        </w:trPr>
        <w:tc>
          <w:tcPr>
            <w:tcW w:w="3856" w:type="dxa"/>
            <w:shd w:val="clear" w:color="auto" w:fill="D9D9D9" w:themeFill="background1" w:themeFillShade="D9"/>
          </w:tcPr>
          <w:p w14:paraId="6C006311" w14:textId="7934E04C" w:rsidR="0029663E" w:rsidRPr="00923D3C" w:rsidRDefault="006C520B" w:rsidP="00C27B13">
            <w:pPr>
              <w:rPr>
                <w:color w:val="FF0000"/>
                <w:highlight w:val="yellow"/>
              </w:rPr>
            </w:pPr>
            <w:r w:rsidRPr="006C520B">
              <w:t xml:space="preserve">Demonstrated experience servicing </w:t>
            </w:r>
            <w:r w:rsidRPr="006C520B">
              <w:rPr>
                <w:b/>
                <w:bCs/>
              </w:rPr>
              <w:t>domestic air-to-water heat pumps</w:t>
            </w:r>
            <w:r w:rsidRPr="006C520B">
              <w:t xml:space="preserve"> across scattered-site social housing or public multi-unit residential portfolios</w:t>
            </w:r>
          </w:p>
        </w:tc>
        <w:tc>
          <w:tcPr>
            <w:tcW w:w="4858" w:type="dxa"/>
            <w:gridSpan w:val="6"/>
            <w:vAlign w:val="center"/>
          </w:tcPr>
          <w:p w14:paraId="65E56242" w14:textId="77777777" w:rsidR="0029663E" w:rsidRPr="00414BFB" w:rsidRDefault="0029663E" w:rsidP="00C27B13">
            <w:pPr>
              <w:jc w:val="left"/>
            </w:pPr>
          </w:p>
        </w:tc>
      </w:tr>
      <w:tr w:rsidR="0029663E" w:rsidRPr="00414BFB" w14:paraId="6EC90EFE" w14:textId="77777777" w:rsidTr="004D7A5A">
        <w:trPr>
          <w:gridAfter w:val="1"/>
          <w:wAfter w:w="94" w:type="dxa"/>
        </w:trPr>
        <w:tc>
          <w:tcPr>
            <w:tcW w:w="3856" w:type="dxa"/>
            <w:shd w:val="clear" w:color="auto" w:fill="D9D9D9" w:themeFill="background1" w:themeFillShade="D9"/>
          </w:tcPr>
          <w:p w14:paraId="4DD65D3B" w14:textId="4C8AAAAB" w:rsidR="0029663E" w:rsidRPr="00923D3C" w:rsidRDefault="006C520B" w:rsidP="00C27B13">
            <w:pPr>
              <w:rPr>
                <w:color w:val="FF0000"/>
                <w:highlight w:val="yellow"/>
              </w:rPr>
            </w:pPr>
            <w:r w:rsidRPr="006C520B">
              <w:t xml:space="preserve">Proven execution of a </w:t>
            </w:r>
            <w:r w:rsidRPr="006C520B">
              <w:rPr>
                <w:b/>
                <w:bCs/>
              </w:rPr>
              <w:t>3-attempt tenant access policy</w:t>
            </w:r>
            <w:r w:rsidRPr="006C520B">
              <w:t xml:space="preserve"> with automated resident calling cards and real-time electronic tracking</w:t>
            </w:r>
          </w:p>
        </w:tc>
        <w:tc>
          <w:tcPr>
            <w:tcW w:w="4858" w:type="dxa"/>
            <w:gridSpan w:val="6"/>
            <w:vAlign w:val="center"/>
          </w:tcPr>
          <w:p w14:paraId="33C384C3" w14:textId="77777777" w:rsidR="0029663E" w:rsidRPr="00414BFB" w:rsidRDefault="0029663E" w:rsidP="00C27B13">
            <w:pPr>
              <w:jc w:val="left"/>
            </w:pPr>
          </w:p>
        </w:tc>
      </w:tr>
      <w:tr w:rsidR="0029663E" w:rsidRPr="00414BFB" w14:paraId="24D5F361" w14:textId="77777777" w:rsidTr="004D7A5A">
        <w:trPr>
          <w:gridAfter w:val="1"/>
          <w:wAfter w:w="94" w:type="dxa"/>
        </w:trPr>
        <w:tc>
          <w:tcPr>
            <w:tcW w:w="3856" w:type="dxa"/>
            <w:shd w:val="clear" w:color="auto" w:fill="D9D9D9" w:themeFill="background1" w:themeFillShade="D9"/>
          </w:tcPr>
          <w:p w14:paraId="32512487" w14:textId="239EDE8F" w:rsidR="0029663E" w:rsidRPr="00923D3C" w:rsidRDefault="006C520B" w:rsidP="00C27B13">
            <w:pPr>
              <w:rPr>
                <w:color w:val="FF0000"/>
              </w:rPr>
            </w:pPr>
            <w:r w:rsidRPr="006C520B">
              <w:t xml:space="preserve">Proven adherence to strict SLA windows featuring a </w:t>
            </w:r>
            <w:r w:rsidR="004D7A5A">
              <w:t>2</w:t>
            </w:r>
            <w:r w:rsidRPr="006C520B">
              <w:rPr>
                <w:b/>
                <w:bCs/>
              </w:rPr>
              <w:t>4-hour</w:t>
            </w:r>
            <w:r w:rsidR="004D7A5A">
              <w:rPr>
                <w:b/>
                <w:bCs/>
              </w:rPr>
              <w:t xml:space="preserve">. </w:t>
            </w:r>
            <w:r w:rsidRPr="006C520B">
              <w:rPr>
                <w:b/>
                <w:bCs/>
              </w:rPr>
              <w:t xml:space="preserve"> </w:t>
            </w:r>
          </w:p>
        </w:tc>
        <w:tc>
          <w:tcPr>
            <w:tcW w:w="4858" w:type="dxa"/>
            <w:gridSpan w:val="6"/>
            <w:vAlign w:val="center"/>
          </w:tcPr>
          <w:p w14:paraId="6DF32B6D" w14:textId="77777777" w:rsidR="0029663E" w:rsidRPr="00414BFB" w:rsidRDefault="0029663E" w:rsidP="00C27B13">
            <w:pPr>
              <w:jc w:val="left"/>
            </w:pPr>
          </w:p>
        </w:tc>
      </w:tr>
      <w:tr w:rsidR="0029663E" w:rsidRPr="00414BFB" w14:paraId="57E837C0" w14:textId="77777777" w:rsidTr="004D7A5A">
        <w:trPr>
          <w:gridAfter w:val="1"/>
          <w:wAfter w:w="94" w:type="dxa"/>
        </w:trPr>
        <w:tc>
          <w:tcPr>
            <w:tcW w:w="3856" w:type="dxa"/>
            <w:shd w:val="clear" w:color="auto" w:fill="D9D9D9" w:themeFill="background1" w:themeFillShade="D9"/>
          </w:tcPr>
          <w:p w14:paraId="3EE6909A" w14:textId="547A1C20" w:rsidR="0029663E" w:rsidRPr="00923D3C" w:rsidRDefault="006C520B" w:rsidP="00C27B13">
            <w:pPr>
              <w:rPr>
                <w:color w:val="FF0000"/>
              </w:rPr>
            </w:pPr>
            <w:r w:rsidRPr="006C520B">
              <w:t xml:space="preserve">Evidence of safely handling, logging, and disposing of hazardous chemical waste and refrigerants, backed by verified </w:t>
            </w:r>
            <w:r w:rsidRPr="006C520B">
              <w:rPr>
                <w:b/>
                <w:bCs/>
              </w:rPr>
              <w:t>Waste Transfer Notes</w:t>
            </w:r>
          </w:p>
        </w:tc>
        <w:tc>
          <w:tcPr>
            <w:tcW w:w="4858" w:type="dxa"/>
            <w:gridSpan w:val="6"/>
            <w:vAlign w:val="center"/>
          </w:tcPr>
          <w:p w14:paraId="2E463EE9" w14:textId="77777777" w:rsidR="0029663E" w:rsidRPr="00414BFB" w:rsidRDefault="0029663E" w:rsidP="00C27B13">
            <w:pPr>
              <w:jc w:val="left"/>
            </w:pPr>
          </w:p>
        </w:tc>
      </w:tr>
      <w:tr w:rsidR="0029663E" w:rsidRPr="00414BFB" w14:paraId="27F52B92" w14:textId="77777777" w:rsidTr="00C27B13">
        <w:trPr>
          <w:gridAfter w:val="1"/>
          <w:wAfter w:w="94" w:type="dxa"/>
        </w:trPr>
        <w:tc>
          <w:tcPr>
            <w:tcW w:w="8714" w:type="dxa"/>
            <w:gridSpan w:val="7"/>
            <w:shd w:val="clear" w:color="auto" w:fill="D9D9D9" w:themeFill="background1" w:themeFillShade="D9"/>
          </w:tcPr>
          <w:p w14:paraId="02AFA90E" w14:textId="4540526E" w:rsidR="0029663E" w:rsidRPr="00923D3C" w:rsidRDefault="0029663E" w:rsidP="00C27B13">
            <w:pPr>
              <w:rPr>
                <w:color w:val="FF0000"/>
              </w:rPr>
            </w:pPr>
          </w:p>
        </w:tc>
      </w:tr>
    </w:tbl>
    <w:p w14:paraId="6CF0C5BB" w14:textId="77777777" w:rsidR="00731A7D" w:rsidRDefault="00731A7D">
      <w: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9"/>
        <w:gridCol w:w="919"/>
        <w:gridCol w:w="1276"/>
        <w:gridCol w:w="603"/>
        <w:gridCol w:w="852"/>
        <w:gridCol w:w="1985"/>
      </w:tblGrid>
      <w:tr w:rsidR="0029663E" w:rsidRPr="00414BFB" w14:paraId="0CA0642D" w14:textId="77777777" w:rsidTr="00C27B13">
        <w:tc>
          <w:tcPr>
            <w:tcW w:w="8714" w:type="dxa"/>
            <w:gridSpan w:val="6"/>
            <w:shd w:val="clear" w:color="auto" w:fill="808080" w:themeFill="background1" w:themeFillShade="80"/>
          </w:tcPr>
          <w:p w14:paraId="41F91B7D" w14:textId="77777777" w:rsidR="0029663E" w:rsidRPr="009B49D1" w:rsidRDefault="0029663E" w:rsidP="00C27B13">
            <w:pPr>
              <w:jc w:val="center"/>
              <w:rPr>
                <w:b/>
                <w:color w:val="FFFFFF" w:themeColor="background1"/>
              </w:rPr>
            </w:pPr>
            <w:r w:rsidRPr="009B49D1">
              <w:rPr>
                <w:b/>
                <w:color w:val="FFFFFF" w:themeColor="background1"/>
              </w:rPr>
              <w:lastRenderedPageBreak/>
              <w:t>Reference Contract #2</w:t>
            </w:r>
          </w:p>
        </w:tc>
      </w:tr>
      <w:tr w:rsidR="0029663E" w:rsidRPr="00414BFB" w14:paraId="0114E0A7" w14:textId="77777777" w:rsidTr="00C27B13">
        <w:tc>
          <w:tcPr>
            <w:tcW w:w="3079" w:type="dxa"/>
            <w:shd w:val="clear" w:color="auto" w:fill="808080" w:themeFill="background1" w:themeFillShade="80"/>
          </w:tcPr>
          <w:p w14:paraId="002FDD0E" w14:textId="77777777" w:rsidR="0029663E" w:rsidRPr="009B49D1" w:rsidRDefault="0029663E" w:rsidP="00C27B13">
            <w:pPr>
              <w:rPr>
                <w:b/>
                <w:color w:val="FFFFFF" w:themeColor="background1"/>
              </w:rPr>
            </w:pPr>
            <w:r w:rsidRPr="009B49D1">
              <w:rPr>
                <w:b/>
                <w:color w:val="FFFFFF" w:themeColor="background1"/>
              </w:rPr>
              <w:t>Customer Name</w:t>
            </w:r>
          </w:p>
        </w:tc>
        <w:tc>
          <w:tcPr>
            <w:tcW w:w="5635" w:type="dxa"/>
            <w:gridSpan w:val="5"/>
            <w:vAlign w:val="center"/>
          </w:tcPr>
          <w:p w14:paraId="4740193C" w14:textId="77777777" w:rsidR="0029663E" w:rsidRPr="00414BFB" w:rsidRDefault="0029663E" w:rsidP="00C27B13">
            <w:pPr>
              <w:jc w:val="left"/>
            </w:pPr>
          </w:p>
        </w:tc>
      </w:tr>
      <w:tr w:rsidR="0029663E" w:rsidRPr="00414BFB" w14:paraId="07EB88DB" w14:textId="77777777" w:rsidTr="00C27B13">
        <w:tc>
          <w:tcPr>
            <w:tcW w:w="3079" w:type="dxa"/>
            <w:shd w:val="clear" w:color="auto" w:fill="808080" w:themeFill="background1" w:themeFillShade="80"/>
          </w:tcPr>
          <w:p w14:paraId="18FB1DF8" w14:textId="77777777" w:rsidR="0029663E" w:rsidRPr="009B49D1" w:rsidRDefault="0029663E" w:rsidP="00C27B13">
            <w:pPr>
              <w:rPr>
                <w:b/>
                <w:color w:val="FFFFFF" w:themeColor="background1"/>
              </w:rPr>
            </w:pPr>
            <w:r w:rsidRPr="009B49D1">
              <w:rPr>
                <w:b/>
                <w:color w:val="FFFFFF" w:themeColor="background1"/>
              </w:rPr>
              <w:t>Contact Name</w:t>
            </w:r>
          </w:p>
        </w:tc>
        <w:tc>
          <w:tcPr>
            <w:tcW w:w="5635" w:type="dxa"/>
            <w:gridSpan w:val="5"/>
            <w:vAlign w:val="center"/>
          </w:tcPr>
          <w:p w14:paraId="74B96884" w14:textId="77777777" w:rsidR="0029663E" w:rsidRPr="00414BFB" w:rsidRDefault="0029663E" w:rsidP="00C27B13">
            <w:pPr>
              <w:jc w:val="left"/>
            </w:pPr>
          </w:p>
        </w:tc>
      </w:tr>
      <w:tr w:rsidR="0029663E" w:rsidRPr="00414BFB" w14:paraId="6CF0F5B4" w14:textId="77777777" w:rsidTr="00C27B13">
        <w:tc>
          <w:tcPr>
            <w:tcW w:w="3079" w:type="dxa"/>
            <w:shd w:val="clear" w:color="auto" w:fill="808080" w:themeFill="background1" w:themeFillShade="80"/>
          </w:tcPr>
          <w:p w14:paraId="71EDDCD9" w14:textId="77777777" w:rsidR="0029663E" w:rsidRPr="009B49D1" w:rsidRDefault="0029663E" w:rsidP="00C27B13">
            <w:pPr>
              <w:rPr>
                <w:b/>
                <w:color w:val="FFFFFF" w:themeColor="background1"/>
              </w:rPr>
            </w:pPr>
            <w:r w:rsidRPr="009B49D1">
              <w:rPr>
                <w:b/>
                <w:color w:val="FFFFFF" w:themeColor="background1"/>
              </w:rPr>
              <w:t>Contact Number</w:t>
            </w:r>
          </w:p>
        </w:tc>
        <w:tc>
          <w:tcPr>
            <w:tcW w:w="5635" w:type="dxa"/>
            <w:gridSpan w:val="5"/>
            <w:vAlign w:val="center"/>
          </w:tcPr>
          <w:p w14:paraId="4D3E5FE0" w14:textId="77777777" w:rsidR="0029663E" w:rsidRPr="00414BFB" w:rsidRDefault="0029663E" w:rsidP="00C27B13">
            <w:pPr>
              <w:jc w:val="left"/>
            </w:pPr>
          </w:p>
        </w:tc>
      </w:tr>
      <w:tr w:rsidR="0029663E" w:rsidRPr="00414BFB" w14:paraId="4C230A14" w14:textId="77777777" w:rsidTr="00C27B13">
        <w:tc>
          <w:tcPr>
            <w:tcW w:w="3079" w:type="dxa"/>
            <w:shd w:val="clear" w:color="auto" w:fill="808080" w:themeFill="background1" w:themeFillShade="80"/>
          </w:tcPr>
          <w:p w14:paraId="730EF8B8" w14:textId="77777777" w:rsidR="0029663E" w:rsidRPr="009B49D1" w:rsidRDefault="0029663E" w:rsidP="00C27B13">
            <w:pPr>
              <w:rPr>
                <w:b/>
                <w:color w:val="FFFFFF" w:themeColor="background1"/>
              </w:rPr>
            </w:pPr>
            <w:r w:rsidRPr="009B49D1">
              <w:rPr>
                <w:b/>
                <w:color w:val="FFFFFF" w:themeColor="background1"/>
              </w:rPr>
              <w:t>Delivery Date(s)</w:t>
            </w:r>
          </w:p>
        </w:tc>
        <w:tc>
          <w:tcPr>
            <w:tcW w:w="919" w:type="dxa"/>
            <w:shd w:val="clear" w:color="auto" w:fill="D9D9D9" w:themeFill="background1" w:themeFillShade="D9"/>
            <w:vAlign w:val="center"/>
          </w:tcPr>
          <w:p w14:paraId="20688E47" w14:textId="77777777" w:rsidR="0029663E" w:rsidRPr="009B49D1" w:rsidRDefault="0029663E" w:rsidP="00C27B13">
            <w:pPr>
              <w:jc w:val="center"/>
              <w:rPr>
                <w:b/>
              </w:rPr>
            </w:pPr>
            <w:r w:rsidRPr="009B49D1">
              <w:rPr>
                <w:b/>
              </w:rPr>
              <w:t>From</w:t>
            </w:r>
          </w:p>
        </w:tc>
        <w:tc>
          <w:tcPr>
            <w:tcW w:w="1879" w:type="dxa"/>
            <w:gridSpan w:val="2"/>
            <w:vAlign w:val="center"/>
          </w:tcPr>
          <w:p w14:paraId="6626EEC4" w14:textId="77777777" w:rsidR="0029663E" w:rsidRPr="00414BFB" w:rsidRDefault="0029663E" w:rsidP="00C27B13">
            <w:pPr>
              <w:jc w:val="center"/>
            </w:pPr>
          </w:p>
        </w:tc>
        <w:tc>
          <w:tcPr>
            <w:tcW w:w="852" w:type="dxa"/>
            <w:shd w:val="clear" w:color="auto" w:fill="D9D9D9" w:themeFill="background1" w:themeFillShade="D9"/>
            <w:vAlign w:val="center"/>
          </w:tcPr>
          <w:p w14:paraId="7EA2BF26" w14:textId="77777777" w:rsidR="0029663E" w:rsidRPr="009B49D1" w:rsidRDefault="0029663E" w:rsidP="00C27B13">
            <w:pPr>
              <w:jc w:val="center"/>
              <w:rPr>
                <w:b/>
              </w:rPr>
            </w:pPr>
            <w:r w:rsidRPr="009B49D1">
              <w:rPr>
                <w:b/>
              </w:rPr>
              <w:t>To</w:t>
            </w:r>
          </w:p>
        </w:tc>
        <w:tc>
          <w:tcPr>
            <w:tcW w:w="1985" w:type="dxa"/>
            <w:vAlign w:val="center"/>
          </w:tcPr>
          <w:p w14:paraId="448C0EDD" w14:textId="77777777" w:rsidR="0029663E" w:rsidRPr="00414BFB" w:rsidRDefault="0029663E" w:rsidP="00C27B13">
            <w:pPr>
              <w:jc w:val="center"/>
            </w:pPr>
          </w:p>
        </w:tc>
      </w:tr>
      <w:tr w:rsidR="0029663E" w:rsidRPr="00414BFB" w14:paraId="7AA3D592" w14:textId="77777777" w:rsidTr="00C27B13">
        <w:tc>
          <w:tcPr>
            <w:tcW w:w="3079" w:type="dxa"/>
            <w:shd w:val="clear" w:color="auto" w:fill="808080" w:themeFill="background1" w:themeFillShade="80"/>
          </w:tcPr>
          <w:p w14:paraId="77467A47" w14:textId="77777777" w:rsidR="0029663E" w:rsidRPr="009B49D1" w:rsidRDefault="0029663E" w:rsidP="00C27B13">
            <w:pPr>
              <w:rPr>
                <w:b/>
                <w:color w:val="FFFFFF" w:themeColor="background1"/>
              </w:rPr>
            </w:pPr>
            <w:r w:rsidRPr="009B49D1">
              <w:rPr>
                <w:b/>
                <w:color w:val="FFFFFF" w:themeColor="background1"/>
              </w:rPr>
              <w:t>Contract Value</w:t>
            </w:r>
          </w:p>
        </w:tc>
        <w:tc>
          <w:tcPr>
            <w:tcW w:w="2195" w:type="dxa"/>
            <w:gridSpan w:val="2"/>
            <w:vAlign w:val="center"/>
          </w:tcPr>
          <w:p w14:paraId="65CDEDE7" w14:textId="77777777" w:rsidR="0029663E" w:rsidRPr="00414BFB" w:rsidRDefault="0029663E" w:rsidP="00C27B13">
            <w:pPr>
              <w:jc w:val="center"/>
            </w:pPr>
          </w:p>
        </w:tc>
        <w:tc>
          <w:tcPr>
            <w:tcW w:w="1455" w:type="dxa"/>
            <w:gridSpan w:val="2"/>
            <w:shd w:val="clear" w:color="auto" w:fill="D9D9D9" w:themeFill="background1" w:themeFillShade="D9"/>
          </w:tcPr>
          <w:p w14:paraId="282C975A" w14:textId="77777777" w:rsidR="0029663E" w:rsidRPr="002B7464" w:rsidRDefault="0029663E" w:rsidP="00C27B13">
            <w:pPr>
              <w:rPr>
                <w:b/>
              </w:rPr>
            </w:pPr>
            <w:r w:rsidRPr="002B7464">
              <w:rPr>
                <w:b/>
              </w:rPr>
              <w:t>Period value refers to</w:t>
            </w:r>
          </w:p>
        </w:tc>
        <w:tc>
          <w:tcPr>
            <w:tcW w:w="1985" w:type="dxa"/>
            <w:vAlign w:val="center"/>
          </w:tcPr>
          <w:p w14:paraId="51B728C4" w14:textId="77777777" w:rsidR="0029663E" w:rsidRPr="00414BFB" w:rsidRDefault="0029663E" w:rsidP="00C27B13">
            <w:pPr>
              <w:jc w:val="center"/>
            </w:pPr>
          </w:p>
        </w:tc>
      </w:tr>
      <w:tr w:rsidR="0029663E" w:rsidRPr="00414BFB" w14:paraId="14EDC672" w14:textId="77777777" w:rsidTr="00C27B13">
        <w:tc>
          <w:tcPr>
            <w:tcW w:w="3079" w:type="dxa"/>
            <w:shd w:val="clear" w:color="auto" w:fill="808080" w:themeFill="background1" w:themeFillShade="80"/>
          </w:tcPr>
          <w:p w14:paraId="7A45313B" w14:textId="77777777" w:rsidR="0029663E" w:rsidRPr="009B49D1" w:rsidRDefault="0029663E" w:rsidP="00C27B13">
            <w:pPr>
              <w:rPr>
                <w:b/>
                <w:color w:val="FFFFFF" w:themeColor="background1"/>
              </w:rPr>
            </w:pPr>
            <w:r w:rsidRPr="009B49D1">
              <w:rPr>
                <w:b/>
                <w:color w:val="FFFFFF" w:themeColor="background1"/>
              </w:rPr>
              <w:t>Detailed description</w:t>
            </w:r>
          </w:p>
        </w:tc>
        <w:tc>
          <w:tcPr>
            <w:tcW w:w="5635" w:type="dxa"/>
            <w:gridSpan w:val="5"/>
            <w:vAlign w:val="center"/>
          </w:tcPr>
          <w:p w14:paraId="4B7E938D" w14:textId="77777777" w:rsidR="0029663E" w:rsidRPr="00414BFB" w:rsidRDefault="0029663E" w:rsidP="00C27B13">
            <w:pPr>
              <w:jc w:val="left"/>
            </w:pPr>
          </w:p>
          <w:p w14:paraId="51EF7072" w14:textId="77777777" w:rsidR="0029663E" w:rsidRPr="00414BFB" w:rsidRDefault="0029663E" w:rsidP="00C27B13">
            <w:pPr>
              <w:jc w:val="left"/>
            </w:pPr>
          </w:p>
          <w:p w14:paraId="69B9B8A7" w14:textId="77777777" w:rsidR="0029663E" w:rsidRPr="00414BFB" w:rsidRDefault="0029663E" w:rsidP="00C27B13">
            <w:pPr>
              <w:jc w:val="left"/>
            </w:pPr>
          </w:p>
        </w:tc>
      </w:tr>
      <w:tr w:rsidR="0029663E" w:rsidRPr="00414BFB" w14:paraId="17D9549C" w14:textId="77777777" w:rsidTr="00C27B13">
        <w:tc>
          <w:tcPr>
            <w:tcW w:w="8714" w:type="dxa"/>
            <w:gridSpan w:val="6"/>
            <w:shd w:val="clear" w:color="auto" w:fill="D9D9D9" w:themeFill="background1" w:themeFillShade="D9"/>
          </w:tcPr>
          <w:p w14:paraId="00E2CCD9" w14:textId="77777777" w:rsidR="0029663E" w:rsidRPr="00414BFB" w:rsidRDefault="0029663E" w:rsidP="00C27B13">
            <w:r>
              <w:t xml:space="preserve">Taking account of the features of the contract / scope of the framework agreement, please provide information in relation to the following, demonstrating comparability with the contract / framework being awarded under this procurement:  </w:t>
            </w:r>
          </w:p>
        </w:tc>
      </w:tr>
      <w:tr w:rsidR="006C520B" w:rsidRPr="00414BFB" w14:paraId="5751161A" w14:textId="77777777" w:rsidTr="00C27B13">
        <w:tc>
          <w:tcPr>
            <w:tcW w:w="3079" w:type="dxa"/>
            <w:shd w:val="clear" w:color="auto" w:fill="D9D9D9" w:themeFill="background1" w:themeFillShade="D9"/>
          </w:tcPr>
          <w:p w14:paraId="078FABDC" w14:textId="3D92CB57" w:rsidR="006C520B" w:rsidRPr="00923D3C" w:rsidRDefault="006C520B" w:rsidP="006C520B">
            <w:pPr>
              <w:rPr>
                <w:color w:val="FF0000"/>
              </w:rPr>
            </w:pPr>
            <w:r w:rsidRPr="00BC1E53">
              <w:t>Demonstrated experience servicing domestic air-to-water heat pumps across scattered-site social housing or public multi-unit residential portfolios</w:t>
            </w:r>
          </w:p>
        </w:tc>
        <w:tc>
          <w:tcPr>
            <w:tcW w:w="5635" w:type="dxa"/>
            <w:gridSpan w:val="5"/>
            <w:vAlign w:val="center"/>
          </w:tcPr>
          <w:p w14:paraId="2DC0C4F7" w14:textId="77777777" w:rsidR="006C520B" w:rsidRPr="002B7464" w:rsidRDefault="006C520B" w:rsidP="006C520B">
            <w:pPr>
              <w:jc w:val="left"/>
            </w:pPr>
          </w:p>
        </w:tc>
      </w:tr>
      <w:tr w:rsidR="006C520B" w:rsidRPr="00414BFB" w14:paraId="3B5D07A8" w14:textId="77777777" w:rsidTr="00C27B13">
        <w:tc>
          <w:tcPr>
            <w:tcW w:w="3079" w:type="dxa"/>
            <w:shd w:val="clear" w:color="auto" w:fill="D9D9D9" w:themeFill="background1" w:themeFillShade="D9"/>
          </w:tcPr>
          <w:p w14:paraId="5CC9C7E3" w14:textId="796BB4AB" w:rsidR="006C520B" w:rsidRPr="00923D3C" w:rsidRDefault="006C520B" w:rsidP="006C520B">
            <w:pPr>
              <w:rPr>
                <w:color w:val="FF0000"/>
              </w:rPr>
            </w:pPr>
            <w:r w:rsidRPr="00BC1E53">
              <w:t>Proven execution of a 3-attempt tenant access policy with automated resident calling cards and real-time electronic tracking</w:t>
            </w:r>
          </w:p>
        </w:tc>
        <w:tc>
          <w:tcPr>
            <w:tcW w:w="5635" w:type="dxa"/>
            <w:gridSpan w:val="5"/>
            <w:vAlign w:val="center"/>
          </w:tcPr>
          <w:p w14:paraId="440628EE" w14:textId="77777777" w:rsidR="006C520B" w:rsidRPr="002B7464" w:rsidRDefault="006C520B" w:rsidP="006C520B">
            <w:pPr>
              <w:jc w:val="left"/>
            </w:pPr>
          </w:p>
        </w:tc>
      </w:tr>
      <w:tr w:rsidR="006C520B" w:rsidRPr="00414BFB" w14:paraId="2396349C" w14:textId="77777777" w:rsidTr="00C27B13">
        <w:tc>
          <w:tcPr>
            <w:tcW w:w="3079" w:type="dxa"/>
            <w:shd w:val="clear" w:color="auto" w:fill="D9D9D9" w:themeFill="background1" w:themeFillShade="D9"/>
          </w:tcPr>
          <w:p w14:paraId="7AFB7FA9" w14:textId="5DE0F234" w:rsidR="006C520B" w:rsidRPr="00923D3C" w:rsidRDefault="004D7A5A" w:rsidP="006C520B">
            <w:pPr>
              <w:rPr>
                <w:color w:val="FF0000"/>
              </w:rPr>
            </w:pPr>
            <w:r w:rsidRPr="006C520B">
              <w:t xml:space="preserve">Proven adherence to strict SLA windows featuring a </w:t>
            </w:r>
            <w:r>
              <w:t>2</w:t>
            </w:r>
            <w:r w:rsidRPr="006C520B">
              <w:rPr>
                <w:b/>
                <w:bCs/>
              </w:rPr>
              <w:t>4-hour</w:t>
            </w:r>
            <w:r>
              <w:rPr>
                <w:b/>
                <w:bCs/>
              </w:rPr>
              <w:t xml:space="preserve">. </w:t>
            </w:r>
            <w:r w:rsidRPr="006C520B">
              <w:rPr>
                <w:b/>
                <w:bCs/>
              </w:rPr>
              <w:t xml:space="preserve"> </w:t>
            </w:r>
          </w:p>
        </w:tc>
        <w:tc>
          <w:tcPr>
            <w:tcW w:w="5635" w:type="dxa"/>
            <w:gridSpan w:val="5"/>
            <w:vAlign w:val="center"/>
          </w:tcPr>
          <w:p w14:paraId="1D5D691D" w14:textId="77777777" w:rsidR="006C520B" w:rsidRPr="002B7464" w:rsidRDefault="006C520B" w:rsidP="006C520B">
            <w:pPr>
              <w:jc w:val="left"/>
            </w:pPr>
          </w:p>
        </w:tc>
      </w:tr>
      <w:tr w:rsidR="006C520B" w:rsidRPr="00414BFB" w14:paraId="062E9265" w14:textId="77777777" w:rsidTr="00C27B13">
        <w:tc>
          <w:tcPr>
            <w:tcW w:w="3079" w:type="dxa"/>
            <w:shd w:val="clear" w:color="auto" w:fill="D9D9D9" w:themeFill="background1" w:themeFillShade="D9"/>
          </w:tcPr>
          <w:p w14:paraId="546D0B8E" w14:textId="54BC9174" w:rsidR="006C520B" w:rsidRPr="00923D3C" w:rsidRDefault="006C520B" w:rsidP="006C520B">
            <w:pPr>
              <w:rPr>
                <w:color w:val="FF0000"/>
              </w:rPr>
            </w:pPr>
            <w:r w:rsidRPr="00BC1E53">
              <w:t>Evidence of safely handling, logging, and disposing of hazardous chemical waste and refrigerants, backed by verified Waste Transfer Notes</w:t>
            </w:r>
          </w:p>
        </w:tc>
        <w:tc>
          <w:tcPr>
            <w:tcW w:w="5635" w:type="dxa"/>
            <w:gridSpan w:val="5"/>
            <w:vAlign w:val="center"/>
          </w:tcPr>
          <w:p w14:paraId="766119FA" w14:textId="77777777" w:rsidR="006C520B" w:rsidRPr="002B7464" w:rsidRDefault="006C520B" w:rsidP="006C520B">
            <w:pPr>
              <w:jc w:val="left"/>
            </w:pPr>
          </w:p>
        </w:tc>
      </w:tr>
      <w:tr w:rsidR="0029663E" w:rsidRPr="00414BFB" w14:paraId="419C144B" w14:textId="77777777" w:rsidTr="00C27B13">
        <w:tc>
          <w:tcPr>
            <w:tcW w:w="8714" w:type="dxa"/>
            <w:gridSpan w:val="6"/>
            <w:shd w:val="clear" w:color="auto" w:fill="D9D9D9" w:themeFill="background1" w:themeFillShade="D9"/>
          </w:tcPr>
          <w:p w14:paraId="43B2E8DC" w14:textId="77777777" w:rsidR="00731A7D" w:rsidRPr="00923D3C" w:rsidRDefault="00731A7D" w:rsidP="006C520B">
            <w:pPr>
              <w:rPr>
                <w:color w:val="FF0000"/>
              </w:rPr>
            </w:pPr>
          </w:p>
        </w:tc>
      </w:tr>
    </w:tbl>
    <w:p w14:paraId="49030C2E" w14:textId="77777777" w:rsidR="00731A7D" w:rsidRDefault="00731A7D">
      <w: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9"/>
        <w:gridCol w:w="919"/>
        <w:gridCol w:w="1276"/>
        <w:gridCol w:w="603"/>
        <w:gridCol w:w="852"/>
        <w:gridCol w:w="1985"/>
      </w:tblGrid>
      <w:tr w:rsidR="0029663E" w:rsidRPr="00414BFB" w14:paraId="1E2BEE5E" w14:textId="77777777" w:rsidTr="00C27B13">
        <w:tc>
          <w:tcPr>
            <w:tcW w:w="8714" w:type="dxa"/>
            <w:gridSpan w:val="6"/>
            <w:shd w:val="clear" w:color="auto" w:fill="808080" w:themeFill="background1" w:themeFillShade="80"/>
          </w:tcPr>
          <w:p w14:paraId="7D2561F5" w14:textId="01DAFC05" w:rsidR="0029663E" w:rsidRPr="009B49D1" w:rsidRDefault="0029663E" w:rsidP="00C27B13">
            <w:pPr>
              <w:jc w:val="center"/>
              <w:rPr>
                <w:b/>
                <w:color w:val="FFFFFF" w:themeColor="background1"/>
              </w:rPr>
            </w:pPr>
            <w:r w:rsidRPr="009B49D1">
              <w:rPr>
                <w:b/>
                <w:color w:val="FFFFFF" w:themeColor="background1"/>
              </w:rPr>
              <w:lastRenderedPageBreak/>
              <w:t>Reference Contract #3</w:t>
            </w:r>
          </w:p>
        </w:tc>
      </w:tr>
      <w:tr w:rsidR="0029663E" w:rsidRPr="00414BFB" w14:paraId="4AE315DF" w14:textId="77777777" w:rsidTr="00C27B13">
        <w:tc>
          <w:tcPr>
            <w:tcW w:w="3079" w:type="dxa"/>
            <w:shd w:val="clear" w:color="auto" w:fill="808080" w:themeFill="background1" w:themeFillShade="80"/>
          </w:tcPr>
          <w:p w14:paraId="16643CA1" w14:textId="77777777" w:rsidR="0029663E" w:rsidRPr="009B49D1" w:rsidRDefault="0029663E" w:rsidP="00C27B13">
            <w:pPr>
              <w:rPr>
                <w:b/>
                <w:color w:val="FFFFFF" w:themeColor="background1"/>
              </w:rPr>
            </w:pPr>
            <w:r w:rsidRPr="009B49D1">
              <w:rPr>
                <w:b/>
                <w:color w:val="FFFFFF" w:themeColor="background1"/>
              </w:rPr>
              <w:t>Customer Name</w:t>
            </w:r>
          </w:p>
        </w:tc>
        <w:tc>
          <w:tcPr>
            <w:tcW w:w="5635" w:type="dxa"/>
            <w:gridSpan w:val="5"/>
            <w:vAlign w:val="center"/>
          </w:tcPr>
          <w:p w14:paraId="1E76B3F9" w14:textId="77777777" w:rsidR="0029663E" w:rsidRPr="00414BFB" w:rsidRDefault="0029663E" w:rsidP="00C27B13">
            <w:pPr>
              <w:jc w:val="left"/>
            </w:pPr>
          </w:p>
        </w:tc>
      </w:tr>
      <w:tr w:rsidR="0029663E" w:rsidRPr="00414BFB" w14:paraId="45A9E7DF" w14:textId="77777777" w:rsidTr="00C27B13">
        <w:tc>
          <w:tcPr>
            <w:tcW w:w="3079" w:type="dxa"/>
            <w:shd w:val="clear" w:color="auto" w:fill="808080" w:themeFill="background1" w:themeFillShade="80"/>
          </w:tcPr>
          <w:p w14:paraId="04CAF19E" w14:textId="77777777" w:rsidR="0029663E" w:rsidRPr="009B49D1" w:rsidRDefault="0029663E" w:rsidP="00C27B13">
            <w:pPr>
              <w:rPr>
                <w:b/>
                <w:color w:val="FFFFFF" w:themeColor="background1"/>
              </w:rPr>
            </w:pPr>
            <w:r w:rsidRPr="009B49D1">
              <w:rPr>
                <w:b/>
                <w:color w:val="FFFFFF" w:themeColor="background1"/>
              </w:rPr>
              <w:t>Contact Name</w:t>
            </w:r>
          </w:p>
        </w:tc>
        <w:tc>
          <w:tcPr>
            <w:tcW w:w="5635" w:type="dxa"/>
            <w:gridSpan w:val="5"/>
            <w:vAlign w:val="center"/>
          </w:tcPr>
          <w:p w14:paraId="78A3F98F" w14:textId="77777777" w:rsidR="0029663E" w:rsidRPr="00414BFB" w:rsidRDefault="0029663E" w:rsidP="00C27B13">
            <w:pPr>
              <w:jc w:val="left"/>
            </w:pPr>
          </w:p>
        </w:tc>
      </w:tr>
      <w:tr w:rsidR="0029663E" w:rsidRPr="00414BFB" w14:paraId="256EB3EB" w14:textId="77777777" w:rsidTr="00C27B13">
        <w:tc>
          <w:tcPr>
            <w:tcW w:w="3079" w:type="dxa"/>
            <w:shd w:val="clear" w:color="auto" w:fill="808080" w:themeFill="background1" w:themeFillShade="80"/>
          </w:tcPr>
          <w:p w14:paraId="223138D8" w14:textId="77777777" w:rsidR="0029663E" w:rsidRPr="009B49D1" w:rsidRDefault="0029663E" w:rsidP="00C27B13">
            <w:pPr>
              <w:rPr>
                <w:b/>
                <w:color w:val="FFFFFF" w:themeColor="background1"/>
              </w:rPr>
            </w:pPr>
            <w:r w:rsidRPr="009B49D1">
              <w:rPr>
                <w:b/>
                <w:color w:val="FFFFFF" w:themeColor="background1"/>
              </w:rPr>
              <w:t>Contact Number</w:t>
            </w:r>
          </w:p>
        </w:tc>
        <w:tc>
          <w:tcPr>
            <w:tcW w:w="5635" w:type="dxa"/>
            <w:gridSpan w:val="5"/>
            <w:vAlign w:val="center"/>
          </w:tcPr>
          <w:p w14:paraId="555E8059" w14:textId="77777777" w:rsidR="0029663E" w:rsidRPr="00414BFB" w:rsidRDefault="0029663E" w:rsidP="00C27B13">
            <w:pPr>
              <w:jc w:val="left"/>
            </w:pPr>
          </w:p>
        </w:tc>
      </w:tr>
      <w:tr w:rsidR="0029663E" w:rsidRPr="00414BFB" w14:paraId="63B26422" w14:textId="77777777" w:rsidTr="00C27B13">
        <w:tc>
          <w:tcPr>
            <w:tcW w:w="3079" w:type="dxa"/>
            <w:shd w:val="clear" w:color="auto" w:fill="808080" w:themeFill="background1" w:themeFillShade="80"/>
          </w:tcPr>
          <w:p w14:paraId="22F91331" w14:textId="77777777" w:rsidR="0029663E" w:rsidRPr="009B49D1" w:rsidRDefault="0029663E" w:rsidP="00C27B13">
            <w:pPr>
              <w:rPr>
                <w:b/>
                <w:color w:val="FFFFFF" w:themeColor="background1"/>
              </w:rPr>
            </w:pPr>
            <w:r w:rsidRPr="009B49D1">
              <w:rPr>
                <w:b/>
                <w:color w:val="FFFFFF" w:themeColor="background1"/>
              </w:rPr>
              <w:t>Delivery Date(s)</w:t>
            </w:r>
          </w:p>
        </w:tc>
        <w:tc>
          <w:tcPr>
            <w:tcW w:w="919" w:type="dxa"/>
            <w:shd w:val="clear" w:color="auto" w:fill="D9D9D9" w:themeFill="background1" w:themeFillShade="D9"/>
            <w:vAlign w:val="center"/>
          </w:tcPr>
          <w:p w14:paraId="486209F4" w14:textId="77777777" w:rsidR="0029663E" w:rsidRPr="009B49D1" w:rsidRDefault="0029663E" w:rsidP="00C27B13">
            <w:pPr>
              <w:jc w:val="center"/>
              <w:rPr>
                <w:b/>
              </w:rPr>
            </w:pPr>
            <w:r w:rsidRPr="009B49D1">
              <w:rPr>
                <w:b/>
              </w:rPr>
              <w:t>From</w:t>
            </w:r>
          </w:p>
        </w:tc>
        <w:tc>
          <w:tcPr>
            <w:tcW w:w="1879" w:type="dxa"/>
            <w:gridSpan w:val="2"/>
            <w:vAlign w:val="center"/>
          </w:tcPr>
          <w:p w14:paraId="7424B698" w14:textId="77777777" w:rsidR="0029663E" w:rsidRPr="00414BFB" w:rsidRDefault="0029663E" w:rsidP="00C27B13">
            <w:pPr>
              <w:jc w:val="center"/>
            </w:pPr>
          </w:p>
        </w:tc>
        <w:tc>
          <w:tcPr>
            <w:tcW w:w="852" w:type="dxa"/>
            <w:shd w:val="clear" w:color="auto" w:fill="D9D9D9" w:themeFill="background1" w:themeFillShade="D9"/>
            <w:vAlign w:val="center"/>
          </w:tcPr>
          <w:p w14:paraId="3F7DE712" w14:textId="77777777" w:rsidR="0029663E" w:rsidRPr="009B49D1" w:rsidRDefault="0029663E" w:rsidP="00C27B13">
            <w:pPr>
              <w:jc w:val="center"/>
              <w:rPr>
                <w:b/>
              </w:rPr>
            </w:pPr>
            <w:r w:rsidRPr="009B49D1">
              <w:rPr>
                <w:b/>
              </w:rPr>
              <w:t>To</w:t>
            </w:r>
          </w:p>
        </w:tc>
        <w:tc>
          <w:tcPr>
            <w:tcW w:w="1985" w:type="dxa"/>
            <w:vAlign w:val="center"/>
          </w:tcPr>
          <w:p w14:paraId="5C166F22" w14:textId="77777777" w:rsidR="0029663E" w:rsidRPr="00414BFB" w:rsidRDefault="0029663E" w:rsidP="00C27B13">
            <w:pPr>
              <w:jc w:val="center"/>
            </w:pPr>
          </w:p>
        </w:tc>
      </w:tr>
      <w:tr w:rsidR="0029663E" w:rsidRPr="00414BFB" w14:paraId="597DEFBA" w14:textId="77777777" w:rsidTr="00C27B13">
        <w:tc>
          <w:tcPr>
            <w:tcW w:w="3079" w:type="dxa"/>
            <w:shd w:val="clear" w:color="auto" w:fill="808080" w:themeFill="background1" w:themeFillShade="80"/>
          </w:tcPr>
          <w:p w14:paraId="4DB8650F" w14:textId="77777777" w:rsidR="0029663E" w:rsidRPr="009B49D1" w:rsidRDefault="0029663E" w:rsidP="00C27B13">
            <w:pPr>
              <w:rPr>
                <w:b/>
                <w:color w:val="FFFFFF" w:themeColor="background1"/>
              </w:rPr>
            </w:pPr>
            <w:r w:rsidRPr="009B49D1">
              <w:rPr>
                <w:b/>
                <w:color w:val="FFFFFF" w:themeColor="background1"/>
              </w:rPr>
              <w:t>Contract Value</w:t>
            </w:r>
          </w:p>
        </w:tc>
        <w:tc>
          <w:tcPr>
            <w:tcW w:w="2195" w:type="dxa"/>
            <w:gridSpan w:val="2"/>
            <w:vAlign w:val="center"/>
          </w:tcPr>
          <w:p w14:paraId="3609E231" w14:textId="77777777" w:rsidR="0029663E" w:rsidRPr="00414BFB" w:rsidRDefault="0029663E" w:rsidP="00C27B13">
            <w:pPr>
              <w:jc w:val="center"/>
            </w:pPr>
          </w:p>
        </w:tc>
        <w:tc>
          <w:tcPr>
            <w:tcW w:w="1455" w:type="dxa"/>
            <w:gridSpan w:val="2"/>
            <w:shd w:val="clear" w:color="auto" w:fill="D9D9D9" w:themeFill="background1" w:themeFillShade="D9"/>
          </w:tcPr>
          <w:p w14:paraId="3437414D" w14:textId="77777777" w:rsidR="0029663E" w:rsidRPr="002B7464" w:rsidRDefault="0029663E" w:rsidP="00C27B13">
            <w:pPr>
              <w:rPr>
                <w:b/>
              </w:rPr>
            </w:pPr>
            <w:r w:rsidRPr="002B7464">
              <w:rPr>
                <w:b/>
              </w:rPr>
              <w:t>Period value refers to</w:t>
            </w:r>
          </w:p>
        </w:tc>
        <w:tc>
          <w:tcPr>
            <w:tcW w:w="1985" w:type="dxa"/>
            <w:vAlign w:val="center"/>
          </w:tcPr>
          <w:p w14:paraId="46D0F619" w14:textId="77777777" w:rsidR="0029663E" w:rsidRPr="00414BFB" w:rsidRDefault="0029663E" w:rsidP="00C27B13">
            <w:pPr>
              <w:jc w:val="center"/>
            </w:pPr>
          </w:p>
        </w:tc>
      </w:tr>
      <w:tr w:rsidR="0029663E" w:rsidRPr="00414BFB" w14:paraId="525DC678" w14:textId="77777777" w:rsidTr="00C27B13">
        <w:tc>
          <w:tcPr>
            <w:tcW w:w="3079" w:type="dxa"/>
            <w:shd w:val="clear" w:color="auto" w:fill="808080" w:themeFill="background1" w:themeFillShade="80"/>
          </w:tcPr>
          <w:p w14:paraId="4F6299D2" w14:textId="77777777" w:rsidR="0029663E" w:rsidRPr="009B49D1" w:rsidRDefault="0029663E" w:rsidP="00C27B13">
            <w:pPr>
              <w:rPr>
                <w:b/>
                <w:color w:val="FFFFFF" w:themeColor="background1"/>
              </w:rPr>
            </w:pPr>
            <w:r w:rsidRPr="009B49D1">
              <w:rPr>
                <w:b/>
                <w:color w:val="FFFFFF" w:themeColor="background1"/>
              </w:rPr>
              <w:t>Detailed description</w:t>
            </w:r>
          </w:p>
        </w:tc>
        <w:tc>
          <w:tcPr>
            <w:tcW w:w="5635" w:type="dxa"/>
            <w:gridSpan w:val="5"/>
            <w:vAlign w:val="center"/>
          </w:tcPr>
          <w:p w14:paraId="14B3F2AC" w14:textId="77777777" w:rsidR="0029663E" w:rsidRPr="00414BFB" w:rsidRDefault="0029663E" w:rsidP="00C27B13">
            <w:pPr>
              <w:jc w:val="left"/>
            </w:pPr>
          </w:p>
          <w:p w14:paraId="56715ABE" w14:textId="77777777" w:rsidR="0029663E" w:rsidRPr="00414BFB" w:rsidRDefault="0029663E" w:rsidP="00C27B13">
            <w:pPr>
              <w:jc w:val="left"/>
            </w:pPr>
          </w:p>
          <w:p w14:paraId="55B315F2" w14:textId="77777777" w:rsidR="0029663E" w:rsidRPr="00414BFB" w:rsidRDefault="0029663E" w:rsidP="00C27B13">
            <w:pPr>
              <w:jc w:val="left"/>
            </w:pPr>
          </w:p>
        </w:tc>
      </w:tr>
      <w:tr w:rsidR="0029663E" w:rsidRPr="00414BFB" w14:paraId="2C976A26" w14:textId="77777777" w:rsidTr="00C27B13">
        <w:tc>
          <w:tcPr>
            <w:tcW w:w="8714" w:type="dxa"/>
            <w:gridSpan w:val="6"/>
            <w:shd w:val="clear" w:color="auto" w:fill="D9D9D9" w:themeFill="background1" w:themeFillShade="D9"/>
          </w:tcPr>
          <w:p w14:paraId="7293D676" w14:textId="77777777" w:rsidR="0029663E" w:rsidRPr="00414BFB" w:rsidRDefault="0029663E" w:rsidP="00C27B13">
            <w:r>
              <w:t xml:space="preserve">Taking account of the features of the contract / scope of the framework agreement, please provide information in relation to the following, demonstrating comparability with the contract / framework being awarded under this procurement:  </w:t>
            </w:r>
          </w:p>
        </w:tc>
      </w:tr>
      <w:tr w:rsidR="006C520B" w:rsidRPr="00414BFB" w14:paraId="3F8E350B" w14:textId="77777777" w:rsidTr="00C27B13">
        <w:tc>
          <w:tcPr>
            <w:tcW w:w="3079" w:type="dxa"/>
            <w:shd w:val="clear" w:color="auto" w:fill="D9D9D9" w:themeFill="background1" w:themeFillShade="D9"/>
          </w:tcPr>
          <w:p w14:paraId="47D00241" w14:textId="3871A0C7" w:rsidR="006C520B" w:rsidRPr="00704E58" w:rsidRDefault="006C520B" w:rsidP="006C520B">
            <w:pPr>
              <w:rPr>
                <w:color w:val="FF0000"/>
                <w:highlight w:val="yellow"/>
              </w:rPr>
            </w:pPr>
            <w:r w:rsidRPr="000C47DB">
              <w:t>Demonstrated experience servicing domestic air-to-water heat pumps across scattered-site social housing or public multi-unit residential portfolios</w:t>
            </w:r>
          </w:p>
        </w:tc>
        <w:tc>
          <w:tcPr>
            <w:tcW w:w="5635" w:type="dxa"/>
            <w:gridSpan w:val="5"/>
            <w:vAlign w:val="center"/>
          </w:tcPr>
          <w:p w14:paraId="11F35846" w14:textId="77777777" w:rsidR="006C520B" w:rsidRPr="00414BFB" w:rsidRDefault="006C520B" w:rsidP="006C520B">
            <w:pPr>
              <w:jc w:val="left"/>
            </w:pPr>
          </w:p>
        </w:tc>
      </w:tr>
      <w:tr w:rsidR="006C520B" w:rsidRPr="00414BFB" w14:paraId="516C08FB" w14:textId="77777777" w:rsidTr="00C27B13">
        <w:tc>
          <w:tcPr>
            <w:tcW w:w="3079" w:type="dxa"/>
            <w:shd w:val="clear" w:color="auto" w:fill="D9D9D9" w:themeFill="background1" w:themeFillShade="D9"/>
          </w:tcPr>
          <w:p w14:paraId="4D95C900" w14:textId="621535AC" w:rsidR="006C520B" w:rsidRPr="00704E58" w:rsidRDefault="006C520B" w:rsidP="006C520B">
            <w:pPr>
              <w:rPr>
                <w:color w:val="FF0000"/>
                <w:highlight w:val="yellow"/>
              </w:rPr>
            </w:pPr>
            <w:r w:rsidRPr="000C47DB">
              <w:t>Proven execution of a 3-attempt tenant access policy with automated resident calling cards and real-time electronic tracking</w:t>
            </w:r>
          </w:p>
        </w:tc>
        <w:tc>
          <w:tcPr>
            <w:tcW w:w="5635" w:type="dxa"/>
            <w:gridSpan w:val="5"/>
            <w:vAlign w:val="center"/>
          </w:tcPr>
          <w:p w14:paraId="064CF552" w14:textId="77777777" w:rsidR="006C520B" w:rsidRPr="00414BFB" w:rsidRDefault="006C520B" w:rsidP="006C520B">
            <w:pPr>
              <w:jc w:val="left"/>
            </w:pPr>
          </w:p>
        </w:tc>
      </w:tr>
      <w:tr w:rsidR="006C520B" w:rsidRPr="00414BFB" w14:paraId="659B1FEC" w14:textId="77777777" w:rsidTr="00C27B13">
        <w:tc>
          <w:tcPr>
            <w:tcW w:w="3079" w:type="dxa"/>
            <w:shd w:val="clear" w:color="auto" w:fill="D9D9D9" w:themeFill="background1" w:themeFillShade="D9"/>
          </w:tcPr>
          <w:p w14:paraId="38A155E2" w14:textId="57F7F13A" w:rsidR="006C520B" w:rsidRPr="00704E58" w:rsidRDefault="004D7A5A" w:rsidP="006C520B">
            <w:pPr>
              <w:rPr>
                <w:color w:val="FF0000"/>
                <w:highlight w:val="yellow"/>
              </w:rPr>
            </w:pPr>
            <w:r w:rsidRPr="006C520B">
              <w:t xml:space="preserve">Proven adherence to strict SLA windows featuring a </w:t>
            </w:r>
            <w:r>
              <w:t>2</w:t>
            </w:r>
            <w:r w:rsidRPr="006C520B">
              <w:rPr>
                <w:b/>
                <w:bCs/>
              </w:rPr>
              <w:t>4-hour</w:t>
            </w:r>
            <w:r>
              <w:rPr>
                <w:b/>
                <w:bCs/>
              </w:rPr>
              <w:t xml:space="preserve">. </w:t>
            </w:r>
            <w:r w:rsidRPr="006C520B">
              <w:rPr>
                <w:b/>
                <w:bCs/>
              </w:rPr>
              <w:t xml:space="preserve"> </w:t>
            </w:r>
          </w:p>
        </w:tc>
        <w:tc>
          <w:tcPr>
            <w:tcW w:w="5635" w:type="dxa"/>
            <w:gridSpan w:val="5"/>
            <w:vAlign w:val="center"/>
          </w:tcPr>
          <w:p w14:paraId="20688AA2" w14:textId="77777777" w:rsidR="006C520B" w:rsidRPr="00414BFB" w:rsidRDefault="006C520B" w:rsidP="006C520B">
            <w:pPr>
              <w:jc w:val="left"/>
            </w:pPr>
          </w:p>
        </w:tc>
      </w:tr>
      <w:tr w:rsidR="006C520B" w:rsidRPr="00414BFB" w14:paraId="67E172F9" w14:textId="77777777" w:rsidTr="00C27B13">
        <w:tc>
          <w:tcPr>
            <w:tcW w:w="3079" w:type="dxa"/>
            <w:shd w:val="clear" w:color="auto" w:fill="D9D9D9" w:themeFill="background1" w:themeFillShade="D9"/>
          </w:tcPr>
          <w:p w14:paraId="0B248DFC" w14:textId="3B719901" w:rsidR="006C520B" w:rsidRPr="00704E58" w:rsidRDefault="006C520B" w:rsidP="006C520B">
            <w:pPr>
              <w:rPr>
                <w:color w:val="FF0000"/>
                <w:highlight w:val="yellow"/>
              </w:rPr>
            </w:pPr>
            <w:r w:rsidRPr="000C47DB">
              <w:t>Evidence of safely handling, logging, and disposing of hazardous chemical waste and refrigerants, backed by verified Waste Transfer Notes</w:t>
            </w:r>
          </w:p>
        </w:tc>
        <w:tc>
          <w:tcPr>
            <w:tcW w:w="5635" w:type="dxa"/>
            <w:gridSpan w:val="5"/>
            <w:vAlign w:val="center"/>
          </w:tcPr>
          <w:p w14:paraId="1467A995" w14:textId="77777777" w:rsidR="006C520B" w:rsidRPr="00414BFB" w:rsidRDefault="006C520B" w:rsidP="006C520B">
            <w:pPr>
              <w:jc w:val="left"/>
            </w:pPr>
          </w:p>
        </w:tc>
      </w:tr>
      <w:tr w:rsidR="0029663E" w:rsidRPr="00414BFB" w14:paraId="7F076A47" w14:textId="77777777" w:rsidTr="00C27B13">
        <w:tc>
          <w:tcPr>
            <w:tcW w:w="8714" w:type="dxa"/>
            <w:gridSpan w:val="6"/>
            <w:shd w:val="clear" w:color="auto" w:fill="D9D9D9" w:themeFill="background1" w:themeFillShade="D9"/>
          </w:tcPr>
          <w:p w14:paraId="4F049CFD" w14:textId="10079C66" w:rsidR="0029663E" w:rsidRPr="006205F0" w:rsidRDefault="0029663E" w:rsidP="00C27B13"/>
        </w:tc>
      </w:tr>
      <w:tr w:rsidR="0029663E" w:rsidRPr="00414BFB" w14:paraId="3E57D8AE" w14:textId="77777777" w:rsidTr="00C27B13">
        <w:tc>
          <w:tcPr>
            <w:tcW w:w="8714" w:type="dxa"/>
            <w:gridSpan w:val="6"/>
            <w:vAlign w:val="center"/>
          </w:tcPr>
          <w:p w14:paraId="5A8513DD" w14:textId="77777777" w:rsidR="0029663E" w:rsidRPr="00414BFB" w:rsidRDefault="0029663E" w:rsidP="00C27B13">
            <w:pPr>
              <w:jc w:val="left"/>
            </w:pPr>
          </w:p>
        </w:tc>
      </w:tr>
    </w:tbl>
    <w:p w14:paraId="35C5CA67" w14:textId="13359235" w:rsidR="0029663E" w:rsidRDefault="0029663E" w:rsidP="0029663E">
      <w:pPr>
        <w:spacing w:before="0" w:after="0" w:line="240" w:lineRule="auto"/>
        <w:jc w:val="left"/>
        <w:rPr>
          <w:b/>
          <w:bCs/>
          <w:color w:val="FFFFFF" w:themeColor="background1"/>
          <w:sz w:val="28"/>
          <w:szCs w:val="28"/>
        </w:rPr>
      </w:pPr>
      <w:bookmarkStart w:id="30" w:name="_Toc67493556"/>
    </w:p>
    <w:p w14:paraId="7FF2A5C9" w14:textId="77777777" w:rsidR="0029663E" w:rsidRDefault="0029663E" w:rsidP="00731A7D">
      <w:pPr>
        <w:pStyle w:val="Heading1"/>
        <w:numPr>
          <w:ilvl w:val="0"/>
          <w:numId w:val="0"/>
        </w:numPr>
      </w:pPr>
      <w:bookmarkStart w:id="31" w:name="_Toc234494568"/>
      <w:r>
        <w:lastRenderedPageBreak/>
        <w:t>Health &amp; Safety – Pass/Fail Criteria</w:t>
      </w:r>
      <w:bookmarkEnd w:id="30"/>
      <w:bookmarkEnd w:id="3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3"/>
        <w:gridCol w:w="1110"/>
        <w:gridCol w:w="1110"/>
        <w:gridCol w:w="1110"/>
        <w:gridCol w:w="1111"/>
      </w:tblGrid>
      <w:tr w:rsidR="0029663E" w:rsidRPr="00414BFB" w14:paraId="11F68BC1" w14:textId="77777777" w:rsidTr="00C27B13">
        <w:tc>
          <w:tcPr>
            <w:tcW w:w="8774" w:type="dxa"/>
            <w:gridSpan w:val="5"/>
            <w:shd w:val="clear" w:color="auto" w:fill="808080" w:themeFill="background1" w:themeFillShade="80"/>
          </w:tcPr>
          <w:p w14:paraId="1ACEFE17" w14:textId="77777777" w:rsidR="0029663E" w:rsidRPr="0081460C" w:rsidRDefault="0029663E" w:rsidP="00C27B13">
            <w:pPr>
              <w:jc w:val="left"/>
              <w:rPr>
                <w:color w:val="FFFFFF" w:themeColor="background1"/>
              </w:rPr>
            </w:pPr>
            <w:r w:rsidRPr="0081460C">
              <w:rPr>
                <w:b/>
                <w:bCs/>
                <w:color w:val="FFFFFF" w:themeColor="background1"/>
              </w:rPr>
              <w:t>Minimum requirement to remain eligible in the competition:</w:t>
            </w:r>
            <w:r w:rsidRPr="0081460C">
              <w:rPr>
                <w:color w:val="FFFFFF" w:themeColor="background1"/>
              </w:rPr>
              <w:t xml:space="preserve"> Tenderers must demonstrate compliance with all the relevant Health &amp; Safety legislation.  The Contracting Authority reserves the right to seek further information to verify compliance.</w:t>
            </w:r>
          </w:p>
        </w:tc>
      </w:tr>
      <w:tr w:rsidR="0029663E" w:rsidRPr="00414BFB" w14:paraId="133E35A1" w14:textId="77777777" w:rsidTr="00C27B13">
        <w:tc>
          <w:tcPr>
            <w:tcW w:w="4333" w:type="dxa"/>
            <w:shd w:val="clear" w:color="auto" w:fill="D9D9D9" w:themeFill="background1" w:themeFillShade="D9"/>
          </w:tcPr>
          <w:p w14:paraId="3A5C24F5" w14:textId="77777777" w:rsidR="0029663E" w:rsidRPr="00414BFB" w:rsidRDefault="0029663E" w:rsidP="00C27B13">
            <w:r w:rsidRPr="00414BFB">
              <w:t>Do you comply with the Safety Health &amp; Welfare at Work Act 2005</w:t>
            </w:r>
            <w:r>
              <w:t>?</w:t>
            </w:r>
            <w:r w:rsidRPr="00414BFB">
              <w:t xml:space="preserve"> </w:t>
            </w:r>
          </w:p>
        </w:tc>
        <w:tc>
          <w:tcPr>
            <w:tcW w:w="1110" w:type="dxa"/>
            <w:shd w:val="clear" w:color="auto" w:fill="D9D9D9" w:themeFill="background1" w:themeFillShade="D9"/>
            <w:vAlign w:val="center"/>
          </w:tcPr>
          <w:p w14:paraId="7C02AD88" w14:textId="77777777" w:rsidR="0029663E" w:rsidRPr="00414BFB" w:rsidRDefault="0029663E" w:rsidP="00C27B13">
            <w:pPr>
              <w:jc w:val="center"/>
            </w:pPr>
            <w:r w:rsidRPr="00414BFB">
              <w:t>Yes</w:t>
            </w:r>
          </w:p>
        </w:tc>
        <w:tc>
          <w:tcPr>
            <w:tcW w:w="1110" w:type="dxa"/>
            <w:vAlign w:val="center"/>
          </w:tcPr>
          <w:p w14:paraId="0DC83524" w14:textId="77777777" w:rsidR="0029663E" w:rsidRPr="00414BFB" w:rsidRDefault="0029663E" w:rsidP="00C27B13">
            <w:pPr>
              <w:jc w:val="center"/>
            </w:pPr>
          </w:p>
        </w:tc>
        <w:tc>
          <w:tcPr>
            <w:tcW w:w="1110" w:type="dxa"/>
            <w:shd w:val="clear" w:color="auto" w:fill="D9D9D9" w:themeFill="background1" w:themeFillShade="D9"/>
            <w:vAlign w:val="center"/>
          </w:tcPr>
          <w:p w14:paraId="54AB6DEF" w14:textId="77777777" w:rsidR="0029663E" w:rsidRPr="00414BFB" w:rsidRDefault="0029663E" w:rsidP="00C27B13">
            <w:pPr>
              <w:jc w:val="center"/>
            </w:pPr>
            <w:r w:rsidRPr="00414BFB">
              <w:t>No</w:t>
            </w:r>
          </w:p>
        </w:tc>
        <w:tc>
          <w:tcPr>
            <w:tcW w:w="1111" w:type="dxa"/>
            <w:vAlign w:val="center"/>
          </w:tcPr>
          <w:p w14:paraId="4FA54B15" w14:textId="77777777" w:rsidR="0029663E" w:rsidRPr="00414BFB" w:rsidRDefault="0029663E" w:rsidP="00C27B13">
            <w:pPr>
              <w:jc w:val="center"/>
            </w:pPr>
          </w:p>
        </w:tc>
      </w:tr>
      <w:tr w:rsidR="0029663E" w:rsidRPr="00414BFB" w14:paraId="6EED3C04" w14:textId="77777777" w:rsidTr="00C27B13">
        <w:tc>
          <w:tcPr>
            <w:tcW w:w="4333" w:type="dxa"/>
            <w:shd w:val="clear" w:color="auto" w:fill="D9D9D9" w:themeFill="background1" w:themeFillShade="D9"/>
          </w:tcPr>
          <w:p w14:paraId="549C2286" w14:textId="77777777" w:rsidR="0029663E" w:rsidRPr="00414BFB" w:rsidRDefault="0029663E" w:rsidP="00C27B13">
            <w:r w:rsidRPr="00414BFB">
              <w:t>Manager responsible for Health and Safety</w:t>
            </w:r>
            <w:r>
              <w:t>:</w:t>
            </w:r>
            <w:r w:rsidRPr="00414BFB">
              <w:t xml:space="preserve"> </w:t>
            </w:r>
          </w:p>
        </w:tc>
        <w:tc>
          <w:tcPr>
            <w:tcW w:w="4441" w:type="dxa"/>
            <w:gridSpan w:val="4"/>
            <w:vAlign w:val="center"/>
          </w:tcPr>
          <w:p w14:paraId="04E56200" w14:textId="77777777" w:rsidR="0029663E" w:rsidRPr="00414BFB" w:rsidRDefault="0029663E" w:rsidP="00C27B13">
            <w:pPr>
              <w:jc w:val="left"/>
            </w:pPr>
          </w:p>
        </w:tc>
      </w:tr>
      <w:tr w:rsidR="0029663E" w:rsidRPr="00414BFB" w14:paraId="6C5F0A36" w14:textId="77777777" w:rsidTr="00C27B13">
        <w:trPr>
          <w:trHeight w:val="128"/>
        </w:trPr>
        <w:tc>
          <w:tcPr>
            <w:tcW w:w="4333" w:type="dxa"/>
            <w:vMerge w:val="restart"/>
            <w:shd w:val="clear" w:color="auto" w:fill="D9D9D9" w:themeFill="background1" w:themeFillShade="D9"/>
          </w:tcPr>
          <w:p w14:paraId="1E245121" w14:textId="77777777" w:rsidR="0029663E" w:rsidRPr="00414BFB" w:rsidRDefault="0029663E" w:rsidP="00C27B13">
            <w:r>
              <w:t>I</w:t>
            </w:r>
            <w:r w:rsidRPr="00414BFB">
              <w:t xml:space="preserve">s it </w:t>
            </w:r>
            <w:r>
              <w:t>externally</w:t>
            </w:r>
            <w:r w:rsidRPr="00414BFB">
              <w:t xml:space="preserve"> certified or managed in-house? </w:t>
            </w:r>
          </w:p>
        </w:tc>
        <w:tc>
          <w:tcPr>
            <w:tcW w:w="2220" w:type="dxa"/>
            <w:gridSpan w:val="2"/>
            <w:shd w:val="clear" w:color="auto" w:fill="D9D9D9" w:themeFill="background1" w:themeFillShade="D9"/>
          </w:tcPr>
          <w:p w14:paraId="72491336" w14:textId="77777777" w:rsidR="0029663E" w:rsidRPr="00414BFB" w:rsidRDefault="0029663E" w:rsidP="00C27B13">
            <w:r>
              <w:t>Externally</w:t>
            </w:r>
            <w:r w:rsidRPr="00414BFB">
              <w:t xml:space="preserve"> Certified</w:t>
            </w:r>
          </w:p>
        </w:tc>
        <w:tc>
          <w:tcPr>
            <w:tcW w:w="2221" w:type="dxa"/>
            <w:gridSpan w:val="2"/>
            <w:vAlign w:val="center"/>
          </w:tcPr>
          <w:p w14:paraId="7872EF9B" w14:textId="77777777" w:rsidR="0029663E" w:rsidRPr="00414BFB" w:rsidRDefault="0029663E" w:rsidP="00C27B13">
            <w:pPr>
              <w:jc w:val="left"/>
            </w:pPr>
          </w:p>
        </w:tc>
      </w:tr>
      <w:tr w:rsidR="0029663E" w:rsidRPr="00414BFB" w14:paraId="602BC181" w14:textId="77777777" w:rsidTr="00C27B13">
        <w:trPr>
          <w:trHeight w:val="127"/>
        </w:trPr>
        <w:tc>
          <w:tcPr>
            <w:tcW w:w="4333" w:type="dxa"/>
            <w:vMerge/>
            <w:shd w:val="clear" w:color="auto" w:fill="D9D9D9" w:themeFill="background1" w:themeFillShade="D9"/>
          </w:tcPr>
          <w:p w14:paraId="1517B208" w14:textId="77777777" w:rsidR="0029663E" w:rsidRPr="00414BFB" w:rsidRDefault="0029663E" w:rsidP="00C27B13"/>
        </w:tc>
        <w:tc>
          <w:tcPr>
            <w:tcW w:w="2220" w:type="dxa"/>
            <w:gridSpan w:val="2"/>
            <w:shd w:val="clear" w:color="auto" w:fill="D9D9D9" w:themeFill="background1" w:themeFillShade="D9"/>
          </w:tcPr>
          <w:p w14:paraId="49158C7C" w14:textId="77777777" w:rsidR="0029663E" w:rsidRPr="00414BFB" w:rsidRDefault="0029663E" w:rsidP="00C27B13">
            <w:r w:rsidRPr="00414BFB">
              <w:t>In-House</w:t>
            </w:r>
          </w:p>
        </w:tc>
        <w:tc>
          <w:tcPr>
            <w:tcW w:w="2221" w:type="dxa"/>
            <w:gridSpan w:val="2"/>
            <w:vAlign w:val="center"/>
          </w:tcPr>
          <w:p w14:paraId="5ABB57FF" w14:textId="77777777" w:rsidR="0029663E" w:rsidRPr="00414BFB" w:rsidRDefault="0029663E" w:rsidP="00C27B13">
            <w:pPr>
              <w:jc w:val="left"/>
            </w:pPr>
          </w:p>
        </w:tc>
      </w:tr>
      <w:tr w:rsidR="0029663E" w:rsidRPr="00414BFB" w14:paraId="6EF0B9C8" w14:textId="77777777" w:rsidTr="00C27B13">
        <w:trPr>
          <w:trHeight w:val="170"/>
        </w:trPr>
        <w:tc>
          <w:tcPr>
            <w:tcW w:w="4333" w:type="dxa"/>
            <w:vMerge w:val="restart"/>
            <w:shd w:val="clear" w:color="auto" w:fill="D9D9D9" w:themeFill="background1" w:themeFillShade="D9"/>
          </w:tcPr>
          <w:p w14:paraId="09AB52F9" w14:textId="77777777" w:rsidR="0029663E" w:rsidRPr="00414BFB" w:rsidRDefault="0029663E" w:rsidP="00C27B13">
            <w:r w:rsidRPr="00414BFB">
              <w:t xml:space="preserve">If </w:t>
            </w:r>
            <w:r>
              <w:t xml:space="preserve">externally </w:t>
            </w:r>
            <w:r w:rsidRPr="00414BFB">
              <w:t xml:space="preserve">certified, please provide the following information: </w:t>
            </w:r>
          </w:p>
        </w:tc>
        <w:tc>
          <w:tcPr>
            <w:tcW w:w="2220" w:type="dxa"/>
            <w:gridSpan w:val="2"/>
            <w:shd w:val="clear" w:color="auto" w:fill="D9D9D9" w:themeFill="background1" w:themeFillShade="D9"/>
            <w:vAlign w:val="center"/>
          </w:tcPr>
          <w:p w14:paraId="0C9ADD85" w14:textId="77777777" w:rsidR="0029663E" w:rsidRPr="00414BFB" w:rsidRDefault="0029663E" w:rsidP="00C27B13">
            <w:pPr>
              <w:jc w:val="left"/>
            </w:pPr>
            <w:r w:rsidRPr="00414BFB">
              <w:t>Date of most recent certification</w:t>
            </w:r>
            <w:r>
              <w:t>:</w:t>
            </w:r>
          </w:p>
        </w:tc>
        <w:tc>
          <w:tcPr>
            <w:tcW w:w="2221" w:type="dxa"/>
            <w:gridSpan w:val="2"/>
            <w:vAlign w:val="center"/>
          </w:tcPr>
          <w:p w14:paraId="2C310099" w14:textId="77777777" w:rsidR="0029663E" w:rsidRPr="00414BFB" w:rsidRDefault="0029663E" w:rsidP="00C27B13">
            <w:pPr>
              <w:jc w:val="left"/>
            </w:pPr>
          </w:p>
        </w:tc>
      </w:tr>
      <w:tr w:rsidR="0029663E" w:rsidRPr="00414BFB" w14:paraId="204A74B7" w14:textId="77777777" w:rsidTr="00C27B13">
        <w:trPr>
          <w:trHeight w:val="170"/>
        </w:trPr>
        <w:tc>
          <w:tcPr>
            <w:tcW w:w="4333" w:type="dxa"/>
            <w:vMerge/>
            <w:shd w:val="clear" w:color="auto" w:fill="D9D9D9" w:themeFill="background1" w:themeFillShade="D9"/>
          </w:tcPr>
          <w:p w14:paraId="24142372" w14:textId="77777777" w:rsidR="0029663E" w:rsidRPr="00414BFB" w:rsidRDefault="0029663E" w:rsidP="00C27B13"/>
        </w:tc>
        <w:tc>
          <w:tcPr>
            <w:tcW w:w="2220" w:type="dxa"/>
            <w:gridSpan w:val="2"/>
            <w:shd w:val="clear" w:color="auto" w:fill="D9D9D9" w:themeFill="background1" w:themeFillShade="D9"/>
            <w:vAlign w:val="center"/>
          </w:tcPr>
          <w:p w14:paraId="33A09492" w14:textId="77777777" w:rsidR="0029663E" w:rsidRPr="00414BFB" w:rsidRDefault="0029663E" w:rsidP="00C27B13">
            <w:pPr>
              <w:jc w:val="left"/>
            </w:pPr>
            <w:r w:rsidRPr="00414BFB">
              <w:t>Scope of Certification</w:t>
            </w:r>
            <w:r>
              <w:t>:</w:t>
            </w:r>
          </w:p>
        </w:tc>
        <w:tc>
          <w:tcPr>
            <w:tcW w:w="2221" w:type="dxa"/>
            <w:gridSpan w:val="2"/>
            <w:vAlign w:val="center"/>
          </w:tcPr>
          <w:p w14:paraId="32707BCF" w14:textId="77777777" w:rsidR="0029663E" w:rsidRPr="00414BFB" w:rsidRDefault="0029663E" w:rsidP="00C27B13">
            <w:pPr>
              <w:jc w:val="left"/>
            </w:pPr>
          </w:p>
        </w:tc>
      </w:tr>
      <w:tr w:rsidR="0029663E" w:rsidRPr="00414BFB" w14:paraId="723BF023" w14:textId="77777777" w:rsidTr="00C27B13">
        <w:trPr>
          <w:trHeight w:val="170"/>
        </w:trPr>
        <w:tc>
          <w:tcPr>
            <w:tcW w:w="4333" w:type="dxa"/>
            <w:vMerge/>
            <w:shd w:val="clear" w:color="auto" w:fill="D9D9D9" w:themeFill="background1" w:themeFillShade="D9"/>
          </w:tcPr>
          <w:p w14:paraId="636C5304" w14:textId="77777777" w:rsidR="0029663E" w:rsidRPr="00414BFB" w:rsidRDefault="0029663E" w:rsidP="00C27B13"/>
        </w:tc>
        <w:tc>
          <w:tcPr>
            <w:tcW w:w="2220" w:type="dxa"/>
            <w:gridSpan w:val="2"/>
            <w:shd w:val="clear" w:color="auto" w:fill="D9D9D9" w:themeFill="background1" w:themeFillShade="D9"/>
            <w:vAlign w:val="center"/>
          </w:tcPr>
          <w:p w14:paraId="4DB9A5AE" w14:textId="77777777" w:rsidR="0029663E" w:rsidRPr="00414BFB" w:rsidRDefault="0029663E" w:rsidP="00C27B13">
            <w:pPr>
              <w:jc w:val="left"/>
            </w:pPr>
            <w:r w:rsidRPr="00414BFB">
              <w:t>Name of Certification Body</w:t>
            </w:r>
            <w:r>
              <w:t>:</w:t>
            </w:r>
          </w:p>
        </w:tc>
        <w:tc>
          <w:tcPr>
            <w:tcW w:w="2221" w:type="dxa"/>
            <w:gridSpan w:val="2"/>
            <w:vAlign w:val="center"/>
          </w:tcPr>
          <w:p w14:paraId="6615ED42" w14:textId="77777777" w:rsidR="0029663E" w:rsidRPr="00414BFB" w:rsidRDefault="0029663E" w:rsidP="00C27B13">
            <w:pPr>
              <w:jc w:val="left"/>
            </w:pPr>
          </w:p>
        </w:tc>
      </w:tr>
      <w:tr w:rsidR="0029663E" w:rsidRPr="00414BFB" w14:paraId="3C4EE305" w14:textId="77777777" w:rsidTr="00C27B13">
        <w:trPr>
          <w:trHeight w:val="255"/>
        </w:trPr>
        <w:tc>
          <w:tcPr>
            <w:tcW w:w="4333" w:type="dxa"/>
            <w:vMerge/>
            <w:shd w:val="clear" w:color="auto" w:fill="D9D9D9" w:themeFill="background1" w:themeFillShade="D9"/>
          </w:tcPr>
          <w:p w14:paraId="007875E4" w14:textId="77777777" w:rsidR="0029663E" w:rsidRPr="00414BFB" w:rsidRDefault="0029663E" w:rsidP="00C27B13"/>
        </w:tc>
        <w:tc>
          <w:tcPr>
            <w:tcW w:w="2220" w:type="dxa"/>
            <w:gridSpan w:val="2"/>
            <w:vMerge w:val="restart"/>
            <w:shd w:val="clear" w:color="auto" w:fill="D9D9D9" w:themeFill="background1" w:themeFillShade="D9"/>
            <w:vAlign w:val="center"/>
          </w:tcPr>
          <w:p w14:paraId="284F5304" w14:textId="77777777" w:rsidR="0029663E" w:rsidRPr="00414BFB" w:rsidRDefault="0029663E" w:rsidP="00C27B13">
            <w:pPr>
              <w:jc w:val="left"/>
            </w:pPr>
            <w:r w:rsidRPr="00414BFB">
              <w:t>Evidence will be provided on request</w:t>
            </w:r>
          </w:p>
        </w:tc>
        <w:tc>
          <w:tcPr>
            <w:tcW w:w="1110" w:type="dxa"/>
            <w:shd w:val="clear" w:color="auto" w:fill="D9D9D9" w:themeFill="background1" w:themeFillShade="D9"/>
            <w:vAlign w:val="center"/>
          </w:tcPr>
          <w:p w14:paraId="06309A39" w14:textId="77777777" w:rsidR="0029663E" w:rsidRPr="00414BFB" w:rsidRDefault="0029663E" w:rsidP="00C27B13">
            <w:pPr>
              <w:jc w:val="center"/>
            </w:pPr>
            <w:r w:rsidRPr="00414BFB">
              <w:t>Yes</w:t>
            </w:r>
          </w:p>
        </w:tc>
        <w:tc>
          <w:tcPr>
            <w:tcW w:w="1111" w:type="dxa"/>
            <w:vAlign w:val="center"/>
          </w:tcPr>
          <w:p w14:paraId="11992C8D" w14:textId="77777777" w:rsidR="0029663E" w:rsidRPr="00414BFB" w:rsidRDefault="0029663E" w:rsidP="00C27B13">
            <w:pPr>
              <w:jc w:val="center"/>
            </w:pPr>
          </w:p>
        </w:tc>
      </w:tr>
      <w:tr w:rsidR="0029663E" w:rsidRPr="00414BFB" w14:paraId="4791AD72" w14:textId="77777777" w:rsidTr="00C27B13">
        <w:trPr>
          <w:trHeight w:val="255"/>
        </w:trPr>
        <w:tc>
          <w:tcPr>
            <w:tcW w:w="4333" w:type="dxa"/>
            <w:vMerge/>
            <w:shd w:val="clear" w:color="auto" w:fill="D9D9D9" w:themeFill="background1" w:themeFillShade="D9"/>
          </w:tcPr>
          <w:p w14:paraId="39680514" w14:textId="77777777" w:rsidR="0029663E" w:rsidRPr="00414BFB" w:rsidRDefault="0029663E" w:rsidP="00C27B13"/>
        </w:tc>
        <w:tc>
          <w:tcPr>
            <w:tcW w:w="2220" w:type="dxa"/>
            <w:gridSpan w:val="2"/>
            <w:vMerge/>
            <w:shd w:val="clear" w:color="auto" w:fill="D9D9D9" w:themeFill="background1" w:themeFillShade="D9"/>
          </w:tcPr>
          <w:p w14:paraId="6697B2B8" w14:textId="77777777" w:rsidR="0029663E" w:rsidRPr="00414BFB" w:rsidRDefault="0029663E" w:rsidP="00C27B13"/>
        </w:tc>
        <w:tc>
          <w:tcPr>
            <w:tcW w:w="1110" w:type="dxa"/>
            <w:shd w:val="clear" w:color="auto" w:fill="D9D9D9" w:themeFill="background1" w:themeFillShade="D9"/>
            <w:vAlign w:val="center"/>
          </w:tcPr>
          <w:p w14:paraId="64B0309B" w14:textId="77777777" w:rsidR="0029663E" w:rsidRPr="00414BFB" w:rsidRDefault="0029663E" w:rsidP="00C27B13">
            <w:pPr>
              <w:jc w:val="center"/>
            </w:pPr>
            <w:r w:rsidRPr="00414BFB">
              <w:t>No</w:t>
            </w:r>
          </w:p>
        </w:tc>
        <w:tc>
          <w:tcPr>
            <w:tcW w:w="1111" w:type="dxa"/>
            <w:vAlign w:val="center"/>
          </w:tcPr>
          <w:p w14:paraId="56459C80" w14:textId="77777777" w:rsidR="0029663E" w:rsidRPr="00414BFB" w:rsidRDefault="0029663E" w:rsidP="00C27B13">
            <w:pPr>
              <w:jc w:val="center"/>
            </w:pPr>
          </w:p>
        </w:tc>
      </w:tr>
    </w:tbl>
    <w:p w14:paraId="3AB7CB2D" w14:textId="77777777" w:rsidR="0029663E" w:rsidRDefault="0029663E" w:rsidP="0029663E">
      <w:pPr>
        <w:spacing w:before="0" w:after="0" w:line="240" w:lineRule="auto"/>
        <w:jc w:val="left"/>
      </w:pPr>
    </w:p>
    <w:p w14:paraId="37FA523E" w14:textId="77777777" w:rsidR="0029663E" w:rsidRDefault="0029663E" w:rsidP="0029663E">
      <w:pPr>
        <w:spacing w:before="0" w:after="0" w:line="240" w:lineRule="auto"/>
        <w:jc w:val="left"/>
        <w:rPr>
          <w:b/>
          <w:bCs/>
          <w:color w:val="FFFFFF" w:themeColor="background1"/>
          <w:sz w:val="28"/>
          <w:szCs w:val="28"/>
        </w:rPr>
      </w:pPr>
      <w:r>
        <w:rPr>
          <w:b/>
          <w:bCs/>
          <w:color w:val="FFFFFF" w:themeColor="background1"/>
          <w:sz w:val="28"/>
          <w:szCs w:val="28"/>
        </w:rPr>
        <w:br w:type="page"/>
      </w:r>
    </w:p>
    <w:p w14:paraId="1931E6A6" w14:textId="77777777" w:rsidR="0029663E" w:rsidRDefault="0029663E" w:rsidP="0029663E">
      <w:pPr>
        <w:spacing w:before="0" w:after="0" w:line="240" w:lineRule="auto"/>
        <w:jc w:val="left"/>
        <w:rPr>
          <w:b/>
          <w:bCs/>
          <w:color w:val="FFFFFF" w:themeColor="background1"/>
          <w:sz w:val="28"/>
          <w:szCs w:val="28"/>
        </w:rPr>
      </w:pPr>
    </w:p>
    <w:p w14:paraId="2A6A24C7" w14:textId="14F71BAE" w:rsidR="0029663E" w:rsidRDefault="0029663E" w:rsidP="00731A7D">
      <w:pPr>
        <w:pStyle w:val="Heading1"/>
        <w:numPr>
          <w:ilvl w:val="0"/>
          <w:numId w:val="0"/>
        </w:numPr>
      </w:pPr>
      <w:bookmarkStart w:id="32" w:name="_Toc234494569"/>
      <w:bookmarkStart w:id="33" w:name="_Toc67493557"/>
      <w:r>
        <w:t>Quality Assurance – Pass/Fail Criteria</w:t>
      </w:r>
      <w:bookmarkEnd w:id="32"/>
      <w:r>
        <w:t xml:space="preserve"> </w:t>
      </w:r>
      <w:bookmarkEnd w:id="3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3"/>
        <w:gridCol w:w="1110"/>
        <w:gridCol w:w="1110"/>
        <w:gridCol w:w="1110"/>
        <w:gridCol w:w="1111"/>
      </w:tblGrid>
      <w:tr w:rsidR="0029663E" w:rsidRPr="00414BFB" w14:paraId="55524688" w14:textId="77777777" w:rsidTr="00C27B13">
        <w:tc>
          <w:tcPr>
            <w:tcW w:w="8774" w:type="dxa"/>
            <w:gridSpan w:val="5"/>
            <w:shd w:val="clear" w:color="auto" w:fill="808080" w:themeFill="background1" w:themeFillShade="80"/>
          </w:tcPr>
          <w:p w14:paraId="4511C228" w14:textId="77777777" w:rsidR="0029663E" w:rsidRPr="004653A9" w:rsidRDefault="0029663E" w:rsidP="00C27B13">
            <w:pPr>
              <w:jc w:val="left"/>
              <w:rPr>
                <w:color w:val="FFFFFF" w:themeColor="background1"/>
              </w:rPr>
            </w:pPr>
            <w:r w:rsidRPr="004653A9">
              <w:rPr>
                <w:b/>
                <w:bCs/>
                <w:color w:val="FFFFFF" w:themeColor="background1"/>
              </w:rPr>
              <w:t>Minimum requirement to remain eligible in the competition:</w:t>
            </w:r>
            <w:r w:rsidRPr="004653A9">
              <w:rPr>
                <w:color w:val="FFFFFF" w:themeColor="background1"/>
              </w:rPr>
              <w:t xml:space="preserve"> Tenderers should provide information on the measures in place to ensure the delivery of a quality service, for example by way of an externally certified system, or an equivalent in-house quality control process or system.</w:t>
            </w:r>
          </w:p>
        </w:tc>
      </w:tr>
      <w:tr w:rsidR="0029663E" w:rsidRPr="00414BFB" w14:paraId="6C56AB1E" w14:textId="77777777" w:rsidTr="00C27B13">
        <w:tc>
          <w:tcPr>
            <w:tcW w:w="4333" w:type="dxa"/>
            <w:shd w:val="clear" w:color="auto" w:fill="D9D9D9" w:themeFill="background1" w:themeFillShade="D9"/>
          </w:tcPr>
          <w:p w14:paraId="5068AC9E" w14:textId="77777777" w:rsidR="0029663E" w:rsidRPr="00414BFB" w:rsidRDefault="0029663E" w:rsidP="00C27B13">
            <w:r w:rsidRPr="00414BFB">
              <w:t xml:space="preserve">Do you operate a </w:t>
            </w:r>
            <w:r>
              <w:t>Q</w:t>
            </w:r>
            <w:r w:rsidRPr="00414BFB">
              <w:t xml:space="preserve">uality </w:t>
            </w:r>
            <w:r>
              <w:t>M</w:t>
            </w:r>
            <w:r w:rsidRPr="00414BFB">
              <w:t xml:space="preserve">anagement </w:t>
            </w:r>
            <w:r>
              <w:t>S</w:t>
            </w:r>
            <w:r w:rsidRPr="00414BFB">
              <w:t xml:space="preserve">ystem? </w:t>
            </w:r>
          </w:p>
        </w:tc>
        <w:tc>
          <w:tcPr>
            <w:tcW w:w="1110" w:type="dxa"/>
            <w:shd w:val="clear" w:color="auto" w:fill="D9D9D9" w:themeFill="background1" w:themeFillShade="D9"/>
            <w:vAlign w:val="center"/>
          </w:tcPr>
          <w:p w14:paraId="5AB301BD" w14:textId="77777777" w:rsidR="0029663E" w:rsidRPr="00414BFB" w:rsidRDefault="0029663E" w:rsidP="00C27B13">
            <w:pPr>
              <w:jc w:val="center"/>
            </w:pPr>
            <w:r w:rsidRPr="00414BFB">
              <w:t>Yes</w:t>
            </w:r>
          </w:p>
        </w:tc>
        <w:tc>
          <w:tcPr>
            <w:tcW w:w="1110" w:type="dxa"/>
            <w:vAlign w:val="center"/>
          </w:tcPr>
          <w:p w14:paraId="20568F6C" w14:textId="77777777" w:rsidR="0029663E" w:rsidRPr="00414BFB" w:rsidRDefault="0029663E" w:rsidP="00C27B13">
            <w:pPr>
              <w:jc w:val="center"/>
            </w:pPr>
          </w:p>
        </w:tc>
        <w:tc>
          <w:tcPr>
            <w:tcW w:w="1110" w:type="dxa"/>
            <w:shd w:val="clear" w:color="auto" w:fill="EEECE1" w:themeFill="background2"/>
            <w:vAlign w:val="center"/>
          </w:tcPr>
          <w:p w14:paraId="33C8DAF5" w14:textId="77777777" w:rsidR="0029663E" w:rsidRPr="00414BFB" w:rsidRDefault="0029663E" w:rsidP="00C27B13">
            <w:pPr>
              <w:jc w:val="center"/>
            </w:pPr>
            <w:r w:rsidRPr="00414BFB">
              <w:t>No</w:t>
            </w:r>
          </w:p>
        </w:tc>
        <w:tc>
          <w:tcPr>
            <w:tcW w:w="1111" w:type="dxa"/>
            <w:vAlign w:val="center"/>
          </w:tcPr>
          <w:p w14:paraId="3B84AFBD" w14:textId="77777777" w:rsidR="0029663E" w:rsidRPr="00414BFB" w:rsidRDefault="0029663E" w:rsidP="00C27B13">
            <w:pPr>
              <w:jc w:val="center"/>
            </w:pPr>
          </w:p>
        </w:tc>
      </w:tr>
      <w:tr w:rsidR="0029663E" w:rsidRPr="00414BFB" w14:paraId="0EEB81B1" w14:textId="77777777" w:rsidTr="00C27B13">
        <w:tc>
          <w:tcPr>
            <w:tcW w:w="4333" w:type="dxa"/>
            <w:shd w:val="clear" w:color="auto" w:fill="D9D9D9" w:themeFill="background1" w:themeFillShade="D9"/>
          </w:tcPr>
          <w:p w14:paraId="53EF8659" w14:textId="77777777" w:rsidR="0029663E" w:rsidRPr="00414BFB" w:rsidRDefault="0029663E" w:rsidP="00C27B13">
            <w:r w:rsidRPr="00414BFB">
              <w:t xml:space="preserve">Manager responsible for Quality </w:t>
            </w:r>
            <w:r w:rsidRPr="004653A9">
              <w:t>Management System</w:t>
            </w:r>
            <w:r>
              <w:t>:</w:t>
            </w:r>
          </w:p>
        </w:tc>
        <w:tc>
          <w:tcPr>
            <w:tcW w:w="4441" w:type="dxa"/>
            <w:gridSpan w:val="4"/>
            <w:vAlign w:val="center"/>
          </w:tcPr>
          <w:p w14:paraId="2701E644" w14:textId="77777777" w:rsidR="0029663E" w:rsidRPr="00414BFB" w:rsidRDefault="0029663E" w:rsidP="00C27B13">
            <w:pPr>
              <w:jc w:val="left"/>
            </w:pPr>
          </w:p>
        </w:tc>
      </w:tr>
      <w:tr w:rsidR="0029663E" w:rsidRPr="00414BFB" w14:paraId="124B2DA3" w14:textId="77777777" w:rsidTr="00C27B13">
        <w:trPr>
          <w:trHeight w:val="128"/>
        </w:trPr>
        <w:tc>
          <w:tcPr>
            <w:tcW w:w="4333" w:type="dxa"/>
            <w:vMerge w:val="restart"/>
            <w:shd w:val="clear" w:color="auto" w:fill="D9D9D9" w:themeFill="background1" w:themeFillShade="D9"/>
          </w:tcPr>
          <w:p w14:paraId="7BDB259C" w14:textId="77777777" w:rsidR="0029663E" w:rsidRPr="00414BFB" w:rsidRDefault="0029663E" w:rsidP="00C27B13">
            <w:r>
              <w:t>I</w:t>
            </w:r>
            <w:r w:rsidRPr="00414BFB">
              <w:t xml:space="preserve">s it </w:t>
            </w:r>
            <w:r>
              <w:t>externally</w:t>
            </w:r>
            <w:r w:rsidRPr="00414BFB">
              <w:t xml:space="preserve"> certified or in-house? </w:t>
            </w:r>
          </w:p>
        </w:tc>
        <w:tc>
          <w:tcPr>
            <w:tcW w:w="2220" w:type="dxa"/>
            <w:gridSpan w:val="2"/>
            <w:shd w:val="clear" w:color="auto" w:fill="D9D9D9" w:themeFill="background1" w:themeFillShade="D9"/>
          </w:tcPr>
          <w:p w14:paraId="213EC85C" w14:textId="77777777" w:rsidR="0029663E" w:rsidRPr="00414BFB" w:rsidRDefault="0029663E" w:rsidP="00C27B13">
            <w:r>
              <w:t>Externally</w:t>
            </w:r>
            <w:r w:rsidRPr="00414BFB">
              <w:t xml:space="preserve"> Certified</w:t>
            </w:r>
          </w:p>
        </w:tc>
        <w:tc>
          <w:tcPr>
            <w:tcW w:w="2221" w:type="dxa"/>
            <w:gridSpan w:val="2"/>
            <w:vAlign w:val="center"/>
          </w:tcPr>
          <w:p w14:paraId="0099407A" w14:textId="77777777" w:rsidR="0029663E" w:rsidRPr="00414BFB" w:rsidRDefault="0029663E" w:rsidP="00C27B13">
            <w:pPr>
              <w:jc w:val="left"/>
            </w:pPr>
          </w:p>
        </w:tc>
      </w:tr>
      <w:tr w:rsidR="0029663E" w:rsidRPr="00414BFB" w14:paraId="0EC741F0" w14:textId="77777777" w:rsidTr="00C27B13">
        <w:trPr>
          <w:trHeight w:val="127"/>
        </w:trPr>
        <w:tc>
          <w:tcPr>
            <w:tcW w:w="4333" w:type="dxa"/>
            <w:vMerge/>
            <w:shd w:val="clear" w:color="auto" w:fill="D9D9D9" w:themeFill="background1" w:themeFillShade="D9"/>
          </w:tcPr>
          <w:p w14:paraId="69228B39" w14:textId="77777777" w:rsidR="0029663E" w:rsidRPr="00414BFB" w:rsidRDefault="0029663E" w:rsidP="00C27B13"/>
        </w:tc>
        <w:tc>
          <w:tcPr>
            <w:tcW w:w="2220" w:type="dxa"/>
            <w:gridSpan w:val="2"/>
            <w:shd w:val="clear" w:color="auto" w:fill="D9D9D9" w:themeFill="background1" w:themeFillShade="D9"/>
          </w:tcPr>
          <w:p w14:paraId="6D43FA36" w14:textId="77777777" w:rsidR="0029663E" w:rsidRPr="00414BFB" w:rsidRDefault="0029663E" w:rsidP="00C27B13">
            <w:r w:rsidRPr="00414BFB">
              <w:t>In-House</w:t>
            </w:r>
          </w:p>
        </w:tc>
        <w:tc>
          <w:tcPr>
            <w:tcW w:w="2221" w:type="dxa"/>
            <w:gridSpan w:val="2"/>
            <w:vAlign w:val="center"/>
          </w:tcPr>
          <w:p w14:paraId="63E2CC5F" w14:textId="77777777" w:rsidR="0029663E" w:rsidRPr="00414BFB" w:rsidRDefault="0029663E" w:rsidP="00C27B13">
            <w:pPr>
              <w:jc w:val="left"/>
            </w:pPr>
          </w:p>
        </w:tc>
      </w:tr>
      <w:tr w:rsidR="0029663E" w:rsidRPr="00414BFB" w14:paraId="21259CED" w14:textId="77777777" w:rsidTr="00C27B13">
        <w:trPr>
          <w:trHeight w:val="170"/>
        </w:trPr>
        <w:tc>
          <w:tcPr>
            <w:tcW w:w="4333" w:type="dxa"/>
            <w:vMerge w:val="restart"/>
            <w:shd w:val="clear" w:color="auto" w:fill="D9D9D9" w:themeFill="background1" w:themeFillShade="D9"/>
          </w:tcPr>
          <w:p w14:paraId="0D395D79" w14:textId="77777777" w:rsidR="0029663E" w:rsidRPr="00414BFB" w:rsidRDefault="0029663E" w:rsidP="00C27B13">
            <w:r w:rsidRPr="00414BFB">
              <w:t xml:space="preserve">If </w:t>
            </w:r>
            <w:r>
              <w:t>externally</w:t>
            </w:r>
            <w:r w:rsidRPr="00414BFB">
              <w:t xml:space="preserve"> certified, please provide the following information: </w:t>
            </w:r>
          </w:p>
        </w:tc>
        <w:tc>
          <w:tcPr>
            <w:tcW w:w="2220" w:type="dxa"/>
            <w:gridSpan w:val="2"/>
            <w:shd w:val="clear" w:color="auto" w:fill="D9D9D9" w:themeFill="background1" w:themeFillShade="D9"/>
          </w:tcPr>
          <w:p w14:paraId="6CC390CB" w14:textId="77777777" w:rsidR="0029663E" w:rsidRPr="00414BFB" w:rsidRDefault="0029663E" w:rsidP="00C27B13">
            <w:r w:rsidRPr="00414BFB">
              <w:t>Date of most recent certification</w:t>
            </w:r>
            <w:r>
              <w:t>:</w:t>
            </w:r>
            <w:r w:rsidRPr="00414BFB">
              <w:t xml:space="preserve"> </w:t>
            </w:r>
          </w:p>
        </w:tc>
        <w:tc>
          <w:tcPr>
            <w:tcW w:w="2221" w:type="dxa"/>
            <w:gridSpan w:val="2"/>
            <w:vAlign w:val="center"/>
          </w:tcPr>
          <w:p w14:paraId="2596B189" w14:textId="77777777" w:rsidR="0029663E" w:rsidRPr="00414BFB" w:rsidRDefault="0029663E" w:rsidP="00C27B13">
            <w:pPr>
              <w:jc w:val="left"/>
            </w:pPr>
          </w:p>
        </w:tc>
      </w:tr>
      <w:tr w:rsidR="0029663E" w:rsidRPr="00414BFB" w14:paraId="7E9214F9" w14:textId="77777777" w:rsidTr="00C27B13">
        <w:trPr>
          <w:trHeight w:val="170"/>
        </w:trPr>
        <w:tc>
          <w:tcPr>
            <w:tcW w:w="4333" w:type="dxa"/>
            <w:vMerge/>
            <w:shd w:val="clear" w:color="auto" w:fill="D9D9D9" w:themeFill="background1" w:themeFillShade="D9"/>
          </w:tcPr>
          <w:p w14:paraId="3B0206DE" w14:textId="77777777" w:rsidR="0029663E" w:rsidRPr="00414BFB" w:rsidRDefault="0029663E" w:rsidP="00C27B13"/>
        </w:tc>
        <w:tc>
          <w:tcPr>
            <w:tcW w:w="2220" w:type="dxa"/>
            <w:gridSpan w:val="2"/>
            <w:shd w:val="clear" w:color="auto" w:fill="D9D9D9" w:themeFill="background1" w:themeFillShade="D9"/>
          </w:tcPr>
          <w:p w14:paraId="57CE3329" w14:textId="77777777" w:rsidR="0029663E" w:rsidRPr="00414BFB" w:rsidRDefault="0029663E" w:rsidP="00C27B13">
            <w:r w:rsidRPr="00414BFB">
              <w:t>Scope of Certification</w:t>
            </w:r>
            <w:r>
              <w:t>:</w:t>
            </w:r>
          </w:p>
        </w:tc>
        <w:tc>
          <w:tcPr>
            <w:tcW w:w="2221" w:type="dxa"/>
            <w:gridSpan w:val="2"/>
            <w:vAlign w:val="center"/>
          </w:tcPr>
          <w:p w14:paraId="1C8D94CC" w14:textId="77777777" w:rsidR="0029663E" w:rsidRPr="00414BFB" w:rsidRDefault="0029663E" w:rsidP="00C27B13">
            <w:pPr>
              <w:jc w:val="left"/>
            </w:pPr>
          </w:p>
        </w:tc>
      </w:tr>
      <w:tr w:rsidR="0029663E" w:rsidRPr="00414BFB" w14:paraId="11363008" w14:textId="77777777" w:rsidTr="00C27B13">
        <w:trPr>
          <w:trHeight w:val="170"/>
        </w:trPr>
        <w:tc>
          <w:tcPr>
            <w:tcW w:w="4333" w:type="dxa"/>
            <w:vMerge/>
            <w:shd w:val="clear" w:color="auto" w:fill="D9D9D9" w:themeFill="background1" w:themeFillShade="D9"/>
          </w:tcPr>
          <w:p w14:paraId="453B7D82" w14:textId="77777777" w:rsidR="0029663E" w:rsidRPr="00414BFB" w:rsidRDefault="0029663E" w:rsidP="00C27B13"/>
        </w:tc>
        <w:tc>
          <w:tcPr>
            <w:tcW w:w="2220" w:type="dxa"/>
            <w:gridSpan w:val="2"/>
            <w:shd w:val="clear" w:color="auto" w:fill="D9D9D9" w:themeFill="background1" w:themeFillShade="D9"/>
          </w:tcPr>
          <w:p w14:paraId="164AB12E" w14:textId="77777777" w:rsidR="0029663E" w:rsidRPr="00414BFB" w:rsidRDefault="0029663E" w:rsidP="00C27B13">
            <w:r w:rsidRPr="00414BFB">
              <w:t>Name of Certification Body</w:t>
            </w:r>
            <w:r>
              <w:t>:</w:t>
            </w:r>
          </w:p>
        </w:tc>
        <w:tc>
          <w:tcPr>
            <w:tcW w:w="2221" w:type="dxa"/>
            <w:gridSpan w:val="2"/>
            <w:vAlign w:val="center"/>
          </w:tcPr>
          <w:p w14:paraId="4A7BFA17" w14:textId="77777777" w:rsidR="0029663E" w:rsidRPr="00414BFB" w:rsidRDefault="0029663E" w:rsidP="00C27B13">
            <w:pPr>
              <w:jc w:val="left"/>
            </w:pPr>
          </w:p>
        </w:tc>
      </w:tr>
      <w:tr w:rsidR="0029663E" w:rsidRPr="00414BFB" w14:paraId="11B0D508" w14:textId="77777777" w:rsidTr="00C27B13">
        <w:trPr>
          <w:trHeight w:val="255"/>
        </w:trPr>
        <w:tc>
          <w:tcPr>
            <w:tcW w:w="4333" w:type="dxa"/>
            <w:vMerge/>
            <w:shd w:val="clear" w:color="auto" w:fill="D9D9D9" w:themeFill="background1" w:themeFillShade="D9"/>
          </w:tcPr>
          <w:p w14:paraId="66DD570E" w14:textId="77777777" w:rsidR="0029663E" w:rsidRPr="00414BFB" w:rsidRDefault="0029663E" w:rsidP="00C27B13"/>
        </w:tc>
        <w:tc>
          <w:tcPr>
            <w:tcW w:w="2220" w:type="dxa"/>
            <w:gridSpan w:val="2"/>
            <w:vMerge w:val="restart"/>
            <w:shd w:val="clear" w:color="auto" w:fill="D9D9D9" w:themeFill="background1" w:themeFillShade="D9"/>
            <w:vAlign w:val="center"/>
          </w:tcPr>
          <w:p w14:paraId="54619E1C" w14:textId="77777777" w:rsidR="0029663E" w:rsidRPr="00414BFB" w:rsidRDefault="0029663E" w:rsidP="00C27B13">
            <w:pPr>
              <w:jc w:val="left"/>
            </w:pPr>
            <w:r w:rsidRPr="00414BFB">
              <w:t>Evidence will be provided on request</w:t>
            </w:r>
          </w:p>
        </w:tc>
        <w:tc>
          <w:tcPr>
            <w:tcW w:w="1110" w:type="dxa"/>
            <w:shd w:val="clear" w:color="auto" w:fill="D9D9D9" w:themeFill="background1" w:themeFillShade="D9"/>
            <w:vAlign w:val="center"/>
          </w:tcPr>
          <w:p w14:paraId="3FFB72D6" w14:textId="77777777" w:rsidR="0029663E" w:rsidRPr="00414BFB" w:rsidRDefault="0029663E" w:rsidP="00C27B13">
            <w:pPr>
              <w:jc w:val="center"/>
            </w:pPr>
            <w:r w:rsidRPr="00414BFB">
              <w:t>Yes</w:t>
            </w:r>
          </w:p>
        </w:tc>
        <w:tc>
          <w:tcPr>
            <w:tcW w:w="1111" w:type="dxa"/>
            <w:vAlign w:val="center"/>
          </w:tcPr>
          <w:p w14:paraId="2C714D57" w14:textId="77777777" w:rsidR="0029663E" w:rsidRPr="00414BFB" w:rsidRDefault="0029663E" w:rsidP="00C27B13">
            <w:pPr>
              <w:jc w:val="center"/>
            </w:pPr>
          </w:p>
        </w:tc>
      </w:tr>
      <w:tr w:rsidR="0029663E" w:rsidRPr="00414BFB" w14:paraId="67EBE2CE" w14:textId="77777777" w:rsidTr="00C27B13">
        <w:trPr>
          <w:trHeight w:val="255"/>
        </w:trPr>
        <w:tc>
          <w:tcPr>
            <w:tcW w:w="4333" w:type="dxa"/>
            <w:vMerge/>
            <w:shd w:val="clear" w:color="auto" w:fill="D9D9D9" w:themeFill="background1" w:themeFillShade="D9"/>
          </w:tcPr>
          <w:p w14:paraId="47E93FE4" w14:textId="77777777" w:rsidR="0029663E" w:rsidRPr="00414BFB" w:rsidRDefault="0029663E" w:rsidP="00C27B13"/>
        </w:tc>
        <w:tc>
          <w:tcPr>
            <w:tcW w:w="2220" w:type="dxa"/>
            <w:gridSpan w:val="2"/>
            <w:vMerge/>
            <w:shd w:val="clear" w:color="auto" w:fill="D9D9D9" w:themeFill="background1" w:themeFillShade="D9"/>
          </w:tcPr>
          <w:p w14:paraId="5A44D934" w14:textId="77777777" w:rsidR="0029663E" w:rsidRPr="00414BFB" w:rsidRDefault="0029663E" w:rsidP="00C27B13"/>
        </w:tc>
        <w:tc>
          <w:tcPr>
            <w:tcW w:w="1110" w:type="dxa"/>
            <w:shd w:val="clear" w:color="auto" w:fill="D9D9D9" w:themeFill="background1" w:themeFillShade="D9"/>
            <w:vAlign w:val="center"/>
          </w:tcPr>
          <w:p w14:paraId="1E4D95C1" w14:textId="77777777" w:rsidR="0029663E" w:rsidRPr="00414BFB" w:rsidRDefault="0029663E" w:rsidP="00C27B13">
            <w:pPr>
              <w:jc w:val="center"/>
            </w:pPr>
            <w:r w:rsidRPr="00414BFB">
              <w:t>No</w:t>
            </w:r>
          </w:p>
        </w:tc>
        <w:tc>
          <w:tcPr>
            <w:tcW w:w="1111" w:type="dxa"/>
            <w:vAlign w:val="center"/>
          </w:tcPr>
          <w:p w14:paraId="2176DC3D" w14:textId="77777777" w:rsidR="0029663E" w:rsidRPr="00414BFB" w:rsidRDefault="0029663E" w:rsidP="00C27B13">
            <w:pPr>
              <w:jc w:val="center"/>
            </w:pPr>
          </w:p>
        </w:tc>
      </w:tr>
      <w:tr w:rsidR="0029663E" w:rsidRPr="00414BFB" w14:paraId="38427FFD" w14:textId="77777777" w:rsidTr="00C27B13">
        <w:trPr>
          <w:trHeight w:val="255"/>
        </w:trPr>
        <w:tc>
          <w:tcPr>
            <w:tcW w:w="4333" w:type="dxa"/>
            <w:shd w:val="clear" w:color="auto" w:fill="D9D9D9" w:themeFill="background1" w:themeFillShade="D9"/>
          </w:tcPr>
          <w:p w14:paraId="5F68E016" w14:textId="77777777" w:rsidR="0029663E" w:rsidRPr="00414BFB" w:rsidRDefault="0029663E" w:rsidP="00C27B13">
            <w:r w:rsidRPr="00414BFB">
              <w:t xml:space="preserve">If in-house, please provide summary of system: </w:t>
            </w:r>
          </w:p>
        </w:tc>
        <w:tc>
          <w:tcPr>
            <w:tcW w:w="4441" w:type="dxa"/>
            <w:gridSpan w:val="4"/>
            <w:vAlign w:val="center"/>
          </w:tcPr>
          <w:p w14:paraId="5569915F" w14:textId="77777777" w:rsidR="0029663E" w:rsidRPr="00414BFB" w:rsidRDefault="0029663E" w:rsidP="00C27B13">
            <w:pPr>
              <w:jc w:val="left"/>
            </w:pPr>
          </w:p>
          <w:p w14:paraId="4DFABA22" w14:textId="77777777" w:rsidR="0029663E" w:rsidRPr="00414BFB" w:rsidRDefault="0029663E" w:rsidP="00C27B13">
            <w:pPr>
              <w:jc w:val="left"/>
            </w:pPr>
          </w:p>
          <w:p w14:paraId="26C39547" w14:textId="77777777" w:rsidR="0029663E" w:rsidRPr="00414BFB" w:rsidRDefault="0029663E" w:rsidP="00C27B13">
            <w:pPr>
              <w:jc w:val="left"/>
            </w:pPr>
          </w:p>
        </w:tc>
      </w:tr>
    </w:tbl>
    <w:p w14:paraId="6A34D36A" w14:textId="77777777" w:rsidR="0029663E" w:rsidRDefault="0029663E" w:rsidP="0029663E"/>
    <w:p w14:paraId="079F86CB" w14:textId="77777777" w:rsidR="0029663E" w:rsidRDefault="0029663E" w:rsidP="0029663E">
      <w:pPr>
        <w:spacing w:before="0" w:after="0" w:line="240" w:lineRule="auto"/>
        <w:jc w:val="left"/>
      </w:pPr>
      <w:r>
        <w:br w:type="page"/>
      </w:r>
    </w:p>
    <w:p w14:paraId="0E02C1D6" w14:textId="77777777" w:rsidR="0029663E" w:rsidRDefault="0029663E" w:rsidP="0029663E"/>
    <w:p w14:paraId="1AD2E90A" w14:textId="48BEA2A1" w:rsidR="0029663E" w:rsidRDefault="0029663E" w:rsidP="00731A7D">
      <w:pPr>
        <w:pStyle w:val="Heading1"/>
        <w:numPr>
          <w:ilvl w:val="0"/>
          <w:numId w:val="0"/>
        </w:numPr>
      </w:pPr>
      <w:bookmarkStart w:id="34" w:name="_Toc234494570"/>
      <w:bookmarkStart w:id="35" w:name="_Toc67493558"/>
      <w:r>
        <w:t>Environmental Management Systems</w:t>
      </w:r>
      <w:bookmarkEnd w:id="34"/>
      <w:r>
        <w:t xml:space="preserve"> </w:t>
      </w:r>
      <w:bookmarkEnd w:id="35"/>
    </w:p>
    <w:p w14:paraId="2842E440" w14:textId="77777777" w:rsidR="0029663E" w:rsidRDefault="0029663E" w:rsidP="0029663E">
      <w:pPr>
        <w:spacing w:before="0" w:after="0" w:line="240" w:lineRule="auto"/>
        <w:jc w:val="left"/>
      </w:pPr>
      <w:bookmarkStart w:id="36" w:name="_Toc488834423"/>
      <w:bookmarkStart w:id="37" w:name="_Toc460518593"/>
      <w:bookmarkStart w:id="38" w:name="_Toc47425448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3"/>
        <w:gridCol w:w="1110"/>
        <w:gridCol w:w="1110"/>
        <w:gridCol w:w="1110"/>
        <w:gridCol w:w="1111"/>
      </w:tblGrid>
      <w:tr w:rsidR="0029663E" w:rsidRPr="00414BFB" w14:paraId="5D4FE925" w14:textId="77777777" w:rsidTr="00C27B13">
        <w:tc>
          <w:tcPr>
            <w:tcW w:w="8774" w:type="dxa"/>
            <w:gridSpan w:val="5"/>
            <w:shd w:val="clear" w:color="auto" w:fill="808080" w:themeFill="background1" w:themeFillShade="80"/>
          </w:tcPr>
          <w:p w14:paraId="293B26E5" w14:textId="77777777" w:rsidR="0029663E" w:rsidRPr="004653A9" w:rsidRDefault="0029663E" w:rsidP="00C27B13">
            <w:pPr>
              <w:jc w:val="left"/>
              <w:rPr>
                <w:color w:val="FFFFFF" w:themeColor="background1"/>
              </w:rPr>
            </w:pPr>
            <w:r w:rsidRPr="004653A9">
              <w:rPr>
                <w:b/>
                <w:bCs/>
                <w:color w:val="FFFFFF" w:themeColor="background1"/>
              </w:rPr>
              <w:t>Minimum requirement to remain eligible in the competition:</w:t>
            </w:r>
            <w:r w:rsidRPr="004653A9">
              <w:rPr>
                <w:color w:val="FFFFFF" w:themeColor="background1"/>
              </w:rPr>
              <w:t xml:space="preserve"> Tenderers must demonstrate compliance with all the relevant Environmental legislation and guidelines. The Contracting Authority reserves the right to seek further information to verify compliance.</w:t>
            </w:r>
          </w:p>
        </w:tc>
      </w:tr>
      <w:tr w:rsidR="0029663E" w:rsidRPr="00414BFB" w14:paraId="16F1B949" w14:textId="77777777" w:rsidTr="00C27B13">
        <w:tc>
          <w:tcPr>
            <w:tcW w:w="4333" w:type="dxa"/>
            <w:shd w:val="clear" w:color="auto" w:fill="D9D9D9" w:themeFill="background1" w:themeFillShade="D9"/>
          </w:tcPr>
          <w:p w14:paraId="5DB014FE" w14:textId="77777777" w:rsidR="0029663E" w:rsidRPr="00414BFB" w:rsidRDefault="0029663E" w:rsidP="00C27B13">
            <w:r w:rsidRPr="004653A9">
              <w:t>Do you comply with all relevant Environmental legislation?</w:t>
            </w:r>
          </w:p>
        </w:tc>
        <w:tc>
          <w:tcPr>
            <w:tcW w:w="1110" w:type="dxa"/>
            <w:shd w:val="clear" w:color="auto" w:fill="D9D9D9" w:themeFill="background1" w:themeFillShade="D9"/>
            <w:vAlign w:val="center"/>
          </w:tcPr>
          <w:p w14:paraId="47224B56" w14:textId="77777777" w:rsidR="0029663E" w:rsidRPr="00414BFB" w:rsidRDefault="0029663E" w:rsidP="00C27B13">
            <w:pPr>
              <w:jc w:val="center"/>
            </w:pPr>
            <w:r w:rsidRPr="00414BFB">
              <w:t>Yes</w:t>
            </w:r>
          </w:p>
        </w:tc>
        <w:tc>
          <w:tcPr>
            <w:tcW w:w="1110" w:type="dxa"/>
            <w:vAlign w:val="center"/>
          </w:tcPr>
          <w:p w14:paraId="09B0EDC6" w14:textId="77777777" w:rsidR="0029663E" w:rsidRPr="00414BFB" w:rsidRDefault="0029663E" w:rsidP="00C27B13">
            <w:pPr>
              <w:jc w:val="center"/>
            </w:pPr>
          </w:p>
        </w:tc>
        <w:tc>
          <w:tcPr>
            <w:tcW w:w="1110" w:type="dxa"/>
            <w:shd w:val="clear" w:color="auto" w:fill="D9D9D9" w:themeFill="background1" w:themeFillShade="D9"/>
            <w:vAlign w:val="center"/>
          </w:tcPr>
          <w:p w14:paraId="639E7C00" w14:textId="77777777" w:rsidR="0029663E" w:rsidRPr="00414BFB" w:rsidRDefault="0029663E" w:rsidP="00C27B13">
            <w:pPr>
              <w:jc w:val="center"/>
            </w:pPr>
            <w:r w:rsidRPr="00414BFB">
              <w:t>No</w:t>
            </w:r>
          </w:p>
        </w:tc>
        <w:tc>
          <w:tcPr>
            <w:tcW w:w="1111" w:type="dxa"/>
            <w:vAlign w:val="center"/>
          </w:tcPr>
          <w:p w14:paraId="5207F93F" w14:textId="77777777" w:rsidR="0029663E" w:rsidRPr="00414BFB" w:rsidRDefault="0029663E" w:rsidP="00C27B13">
            <w:pPr>
              <w:jc w:val="center"/>
            </w:pPr>
          </w:p>
        </w:tc>
      </w:tr>
      <w:tr w:rsidR="0029663E" w:rsidRPr="00414BFB" w14:paraId="495A58CB" w14:textId="77777777" w:rsidTr="00C27B13">
        <w:tc>
          <w:tcPr>
            <w:tcW w:w="4333" w:type="dxa"/>
            <w:shd w:val="clear" w:color="auto" w:fill="D9D9D9" w:themeFill="background1" w:themeFillShade="D9"/>
          </w:tcPr>
          <w:p w14:paraId="525DDF5D" w14:textId="77777777" w:rsidR="0029663E" w:rsidRPr="00414BFB" w:rsidRDefault="0029663E" w:rsidP="00C27B13">
            <w:r w:rsidRPr="00414BFB">
              <w:t xml:space="preserve">Name of Manager responsible for </w:t>
            </w:r>
            <w:r>
              <w:t>Environmental Management</w:t>
            </w:r>
            <w:r w:rsidRPr="00414BFB">
              <w:t xml:space="preserve"> </w:t>
            </w:r>
          </w:p>
        </w:tc>
        <w:tc>
          <w:tcPr>
            <w:tcW w:w="4441" w:type="dxa"/>
            <w:gridSpan w:val="4"/>
            <w:vAlign w:val="center"/>
          </w:tcPr>
          <w:p w14:paraId="764ED550" w14:textId="77777777" w:rsidR="0029663E" w:rsidRPr="00414BFB" w:rsidRDefault="0029663E" w:rsidP="00C27B13">
            <w:pPr>
              <w:jc w:val="left"/>
            </w:pPr>
          </w:p>
        </w:tc>
      </w:tr>
      <w:tr w:rsidR="0029663E" w:rsidRPr="00414BFB" w14:paraId="4C43D6AF" w14:textId="77777777" w:rsidTr="00C27B13">
        <w:trPr>
          <w:trHeight w:val="128"/>
        </w:trPr>
        <w:tc>
          <w:tcPr>
            <w:tcW w:w="4333" w:type="dxa"/>
            <w:vMerge w:val="restart"/>
            <w:shd w:val="clear" w:color="auto" w:fill="D9D9D9" w:themeFill="background1" w:themeFillShade="D9"/>
          </w:tcPr>
          <w:p w14:paraId="2A0D51F8" w14:textId="77777777" w:rsidR="0029663E" w:rsidRPr="00414BFB" w:rsidRDefault="0029663E" w:rsidP="00C27B13">
            <w:r>
              <w:t>I</w:t>
            </w:r>
            <w:r w:rsidRPr="00414BFB">
              <w:t xml:space="preserve">s it </w:t>
            </w:r>
            <w:r>
              <w:t>externally</w:t>
            </w:r>
            <w:r w:rsidRPr="00414BFB">
              <w:t xml:space="preserve"> party certified or in-house? </w:t>
            </w:r>
          </w:p>
        </w:tc>
        <w:tc>
          <w:tcPr>
            <w:tcW w:w="2220" w:type="dxa"/>
            <w:gridSpan w:val="2"/>
            <w:shd w:val="clear" w:color="auto" w:fill="D9D9D9" w:themeFill="background1" w:themeFillShade="D9"/>
          </w:tcPr>
          <w:p w14:paraId="5C0E51FC" w14:textId="77777777" w:rsidR="0029663E" w:rsidRPr="00414BFB" w:rsidRDefault="0029663E" w:rsidP="00C27B13">
            <w:pPr>
              <w:jc w:val="left"/>
            </w:pPr>
            <w:r>
              <w:t>Externally</w:t>
            </w:r>
            <w:r w:rsidRPr="00414BFB">
              <w:t xml:space="preserve"> Certified</w:t>
            </w:r>
          </w:p>
        </w:tc>
        <w:tc>
          <w:tcPr>
            <w:tcW w:w="2221" w:type="dxa"/>
            <w:gridSpan w:val="2"/>
            <w:vAlign w:val="center"/>
          </w:tcPr>
          <w:p w14:paraId="2C6C27E9" w14:textId="77777777" w:rsidR="0029663E" w:rsidRPr="00414BFB" w:rsidRDefault="0029663E" w:rsidP="00C27B13">
            <w:pPr>
              <w:jc w:val="left"/>
            </w:pPr>
          </w:p>
        </w:tc>
      </w:tr>
      <w:tr w:rsidR="0029663E" w:rsidRPr="00414BFB" w14:paraId="74AF3FCB" w14:textId="77777777" w:rsidTr="00C27B13">
        <w:trPr>
          <w:trHeight w:val="127"/>
        </w:trPr>
        <w:tc>
          <w:tcPr>
            <w:tcW w:w="4333" w:type="dxa"/>
            <w:vMerge/>
            <w:shd w:val="clear" w:color="auto" w:fill="D9D9D9" w:themeFill="background1" w:themeFillShade="D9"/>
          </w:tcPr>
          <w:p w14:paraId="618FC486" w14:textId="77777777" w:rsidR="0029663E" w:rsidRPr="00414BFB" w:rsidRDefault="0029663E" w:rsidP="00C27B13"/>
        </w:tc>
        <w:tc>
          <w:tcPr>
            <w:tcW w:w="2220" w:type="dxa"/>
            <w:gridSpan w:val="2"/>
            <w:shd w:val="clear" w:color="auto" w:fill="D9D9D9" w:themeFill="background1" w:themeFillShade="D9"/>
          </w:tcPr>
          <w:p w14:paraId="6373376C" w14:textId="77777777" w:rsidR="0029663E" w:rsidRPr="00414BFB" w:rsidRDefault="0029663E" w:rsidP="00C27B13">
            <w:pPr>
              <w:jc w:val="left"/>
            </w:pPr>
            <w:r w:rsidRPr="00414BFB">
              <w:t>In-House</w:t>
            </w:r>
          </w:p>
        </w:tc>
        <w:tc>
          <w:tcPr>
            <w:tcW w:w="2221" w:type="dxa"/>
            <w:gridSpan w:val="2"/>
            <w:vAlign w:val="center"/>
          </w:tcPr>
          <w:p w14:paraId="562215E8" w14:textId="77777777" w:rsidR="0029663E" w:rsidRPr="00414BFB" w:rsidRDefault="0029663E" w:rsidP="00C27B13">
            <w:pPr>
              <w:jc w:val="left"/>
            </w:pPr>
          </w:p>
        </w:tc>
      </w:tr>
      <w:tr w:rsidR="0029663E" w:rsidRPr="00414BFB" w14:paraId="6B1A6338" w14:textId="77777777" w:rsidTr="00C27B13">
        <w:trPr>
          <w:trHeight w:val="170"/>
        </w:trPr>
        <w:tc>
          <w:tcPr>
            <w:tcW w:w="4333" w:type="dxa"/>
            <w:vMerge w:val="restart"/>
            <w:shd w:val="clear" w:color="auto" w:fill="D9D9D9" w:themeFill="background1" w:themeFillShade="D9"/>
          </w:tcPr>
          <w:p w14:paraId="022F38C6" w14:textId="77777777" w:rsidR="0029663E" w:rsidRPr="00414BFB" w:rsidRDefault="0029663E" w:rsidP="00C27B13">
            <w:r w:rsidRPr="00414BFB">
              <w:t xml:space="preserve">If </w:t>
            </w:r>
            <w:r>
              <w:t>externally</w:t>
            </w:r>
            <w:r w:rsidRPr="00414BFB">
              <w:t xml:space="preserve"> certified, please provide the following information: </w:t>
            </w:r>
          </w:p>
        </w:tc>
        <w:tc>
          <w:tcPr>
            <w:tcW w:w="2220" w:type="dxa"/>
            <w:gridSpan w:val="2"/>
            <w:shd w:val="clear" w:color="auto" w:fill="D9D9D9" w:themeFill="background1" w:themeFillShade="D9"/>
          </w:tcPr>
          <w:p w14:paraId="68A1B84D" w14:textId="77777777" w:rsidR="0029663E" w:rsidRPr="00414BFB" w:rsidRDefault="0029663E" w:rsidP="00C27B13">
            <w:pPr>
              <w:jc w:val="left"/>
            </w:pPr>
            <w:r w:rsidRPr="00414BFB">
              <w:t xml:space="preserve">Date of most recent certification </w:t>
            </w:r>
          </w:p>
        </w:tc>
        <w:tc>
          <w:tcPr>
            <w:tcW w:w="2221" w:type="dxa"/>
            <w:gridSpan w:val="2"/>
            <w:vAlign w:val="center"/>
          </w:tcPr>
          <w:p w14:paraId="1F2860E8" w14:textId="77777777" w:rsidR="0029663E" w:rsidRPr="00414BFB" w:rsidRDefault="0029663E" w:rsidP="00C27B13">
            <w:pPr>
              <w:jc w:val="left"/>
            </w:pPr>
          </w:p>
        </w:tc>
      </w:tr>
      <w:tr w:rsidR="0029663E" w:rsidRPr="00414BFB" w14:paraId="17CF034D" w14:textId="77777777" w:rsidTr="00C27B13">
        <w:trPr>
          <w:trHeight w:val="170"/>
        </w:trPr>
        <w:tc>
          <w:tcPr>
            <w:tcW w:w="4333" w:type="dxa"/>
            <w:vMerge/>
            <w:shd w:val="clear" w:color="auto" w:fill="D9D9D9" w:themeFill="background1" w:themeFillShade="D9"/>
          </w:tcPr>
          <w:p w14:paraId="6E5D4B5C" w14:textId="77777777" w:rsidR="0029663E" w:rsidRPr="00414BFB" w:rsidRDefault="0029663E" w:rsidP="00C27B13"/>
        </w:tc>
        <w:tc>
          <w:tcPr>
            <w:tcW w:w="2220" w:type="dxa"/>
            <w:gridSpan w:val="2"/>
            <w:shd w:val="clear" w:color="auto" w:fill="D9D9D9" w:themeFill="background1" w:themeFillShade="D9"/>
          </w:tcPr>
          <w:p w14:paraId="0C20F78B" w14:textId="77777777" w:rsidR="0029663E" w:rsidRPr="00414BFB" w:rsidRDefault="0029663E" w:rsidP="00C27B13">
            <w:pPr>
              <w:jc w:val="left"/>
            </w:pPr>
            <w:r w:rsidRPr="00414BFB">
              <w:t>Scope of Certification</w:t>
            </w:r>
          </w:p>
        </w:tc>
        <w:tc>
          <w:tcPr>
            <w:tcW w:w="2221" w:type="dxa"/>
            <w:gridSpan w:val="2"/>
            <w:vAlign w:val="center"/>
          </w:tcPr>
          <w:p w14:paraId="67C5515B" w14:textId="77777777" w:rsidR="0029663E" w:rsidRPr="00414BFB" w:rsidRDefault="0029663E" w:rsidP="00C27B13">
            <w:pPr>
              <w:jc w:val="left"/>
            </w:pPr>
          </w:p>
        </w:tc>
      </w:tr>
      <w:tr w:rsidR="0029663E" w:rsidRPr="00414BFB" w14:paraId="5719FF8F" w14:textId="77777777" w:rsidTr="00C27B13">
        <w:trPr>
          <w:trHeight w:val="914"/>
        </w:trPr>
        <w:tc>
          <w:tcPr>
            <w:tcW w:w="4333" w:type="dxa"/>
            <w:vMerge/>
            <w:shd w:val="clear" w:color="auto" w:fill="D9D9D9" w:themeFill="background1" w:themeFillShade="D9"/>
          </w:tcPr>
          <w:p w14:paraId="7BBE6262" w14:textId="77777777" w:rsidR="0029663E" w:rsidRPr="00414BFB" w:rsidRDefault="0029663E" w:rsidP="00C27B13"/>
        </w:tc>
        <w:tc>
          <w:tcPr>
            <w:tcW w:w="2220" w:type="dxa"/>
            <w:gridSpan w:val="2"/>
            <w:shd w:val="clear" w:color="auto" w:fill="D9D9D9" w:themeFill="background1" w:themeFillShade="D9"/>
          </w:tcPr>
          <w:p w14:paraId="51D13965" w14:textId="77777777" w:rsidR="0029663E" w:rsidRPr="00414BFB" w:rsidRDefault="0029663E" w:rsidP="00C27B13">
            <w:pPr>
              <w:jc w:val="left"/>
            </w:pPr>
            <w:r w:rsidRPr="00414BFB">
              <w:t>Name of Certification Body</w:t>
            </w:r>
          </w:p>
        </w:tc>
        <w:tc>
          <w:tcPr>
            <w:tcW w:w="2221" w:type="dxa"/>
            <w:gridSpan w:val="2"/>
            <w:vAlign w:val="center"/>
          </w:tcPr>
          <w:p w14:paraId="6293B1D4" w14:textId="77777777" w:rsidR="0029663E" w:rsidRPr="00414BFB" w:rsidRDefault="0029663E" w:rsidP="00C27B13">
            <w:pPr>
              <w:jc w:val="left"/>
            </w:pPr>
            <w:r>
              <w:t xml:space="preserve">  </w:t>
            </w:r>
          </w:p>
        </w:tc>
      </w:tr>
      <w:tr w:rsidR="0029663E" w:rsidRPr="00414BFB" w14:paraId="5478DF25" w14:textId="77777777" w:rsidTr="00C27B13">
        <w:trPr>
          <w:trHeight w:val="255"/>
        </w:trPr>
        <w:tc>
          <w:tcPr>
            <w:tcW w:w="4333" w:type="dxa"/>
            <w:shd w:val="clear" w:color="auto" w:fill="D9D9D9" w:themeFill="background1" w:themeFillShade="D9"/>
          </w:tcPr>
          <w:p w14:paraId="1B6E0038" w14:textId="77777777" w:rsidR="0029663E" w:rsidRPr="00414BFB" w:rsidRDefault="0029663E" w:rsidP="00C27B13">
            <w:r w:rsidRPr="00414BFB">
              <w:t xml:space="preserve">If in-house, please provide summary of system: </w:t>
            </w:r>
          </w:p>
        </w:tc>
        <w:tc>
          <w:tcPr>
            <w:tcW w:w="4441" w:type="dxa"/>
            <w:gridSpan w:val="4"/>
            <w:vAlign w:val="center"/>
          </w:tcPr>
          <w:p w14:paraId="660B3411" w14:textId="77777777" w:rsidR="0029663E" w:rsidRPr="00414BFB" w:rsidRDefault="0029663E" w:rsidP="00C27B13">
            <w:pPr>
              <w:jc w:val="left"/>
            </w:pPr>
          </w:p>
          <w:p w14:paraId="56D95434" w14:textId="77777777" w:rsidR="0029663E" w:rsidRPr="00414BFB" w:rsidRDefault="0029663E" w:rsidP="00C27B13">
            <w:pPr>
              <w:jc w:val="left"/>
            </w:pPr>
          </w:p>
          <w:p w14:paraId="6A803B89" w14:textId="77777777" w:rsidR="0029663E" w:rsidRPr="00414BFB" w:rsidRDefault="0029663E" w:rsidP="00C27B13">
            <w:pPr>
              <w:jc w:val="left"/>
            </w:pPr>
          </w:p>
        </w:tc>
      </w:tr>
    </w:tbl>
    <w:p w14:paraId="3C156941" w14:textId="77777777" w:rsidR="0029663E" w:rsidRDefault="0029663E" w:rsidP="0029663E">
      <w:pPr>
        <w:spacing w:before="0" w:after="0" w:line="240" w:lineRule="auto"/>
        <w:jc w:val="left"/>
      </w:pPr>
    </w:p>
    <w:p w14:paraId="1C73C226" w14:textId="77777777" w:rsidR="0029663E" w:rsidRDefault="0029663E" w:rsidP="0029663E">
      <w:pPr>
        <w:spacing w:before="0" w:after="0" w:line="240" w:lineRule="auto"/>
        <w:jc w:val="left"/>
      </w:pPr>
      <w:r>
        <w:br w:type="page"/>
      </w:r>
    </w:p>
    <w:p w14:paraId="1FEBF5FC" w14:textId="77777777" w:rsidR="0029663E" w:rsidRPr="00462C10" w:rsidRDefault="0029663E" w:rsidP="00731A7D">
      <w:pPr>
        <w:pStyle w:val="Heading1"/>
        <w:numPr>
          <w:ilvl w:val="0"/>
          <w:numId w:val="0"/>
        </w:numPr>
      </w:pPr>
      <w:bookmarkStart w:id="39" w:name="_Toc67493559"/>
      <w:bookmarkStart w:id="40" w:name="_Toc234494571"/>
      <w:r w:rsidRPr="00462C10">
        <w:lastRenderedPageBreak/>
        <w:t>RESPONSE TO THE AWARD CRITERIA</w:t>
      </w:r>
      <w:bookmarkEnd w:id="39"/>
      <w:bookmarkEnd w:id="40"/>
    </w:p>
    <w:p w14:paraId="55E4907D" w14:textId="1D11850B" w:rsidR="00731A7D" w:rsidRDefault="0029663E" w:rsidP="00731A7D">
      <w:pPr>
        <w:pStyle w:val="Heading1"/>
        <w:numPr>
          <w:ilvl w:val="0"/>
          <w:numId w:val="0"/>
        </w:numPr>
      </w:pPr>
      <w:bookmarkStart w:id="41" w:name="_Toc67493560"/>
      <w:bookmarkStart w:id="42" w:name="_Toc234494572"/>
      <w:r>
        <w:t>Form of Tender – Supplies – Cost Criterion A</w:t>
      </w:r>
      <w:bookmarkEnd w:id="41"/>
      <w:bookmarkEnd w:id="42"/>
    </w:p>
    <w:p w14:paraId="48B6E8C7" w14:textId="77777777" w:rsidR="00731A7D" w:rsidRPr="00731A7D" w:rsidRDefault="00731A7D" w:rsidP="00731A7D"/>
    <w:tbl>
      <w:tblPr>
        <w:tblStyle w:val="TableGrid"/>
        <w:tblW w:w="0" w:type="auto"/>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29663E" w:rsidRPr="00414BFB" w14:paraId="5EABBB50" w14:textId="77777777" w:rsidTr="00731A7D">
        <w:trPr>
          <w:trHeight w:val="526"/>
        </w:trPr>
        <w:tc>
          <w:tcPr>
            <w:tcW w:w="2235" w:type="dxa"/>
            <w:shd w:val="clear" w:color="auto" w:fill="808080" w:themeFill="background1" w:themeFillShade="80"/>
            <w:vAlign w:val="center"/>
          </w:tcPr>
          <w:p w14:paraId="0BE3C573" w14:textId="77777777" w:rsidR="0029663E" w:rsidRPr="003F5BB3" w:rsidRDefault="0029663E" w:rsidP="00C27B13">
            <w:pPr>
              <w:rPr>
                <w:b/>
                <w:color w:val="FFFFFF" w:themeColor="background1"/>
              </w:rPr>
            </w:pPr>
            <w:r w:rsidRPr="003F5BB3">
              <w:rPr>
                <w:b/>
                <w:color w:val="FFFFFF" w:themeColor="background1"/>
              </w:rPr>
              <w:t xml:space="preserve">To: </w:t>
            </w:r>
          </w:p>
        </w:tc>
        <w:tc>
          <w:tcPr>
            <w:tcW w:w="7007" w:type="dxa"/>
            <w:vAlign w:val="center"/>
          </w:tcPr>
          <w:p w14:paraId="3C1A7949" w14:textId="77777777" w:rsidR="0029663E" w:rsidRPr="00414BFB" w:rsidRDefault="0029663E" w:rsidP="00C27B13">
            <w:r w:rsidRPr="00414BFB">
              <w:t xml:space="preserve"> </w:t>
            </w:r>
          </w:p>
        </w:tc>
      </w:tr>
      <w:tr w:rsidR="0029663E" w:rsidRPr="00414BFB" w14:paraId="33C2ED86" w14:textId="77777777" w:rsidTr="00731A7D">
        <w:trPr>
          <w:trHeight w:val="548"/>
        </w:trPr>
        <w:tc>
          <w:tcPr>
            <w:tcW w:w="2235" w:type="dxa"/>
            <w:shd w:val="clear" w:color="auto" w:fill="808080" w:themeFill="background1" w:themeFillShade="80"/>
            <w:vAlign w:val="center"/>
          </w:tcPr>
          <w:p w14:paraId="7D3DC513" w14:textId="77777777" w:rsidR="0029663E" w:rsidRPr="003F5BB3" w:rsidRDefault="0029663E" w:rsidP="00C27B13">
            <w:pPr>
              <w:rPr>
                <w:b/>
                <w:color w:val="FFFFFF" w:themeColor="background1"/>
              </w:rPr>
            </w:pPr>
            <w:r w:rsidRPr="003F5BB3">
              <w:rPr>
                <w:b/>
                <w:color w:val="FFFFFF" w:themeColor="background1"/>
              </w:rPr>
              <w:t xml:space="preserve">From: </w:t>
            </w:r>
          </w:p>
        </w:tc>
        <w:tc>
          <w:tcPr>
            <w:tcW w:w="7007" w:type="dxa"/>
            <w:vAlign w:val="center"/>
          </w:tcPr>
          <w:p w14:paraId="45BE6203" w14:textId="77777777" w:rsidR="0029663E" w:rsidRPr="00414BFB" w:rsidRDefault="0029663E" w:rsidP="00C27B13"/>
        </w:tc>
      </w:tr>
      <w:tr w:rsidR="0029663E" w:rsidRPr="00414BFB" w14:paraId="3DCB4018" w14:textId="77777777" w:rsidTr="00731A7D">
        <w:trPr>
          <w:trHeight w:val="570"/>
        </w:trPr>
        <w:tc>
          <w:tcPr>
            <w:tcW w:w="2235" w:type="dxa"/>
            <w:shd w:val="clear" w:color="auto" w:fill="808080" w:themeFill="background1" w:themeFillShade="80"/>
            <w:vAlign w:val="center"/>
          </w:tcPr>
          <w:p w14:paraId="581EFEC0" w14:textId="77777777" w:rsidR="0029663E" w:rsidRPr="003F5BB3" w:rsidRDefault="0029663E" w:rsidP="00C27B13">
            <w:pPr>
              <w:rPr>
                <w:b/>
                <w:color w:val="FFFFFF" w:themeColor="background1"/>
              </w:rPr>
            </w:pPr>
            <w:r w:rsidRPr="003F5BB3">
              <w:rPr>
                <w:b/>
                <w:color w:val="FFFFFF" w:themeColor="background1"/>
              </w:rPr>
              <w:t xml:space="preserve">Re: </w:t>
            </w:r>
          </w:p>
        </w:tc>
        <w:tc>
          <w:tcPr>
            <w:tcW w:w="7007" w:type="dxa"/>
            <w:vAlign w:val="center"/>
          </w:tcPr>
          <w:p w14:paraId="381FFA1F" w14:textId="77777777" w:rsidR="0029663E" w:rsidRPr="00414BFB" w:rsidRDefault="0029663E" w:rsidP="00C27B13"/>
        </w:tc>
      </w:tr>
    </w:tbl>
    <w:p w14:paraId="309AC995" w14:textId="77777777" w:rsidR="00731A7D" w:rsidRDefault="00731A7D" w:rsidP="0029663E"/>
    <w:p w14:paraId="6805BE28" w14:textId="0479D929" w:rsidR="00F50071" w:rsidRPr="00F50071" w:rsidRDefault="00F50071" w:rsidP="0029663E">
      <w:pPr>
        <w:rPr>
          <w:b/>
          <w:bCs/>
          <w:color w:val="C00000"/>
          <w:sz w:val="24"/>
        </w:rPr>
      </w:pPr>
      <w:r w:rsidRPr="00F50071">
        <w:rPr>
          <w:b/>
          <w:bCs/>
          <w:color w:val="C00000"/>
          <w:sz w:val="24"/>
        </w:rPr>
        <w:t>Note: Please complete the attached excel spreadsheet (Volume C</w:t>
      </w:r>
      <w:r w:rsidR="00C83699" w:rsidRPr="00F50071">
        <w:rPr>
          <w:b/>
          <w:bCs/>
          <w:color w:val="C00000"/>
          <w:sz w:val="24"/>
        </w:rPr>
        <w:t>).</w:t>
      </w:r>
    </w:p>
    <w:p w14:paraId="54E36BBD" w14:textId="78316D5C" w:rsidR="0029663E" w:rsidRPr="00731A7D" w:rsidRDefault="0029663E" w:rsidP="0029663E">
      <w:r w:rsidRPr="00414BFB">
        <w:t>I/We have examined the tender documentation and hereby offer to provide the s</w:t>
      </w:r>
      <w:r>
        <w:t>upplie</w:t>
      </w:r>
      <w:r w:rsidRPr="00414BFB">
        <w:t xml:space="preserve">s in accordance with the details contained within the </w:t>
      </w:r>
      <w:r>
        <w:t>Request for Tender Document</w:t>
      </w:r>
    </w:p>
    <w:p w14:paraId="594BF6B7" w14:textId="38B93A2A" w:rsidR="0029663E" w:rsidRPr="00F50071" w:rsidRDefault="0029663E" w:rsidP="0029663E">
      <w:pPr>
        <w:spacing w:after="0" w:line="240" w:lineRule="auto"/>
        <w:rPr>
          <w:b/>
          <w:bCs/>
          <w:u w:val="single"/>
        </w:rPr>
      </w:pPr>
      <w:r w:rsidRPr="00F50071">
        <w:rPr>
          <w:b/>
          <w:bCs/>
          <w:u w:val="single"/>
        </w:rPr>
        <w:t>Note 1:</w:t>
      </w:r>
    </w:p>
    <w:p w14:paraId="5244A152" w14:textId="77777777" w:rsidR="0029663E" w:rsidRPr="00F50071" w:rsidRDefault="0029663E" w:rsidP="0029663E">
      <w:pPr>
        <w:spacing w:before="0" w:after="0" w:line="240" w:lineRule="auto"/>
      </w:pPr>
      <w:r w:rsidRPr="00F50071">
        <w:t>Tenderers must complete all required inputs in the pricing schedule to remain eligible in this competition.</w:t>
      </w:r>
    </w:p>
    <w:p w14:paraId="2DEDB4A3" w14:textId="77777777" w:rsidR="0029663E" w:rsidRPr="00F50071" w:rsidRDefault="0029663E" w:rsidP="0029663E">
      <w:pPr>
        <w:spacing w:before="0" w:line="240" w:lineRule="auto"/>
      </w:pPr>
      <w:r w:rsidRPr="00F50071">
        <w:t>Any alteration or amendment to the pricing schedule may result in that tenderer’s bid being rejected.</w:t>
      </w:r>
    </w:p>
    <w:p w14:paraId="13378FA2" w14:textId="77777777" w:rsidR="0029663E" w:rsidRPr="00F50071" w:rsidRDefault="0029663E" w:rsidP="0029663E">
      <w:pPr>
        <w:spacing w:after="0" w:line="240" w:lineRule="auto"/>
      </w:pPr>
      <w:r w:rsidRPr="00F50071">
        <w:rPr>
          <w:b/>
          <w:bCs/>
          <w:u w:val="single"/>
        </w:rPr>
        <w:t>Note 2:</w:t>
      </w:r>
    </w:p>
    <w:p w14:paraId="558DF917" w14:textId="77777777" w:rsidR="0029663E" w:rsidRPr="00F50071" w:rsidRDefault="0029663E" w:rsidP="0029663E">
      <w:pPr>
        <w:spacing w:before="0" w:line="240" w:lineRule="auto"/>
        <w:rPr>
          <w:b/>
        </w:rPr>
      </w:pPr>
      <w:r w:rsidRPr="00F50071">
        <w:t xml:space="preserve">Relevant in Frameworks: The figures above are notional volumes and provide no guarantee of work to be awarded under this framework agreement.  It is being used purely to enable assessment of the notional cost for the framework agreement and ensure certainty of rates for work under the framework. </w:t>
      </w:r>
    </w:p>
    <w:p w14:paraId="4299CCE2" w14:textId="77777777" w:rsidR="0029663E" w:rsidRPr="00F50071" w:rsidRDefault="0029663E" w:rsidP="0029663E">
      <w:pPr>
        <w:pStyle w:val="DefaultText"/>
        <w:rPr>
          <w:rFonts w:ascii="Arial" w:hAnsi="Arial" w:cs="Arial"/>
          <w:sz w:val="22"/>
          <w:lang w:val="en-GB"/>
        </w:rPr>
      </w:pPr>
      <w:r w:rsidRPr="00F50071">
        <w:rPr>
          <w:rFonts w:ascii="Arial" w:hAnsi="Arial" w:cs="Arial"/>
          <w:sz w:val="22"/>
          <w:lang w:val="en-GB"/>
        </w:rPr>
        <w:t xml:space="preserve">I/We confirm that I/we: </w:t>
      </w:r>
    </w:p>
    <w:p w14:paraId="2155D8AA" w14:textId="77777777" w:rsidR="0029663E" w:rsidRPr="00F50071" w:rsidRDefault="0029663E" w:rsidP="0029663E">
      <w:pPr>
        <w:pStyle w:val="DefaultText"/>
        <w:rPr>
          <w:rFonts w:ascii="Arial" w:hAnsi="Arial" w:cs="Arial"/>
          <w:b/>
          <w:sz w:val="22"/>
          <w:lang w:val="en-GB"/>
        </w:rPr>
      </w:pPr>
    </w:p>
    <w:p w14:paraId="7565AE12" w14:textId="77777777" w:rsidR="0029663E" w:rsidRPr="00F50071" w:rsidRDefault="0029663E" w:rsidP="0029663E">
      <w:pPr>
        <w:pStyle w:val="ListParagraph"/>
        <w:numPr>
          <w:ilvl w:val="0"/>
          <w:numId w:val="11"/>
        </w:numPr>
        <w:spacing w:before="0" w:after="200" w:line="276" w:lineRule="auto"/>
        <w:jc w:val="left"/>
        <w:rPr>
          <w:b/>
        </w:rPr>
      </w:pPr>
      <w:r w:rsidRPr="00F50071">
        <w:t xml:space="preserve">In relation to daily/hourly fees all rates are inclusive of out of pocket (i.e. mileage, subsistence, phone, postage, etc.) and account / contract management related costs. </w:t>
      </w:r>
    </w:p>
    <w:p w14:paraId="58D3F135" w14:textId="77777777" w:rsidR="0029663E" w:rsidRPr="00F50071" w:rsidRDefault="0029663E" w:rsidP="0029663E">
      <w:pPr>
        <w:pStyle w:val="ListParagraph"/>
        <w:numPr>
          <w:ilvl w:val="0"/>
          <w:numId w:val="11"/>
        </w:numPr>
        <w:spacing w:before="0" w:after="200" w:line="276" w:lineRule="auto"/>
        <w:jc w:val="left"/>
        <w:rPr>
          <w:b/>
        </w:rPr>
      </w:pPr>
      <w:r w:rsidRPr="00F50071">
        <w:t>Will keep this offer for the contract / framework open for acceptance by you for a period of 12 months from the date of deadline for submission of Tenders,</w:t>
      </w:r>
    </w:p>
    <w:p w14:paraId="55D96415" w14:textId="77777777" w:rsidR="0029663E" w:rsidRPr="00F50071" w:rsidRDefault="0029663E" w:rsidP="0029663E">
      <w:pPr>
        <w:pStyle w:val="ListParagraph"/>
        <w:numPr>
          <w:ilvl w:val="0"/>
          <w:numId w:val="11"/>
        </w:numPr>
        <w:spacing w:before="0" w:after="200" w:line="276" w:lineRule="auto"/>
        <w:jc w:val="left"/>
        <w:rPr>
          <w:b/>
        </w:rPr>
      </w:pPr>
      <w:r w:rsidRPr="00F50071">
        <w:t>Agree that you are not bound to accept the most economically advantageous or any Tender you may receive,</w:t>
      </w:r>
    </w:p>
    <w:p w14:paraId="0FE14DB4" w14:textId="77777777" w:rsidR="0029663E" w:rsidRPr="00F50071" w:rsidRDefault="0029663E" w:rsidP="0029663E">
      <w:pPr>
        <w:pStyle w:val="ListParagraph"/>
        <w:numPr>
          <w:ilvl w:val="0"/>
          <w:numId w:val="11"/>
        </w:numPr>
        <w:spacing w:before="0" w:after="200" w:line="276" w:lineRule="auto"/>
        <w:jc w:val="left"/>
        <w:rPr>
          <w:b/>
        </w:rPr>
      </w:pPr>
      <w:r w:rsidRPr="00F50071">
        <w:t xml:space="preserve">Agree that the rates stated are maximum prices for the duration of the framework agreement, </w:t>
      </w:r>
    </w:p>
    <w:p w14:paraId="516E9E39" w14:textId="77777777" w:rsidR="0029663E" w:rsidRPr="00F50071" w:rsidRDefault="0029663E" w:rsidP="0029663E">
      <w:pPr>
        <w:pStyle w:val="ListParagraph"/>
        <w:numPr>
          <w:ilvl w:val="0"/>
          <w:numId w:val="11"/>
        </w:numPr>
        <w:spacing w:before="0" w:after="200" w:line="276" w:lineRule="auto"/>
        <w:jc w:val="left"/>
        <w:rPr>
          <w:b/>
        </w:rPr>
      </w:pPr>
      <w:r w:rsidRPr="00F50071">
        <w:t>Have read and thoroughly examined the Tender Document,</w:t>
      </w:r>
    </w:p>
    <w:p w14:paraId="1BB8D484" w14:textId="77777777" w:rsidR="0029663E" w:rsidRPr="00444BB2" w:rsidRDefault="0029663E" w:rsidP="0029663E">
      <w:pPr>
        <w:pStyle w:val="ListParagraph"/>
        <w:numPr>
          <w:ilvl w:val="0"/>
          <w:numId w:val="11"/>
        </w:numPr>
        <w:spacing w:before="0" w:after="200" w:line="276" w:lineRule="auto"/>
        <w:jc w:val="left"/>
        <w:rPr>
          <w:b/>
        </w:rPr>
      </w:pPr>
      <w:r w:rsidRPr="00444BB2">
        <w:t>Fully understand the Tender Document and the Client’s requirements,</w:t>
      </w:r>
    </w:p>
    <w:p w14:paraId="1CBD7D55" w14:textId="77777777" w:rsidR="0029663E" w:rsidRPr="00444BB2" w:rsidRDefault="0029663E" w:rsidP="0029663E">
      <w:pPr>
        <w:pStyle w:val="ListParagraph"/>
        <w:numPr>
          <w:ilvl w:val="0"/>
          <w:numId w:val="11"/>
        </w:numPr>
        <w:spacing w:before="0" w:after="200" w:line="276" w:lineRule="auto"/>
        <w:jc w:val="left"/>
        <w:rPr>
          <w:b/>
        </w:rPr>
      </w:pPr>
      <w:r w:rsidRPr="00444BB2">
        <w:t xml:space="preserve">Undertake to treat the details of this Invitation to Tender, its Tender and any subsequent </w:t>
      </w:r>
      <w:r>
        <w:t>agreements</w:t>
      </w:r>
      <w:r w:rsidRPr="00444BB2">
        <w:t xml:space="preserve"> as private and confidential,</w:t>
      </w:r>
    </w:p>
    <w:p w14:paraId="2C7DF441" w14:textId="77777777" w:rsidR="0029663E" w:rsidRPr="00BB0438" w:rsidRDefault="0029663E" w:rsidP="0029663E">
      <w:pPr>
        <w:pStyle w:val="ListParagraph"/>
        <w:numPr>
          <w:ilvl w:val="0"/>
          <w:numId w:val="11"/>
        </w:numPr>
        <w:spacing w:before="0" w:after="200" w:line="276" w:lineRule="auto"/>
        <w:jc w:val="left"/>
        <w:rPr>
          <w:b/>
        </w:rPr>
      </w:pPr>
      <w:r w:rsidRPr="00444BB2">
        <w:t xml:space="preserve">Acknowledge that acceptance by the Contracting Authority of this tender will not constitute a binding and enforceable agreement and that a legally enforceable agreement will not exist until </w:t>
      </w:r>
      <w:r w:rsidRPr="00BB0438">
        <w:t>and unless the contract is awarded / framework agreement has been established between the Contracting Authority and the Tenderer,</w:t>
      </w:r>
    </w:p>
    <w:p w14:paraId="77103B4D" w14:textId="77777777" w:rsidR="0029663E" w:rsidRPr="00444BB2" w:rsidRDefault="0029663E" w:rsidP="0029663E">
      <w:pPr>
        <w:pStyle w:val="ListParagraph"/>
        <w:numPr>
          <w:ilvl w:val="0"/>
          <w:numId w:val="11"/>
        </w:numPr>
        <w:spacing w:before="0" w:after="200" w:line="276" w:lineRule="auto"/>
        <w:jc w:val="left"/>
        <w:rPr>
          <w:b/>
        </w:rPr>
      </w:pPr>
      <w:r w:rsidRPr="00BB0438">
        <w:t xml:space="preserve">Have availed of all offers for additional </w:t>
      </w:r>
      <w:r w:rsidRPr="00444BB2">
        <w:t xml:space="preserve">information or have otherwise satisfied myself/ourselves as to conditions that may in any manner affect the performance of the </w:t>
      </w:r>
      <w:r>
        <w:t>contract,</w:t>
      </w:r>
    </w:p>
    <w:p w14:paraId="44BFE312" w14:textId="77777777" w:rsidR="0029663E" w:rsidRPr="00444BB2" w:rsidRDefault="0029663E" w:rsidP="0029663E">
      <w:pPr>
        <w:pStyle w:val="ListParagraph"/>
        <w:numPr>
          <w:ilvl w:val="0"/>
          <w:numId w:val="11"/>
        </w:numPr>
        <w:spacing w:before="0" w:after="200" w:line="276" w:lineRule="auto"/>
        <w:jc w:val="left"/>
        <w:rPr>
          <w:b/>
        </w:rPr>
      </w:pPr>
      <w:r w:rsidRPr="00444BB2">
        <w:t xml:space="preserve">Have included all elements necessary for the performance of the specified </w:t>
      </w:r>
      <w:r>
        <w:t>requirements</w:t>
      </w:r>
      <w:r w:rsidRPr="00444BB2">
        <w:t>, which are either expressly stated in the Tender Document or contained in any supplementary information or which could reasonably be inferred therefrom,</w:t>
      </w:r>
    </w:p>
    <w:p w14:paraId="10770B2D" w14:textId="77777777" w:rsidR="0029663E" w:rsidRPr="00444BB2" w:rsidRDefault="0029663E" w:rsidP="0029663E">
      <w:pPr>
        <w:pStyle w:val="ListParagraph"/>
        <w:numPr>
          <w:ilvl w:val="0"/>
          <w:numId w:val="11"/>
        </w:numPr>
        <w:spacing w:before="0" w:after="200" w:line="276" w:lineRule="auto"/>
        <w:jc w:val="left"/>
        <w:rPr>
          <w:b/>
          <w:bCs/>
        </w:rPr>
      </w:pPr>
      <w:r w:rsidRPr="00444BB2">
        <w:t>Have found no errors, omissions, conflicts or ambiguities in the Tender Document except those which I/We have brought to the attention of the Contracting Authority before the latest date for submitting queries,</w:t>
      </w:r>
    </w:p>
    <w:p w14:paraId="41F46476" w14:textId="77777777" w:rsidR="0029663E" w:rsidRPr="00444BB2" w:rsidRDefault="0029663E" w:rsidP="0029663E">
      <w:pPr>
        <w:pStyle w:val="ListParagraph"/>
        <w:numPr>
          <w:ilvl w:val="0"/>
          <w:numId w:val="11"/>
        </w:numPr>
        <w:spacing w:before="0" w:after="200" w:line="276" w:lineRule="auto"/>
        <w:jc w:val="left"/>
        <w:rPr>
          <w:b/>
          <w:bCs/>
        </w:rPr>
      </w:pPr>
      <w:r w:rsidRPr="00444BB2">
        <w:lastRenderedPageBreak/>
        <w:t xml:space="preserve">Have included for compliance with all statutory requirements applicable in Ireland and those applicable in any country where parts of the contract may be performed that are in force 7 days prior to the deadline for receipt of Tenders, </w:t>
      </w:r>
    </w:p>
    <w:p w14:paraId="57BED5A9" w14:textId="77777777" w:rsidR="0029663E" w:rsidRPr="008449FA" w:rsidRDefault="0029663E" w:rsidP="0029663E">
      <w:pPr>
        <w:pStyle w:val="ListParagraph"/>
        <w:numPr>
          <w:ilvl w:val="0"/>
          <w:numId w:val="11"/>
        </w:numPr>
        <w:spacing w:before="0" w:after="200" w:line="276" w:lineRule="auto"/>
        <w:jc w:val="left"/>
        <w:rPr>
          <w:b/>
          <w:bCs/>
        </w:rPr>
      </w:pPr>
      <w:r w:rsidRPr="00444BB2">
        <w:t>Will not, if awarded a contract employ labour in a manner that is discriminatory in relation to gender, ra</w:t>
      </w:r>
      <w:r>
        <w:t>ce, religious beliefs, age etc.</w:t>
      </w:r>
    </w:p>
    <w:p w14:paraId="4F17A995" w14:textId="77777777" w:rsidR="0029663E" w:rsidRPr="007562D4" w:rsidRDefault="0029663E" w:rsidP="0029663E">
      <w:pPr>
        <w:pStyle w:val="ListParagraph"/>
        <w:numPr>
          <w:ilvl w:val="0"/>
          <w:numId w:val="11"/>
        </w:numPr>
        <w:spacing w:before="240" w:after="200" w:line="276" w:lineRule="auto"/>
        <w:rPr>
          <w:lang w:val="en-US"/>
        </w:rPr>
      </w:pPr>
      <w:bookmarkStart w:id="43" w:name="_Hlk491592638"/>
      <w:r w:rsidRPr="00704E58">
        <w:t>Agree that as a condition of award, it shall be our sole responsibility to fulfil the obligations under the Contract, notwithstanding any changes in circulars, laws, regulations, taxation, duties or other factors which might arise following the withdrawal of the United Kingdom from membership of the EU</w:t>
      </w:r>
      <w:r w:rsidRPr="007562D4">
        <w:rPr>
          <w:lang w:val="en-US"/>
        </w:rPr>
        <w:t>.</w:t>
      </w:r>
    </w:p>
    <w:bookmarkEnd w:id="43"/>
    <w:p w14:paraId="59D19643" w14:textId="77777777" w:rsidR="0029663E" w:rsidRPr="00444BB2" w:rsidRDefault="0029663E" w:rsidP="0029663E">
      <w:pPr>
        <w:pStyle w:val="ListParagraph"/>
        <w:spacing w:before="0"/>
        <w:ind w:left="360"/>
        <w:jc w:val="left"/>
        <w:rPr>
          <w:b/>
          <w:bCs/>
        </w:rPr>
      </w:pPr>
    </w:p>
    <w:p w14:paraId="587E8013" w14:textId="77777777" w:rsidR="0029663E" w:rsidRPr="00414BFB" w:rsidRDefault="0029663E" w:rsidP="0029663E"/>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6"/>
        <w:gridCol w:w="1417"/>
        <w:gridCol w:w="1389"/>
        <w:gridCol w:w="1446"/>
        <w:gridCol w:w="2807"/>
      </w:tblGrid>
      <w:tr w:rsidR="0029663E" w:rsidRPr="00414BFB" w14:paraId="05341768" w14:textId="77777777" w:rsidTr="00C27B13">
        <w:tc>
          <w:tcPr>
            <w:tcW w:w="2863" w:type="dxa"/>
            <w:gridSpan w:val="2"/>
            <w:shd w:val="clear" w:color="auto" w:fill="D9D9D9" w:themeFill="background1" w:themeFillShade="D9"/>
            <w:hideMark/>
          </w:tcPr>
          <w:p w14:paraId="08043CC9" w14:textId="77777777" w:rsidR="0029663E" w:rsidRPr="003F5BB3" w:rsidRDefault="0029663E" w:rsidP="00C27B13">
            <w:pPr>
              <w:rPr>
                <w:b/>
              </w:rPr>
            </w:pPr>
            <w:r w:rsidRPr="003F5BB3">
              <w:rPr>
                <w:b/>
              </w:rPr>
              <w:t>Signed:</w:t>
            </w:r>
          </w:p>
        </w:tc>
        <w:tc>
          <w:tcPr>
            <w:tcW w:w="5642" w:type="dxa"/>
            <w:gridSpan w:val="3"/>
          </w:tcPr>
          <w:p w14:paraId="259CA35E" w14:textId="77777777" w:rsidR="0029663E" w:rsidRPr="00414BFB" w:rsidRDefault="0029663E" w:rsidP="00C27B13"/>
        </w:tc>
      </w:tr>
      <w:tr w:rsidR="0029663E" w:rsidRPr="00414BFB" w14:paraId="7F2D7C5D" w14:textId="77777777" w:rsidTr="00C27B13">
        <w:tc>
          <w:tcPr>
            <w:tcW w:w="2863" w:type="dxa"/>
            <w:gridSpan w:val="2"/>
            <w:shd w:val="clear" w:color="auto" w:fill="D9D9D9" w:themeFill="background1" w:themeFillShade="D9"/>
            <w:hideMark/>
          </w:tcPr>
          <w:p w14:paraId="3A72A47C" w14:textId="77777777" w:rsidR="0029663E" w:rsidRPr="003F5BB3" w:rsidRDefault="0029663E" w:rsidP="00C27B13">
            <w:pPr>
              <w:rPr>
                <w:b/>
              </w:rPr>
            </w:pPr>
            <w:r w:rsidRPr="003F5BB3">
              <w:rPr>
                <w:b/>
              </w:rPr>
              <w:t>Name (in Capital Letters):</w:t>
            </w:r>
          </w:p>
        </w:tc>
        <w:tc>
          <w:tcPr>
            <w:tcW w:w="5642" w:type="dxa"/>
            <w:gridSpan w:val="3"/>
          </w:tcPr>
          <w:p w14:paraId="5B1CE942" w14:textId="77777777" w:rsidR="0029663E" w:rsidRPr="00414BFB" w:rsidRDefault="0029663E" w:rsidP="00C27B13">
            <w:pPr>
              <w:pStyle w:val="TableText"/>
            </w:pPr>
          </w:p>
        </w:tc>
      </w:tr>
      <w:tr w:rsidR="0029663E" w:rsidRPr="00414BFB" w14:paraId="6A3026B2" w14:textId="77777777" w:rsidTr="00C27B13">
        <w:tc>
          <w:tcPr>
            <w:tcW w:w="2863" w:type="dxa"/>
            <w:gridSpan w:val="2"/>
            <w:shd w:val="clear" w:color="auto" w:fill="D9D9D9" w:themeFill="background1" w:themeFillShade="D9"/>
            <w:hideMark/>
          </w:tcPr>
          <w:p w14:paraId="0F08F180" w14:textId="77777777" w:rsidR="0029663E" w:rsidRPr="003F5BB3" w:rsidRDefault="0029663E" w:rsidP="00C27B13">
            <w:pPr>
              <w:rPr>
                <w:b/>
              </w:rPr>
            </w:pPr>
            <w:r w:rsidRPr="003F5BB3">
              <w:rPr>
                <w:b/>
              </w:rPr>
              <w:t>On behalf of:</w:t>
            </w:r>
            <w:r w:rsidRPr="003F5BB3">
              <w:rPr>
                <w:b/>
              </w:rPr>
              <w:tab/>
            </w:r>
          </w:p>
        </w:tc>
        <w:tc>
          <w:tcPr>
            <w:tcW w:w="5642" w:type="dxa"/>
            <w:gridSpan w:val="3"/>
          </w:tcPr>
          <w:p w14:paraId="65257CC3" w14:textId="77777777" w:rsidR="0029663E" w:rsidRPr="00414BFB" w:rsidRDefault="0029663E" w:rsidP="00C27B13"/>
        </w:tc>
      </w:tr>
      <w:tr w:rsidR="0029663E" w:rsidRPr="00414BFB" w14:paraId="53654AB2" w14:textId="77777777" w:rsidTr="00C27B13">
        <w:tc>
          <w:tcPr>
            <w:tcW w:w="2863" w:type="dxa"/>
            <w:gridSpan w:val="2"/>
            <w:shd w:val="clear" w:color="auto" w:fill="D9D9D9" w:themeFill="background1" w:themeFillShade="D9"/>
            <w:hideMark/>
          </w:tcPr>
          <w:p w14:paraId="54495D0B" w14:textId="77777777" w:rsidR="0029663E" w:rsidRPr="003F5BB3" w:rsidRDefault="0029663E" w:rsidP="00C27B13">
            <w:pPr>
              <w:rPr>
                <w:b/>
              </w:rPr>
            </w:pPr>
            <w:r w:rsidRPr="003F5BB3">
              <w:rPr>
                <w:b/>
              </w:rPr>
              <w:t>Address:</w:t>
            </w:r>
          </w:p>
        </w:tc>
        <w:tc>
          <w:tcPr>
            <w:tcW w:w="5642" w:type="dxa"/>
            <w:gridSpan w:val="3"/>
          </w:tcPr>
          <w:p w14:paraId="1D835BCB" w14:textId="77777777" w:rsidR="0029663E" w:rsidRPr="00414BFB" w:rsidRDefault="0029663E" w:rsidP="00C27B13"/>
        </w:tc>
      </w:tr>
      <w:tr w:rsidR="0029663E" w:rsidRPr="00414BFB" w14:paraId="29C9561D" w14:textId="77777777" w:rsidTr="00C27B13">
        <w:tc>
          <w:tcPr>
            <w:tcW w:w="1446" w:type="dxa"/>
            <w:shd w:val="clear" w:color="auto" w:fill="D9D9D9" w:themeFill="background1" w:themeFillShade="D9"/>
            <w:hideMark/>
          </w:tcPr>
          <w:p w14:paraId="6FEF613C" w14:textId="77777777" w:rsidR="0029663E" w:rsidRPr="00414BFB" w:rsidRDefault="0029663E" w:rsidP="00C27B13">
            <w:r w:rsidRPr="003F5BB3">
              <w:rPr>
                <w:b/>
              </w:rPr>
              <w:t>Telephone:</w:t>
            </w:r>
          </w:p>
        </w:tc>
        <w:tc>
          <w:tcPr>
            <w:tcW w:w="2806" w:type="dxa"/>
            <w:gridSpan w:val="2"/>
          </w:tcPr>
          <w:p w14:paraId="4D721B14" w14:textId="77777777" w:rsidR="0029663E" w:rsidRPr="00414BFB" w:rsidRDefault="0029663E" w:rsidP="00C27B13"/>
        </w:tc>
        <w:tc>
          <w:tcPr>
            <w:tcW w:w="1446" w:type="dxa"/>
            <w:shd w:val="clear" w:color="auto" w:fill="D9D9D9" w:themeFill="background1" w:themeFillShade="D9"/>
          </w:tcPr>
          <w:p w14:paraId="2D85B7D7" w14:textId="77777777" w:rsidR="0029663E" w:rsidRPr="00462C10" w:rsidRDefault="0029663E" w:rsidP="00C27B13">
            <w:pPr>
              <w:rPr>
                <w:b/>
                <w:bCs/>
              </w:rPr>
            </w:pPr>
            <w:r w:rsidRPr="00462C10">
              <w:rPr>
                <w:b/>
                <w:bCs/>
              </w:rPr>
              <w:t>Mobile:</w:t>
            </w:r>
          </w:p>
        </w:tc>
        <w:tc>
          <w:tcPr>
            <w:tcW w:w="2807" w:type="dxa"/>
          </w:tcPr>
          <w:p w14:paraId="7DEA8A52" w14:textId="77777777" w:rsidR="0029663E" w:rsidRPr="00414BFB" w:rsidRDefault="0029663E" w:rsidP="00C27B13"/>
        </w:tc>
      </w:tr>
      <w:tr w:rsidR="0029663E" w:rsidRPr="00414BFB" w14:paraId="4EC3FDD7" w14:textId="77777777" w:rsidTr="00C27B13">
        <w:tc>
          <w:tcPr>
            <w:tcW w:w="1446" w:type="dxa"/>
            <w:shd w:val="clear" w:color="auto" w:fill="D9D9D9" w:themeFill="background1" w:themeFillShade="D9"/>
            <w:hideMark/>
          </w:tcPr>
          <w:p w14:paraId="2BF966C9" w14:textId="77777777" w:rsidR="0029663E" w:rsidRPr="00414BFB" w:rsidRDefault="0029663E" w:rsidP="00C27B13">
            <w:r w:rsidRPr="003F5BB3">
              <w:rPr>
                <w:b/>
              </w:rPr>
              <w:t>Email:</w:t>
            </w:r>
          </w:p>
        </w:tc>
        <w:tc>
          <w:tcPr>
            <w:tcW w:w="2806" w:type="dxa"/>
            <w:gridSpan w:val="2"/>
          </w:tcPr>
          <w:p w14:paraId="19E8F51A" w14:textId="77777777" w:rsidR="0029663E" w:rsidRPr="00414BFB" w:rsidRDefault="0029663E" w:rsidP="00C27B13"/>
        </w:tc>
        <w:tc>
          <w:tcPr>
            <w:tcW w:w="1446" w:type="dxa"/>
            <w:shd w:val="clear" w:color="auto" w:fill="D9D9D9" w:themeFill="background1" w:themeFillShade="D9"/>
          </w:tcPr>
          <w:p w14:paraId="190FB63F" w14:textId="77777777" w:rsidR="0029663E" w:rsidRPr="00462C10" w:rsidRDefault="0029663E" w:rsidP="00C27B13">
            <w:pPr>
              <w:rPr>
                <w:b/>
                <w:bCs/>
              </w:rPr>
            </w:pPr>
            <w:r w:rsidRPr="00462C10">
              <w:rPr>
                <w:b/>
                <w:bCs/>
              </w:rPr>
              <w:t>Date:</w:t>
            </w:r>
          </w:p>
        </w:tc>
        <w:tc>
          <w:tcPr>
            <w:tcW w:w="2807" w:type="dxa"/>
          </w:tcPr>
          <w:p w14:paraId="0ACF5386" w14:textId="77777777" w:rsidR="0029663E" w:rsidRPr="00414BFB" w:rsidRDefault="0029663E" w:rsidP="00C27B13"/>
        </w:tc>
      </w:tr>
    </w:tbl>
    <w:p w14:paraId="4FEE09DB" w14:textId="77777777" w:rsidR="0029663E" w:rsidRDefault="0029663E" w:rsidP="0029663E">
      <w:pPr>
        <w:pStyle w:val="BodyText3"/>
      </w:pPr>
      <w:r w:rsidRPr="00414BFB">
        <w:t xml:space="preserve"> </w:t>
      </w:r>
    </w:p>
    <w:p w14:paraId="733901A2" w14:textId="77777777" w:rsidR="00F50071" w:rsidRDefault="00F50071" w:rsidP="0029663E">
      <w:pPr>
        <w:pStyle w:val="BodyText3"/>
      </w:pPr>
    </w:p>
    <w:p w14:paraId="637B9EFD" w14:textId="77777777" w:rsidR="00F50071" w:rsidRDefault="00F50071" w:rsidP="0029663E">
      <w:pPr>
        <w:pStyle w:val="BodyText3"/>
      </w:pPr>
    </w:p>
    <w:p w14:paraId="37A3EF23" w14:textId="77777777" w:rsidR="00F50071" w:rsidRDefault="00F50071" w:rsidP="0029663E">
      <w:pPr>
        <w:pStyle w:val="BodyText3"/>
      </w:pPr>
    </w:p>
    <w:p w14:paraId="36B64A24" w14:textId="77777777" w:rsidR="00F50071" w:rsidRDefault="00F50071" w:rsidP="0029663E">
      <w:pPr>
        <w:pStyle w:val="BodyText3"/>
      </w:pPr>
    </w:p>
    <w:p w14:paraId="285C2A30" w14:textId="77777777" w:rsidR="00F50071" w:rsidRDefault="00F50071" w:rsidP="0029663E">
      <w:pPr>
        <w:pStyle w:val="BodyText3"/>
      </w:pPr>
    </w:p>
    <w:p w14:paraId="308CAFAD" w14:textId="77777777" w:rsidR="00F50071" w:rsidRDefault="00F50071" w:rsidP="0029663E">
      <w:pPr>
        <w:pStyle w:val="BodyText3"/>
      </w:pPr>
    </w:p>
    <w:p w14:paraId="0B063F7B" w14:textId="77777777" w:rsidR="00F50071" w:rsidRDefault="00F50071" w:rsidP="0029663E">
      <w:pPr>
        <w:pStyle w:val="BodyText3"/>
      </w:pPr>
    </w:p>
    <w:p w14:paraId="05A90829" w14:textId="77777777" w:rsidR="00F50071" w:rsidRDefault="00F50071" w:rsidP="0029663E">
      <w:pPr>
        <w:pStyle w:val="BodyText3"/>
      </w:pPr>
    </w:p>
    <w:p w14:paraId="78E3876B" w14:textId="77777777" w:rsidR="00F50071" w:rsidRDefault="00F50071" w:rsidP="0029663E">
      <w:pPr>
        <w:pStyle w:val="BodyText3"/>
      </w:pPr>
    </w:p>
    <w:p w14:paraId="2AF70E1D" w14:textId="77777777" w:rsidR="00F50071" w:rsidRDefault="00F50071" w:rsidP="0029663E">
      <w:pPr>
        <w:pStyle w:val="BodyText3"/>
      </w:pPr>
    </w:p>
    <w:p w14:paraId="63CB5B6E" w14:textId="77777777" w:rsidR="00F50071" w:rsidRDefault="00F50071" w:rsidP="0029663E">
      <w:pPr>
        <w:pStyle w:val="BodyText3"/>
      </w:pPr>
    </w:p>
    <w:p w14:paraId="1AA2EF1C" w14:textId="77777777" w:rsidR="00F50071" w:rsidRDefault="00F50071" w:rsidP="0029663E">
      <w:pPr>
        <w:pStyle w:val="BodyText3"/>
      </w:pPr>
    </w:p>
    <w:p w14:paraId="0ABFB411" w14:textId="77777777" w:rsidR="00F50071" w:rsidRDefault="00F50071" w:rsidP="0029663E">
      <w:pPr>
        <w:pStyle w:val="BodyText3"/>
      </w:pPr>
    </w:p>
    <w:p w14:paraId="3E379BBC" w14:textId="77777777" w:rsidR="00F50071" w:rsidRDefault="00F50071" w:rsidP="0029663E">
      <w:pPr>
        <w:pStyle w:val="BodyText3"/>
      </w:pPr>
    </w:p>
    <w:p w14:paraId="79FCEDD9" w14:textId="77777777" w:rsidR="0029663E" w:rsidRDefault="0029663E" w:rsidP="00731A7D">
      <w:pPr>
        <w:pStyle w:val="Heading1"/>
        <w:numPr>
          <w:ilvl w:val="0"/>
          <w:numId w:val="0"/>
        </w:numPr>
      </w:pPr>
      <w:bookmarkStart w:id="44" w:name="_Toc67493561"/>
      <w:bookmarkStart w:id="45" w:name="_Toc234494573"/>
      <w:r>
        <w:lastRenderedPageBreak/>
        <w:t>Response to Qualitative Award Criteria</w:t>
      </w:r>
      <w:bookmarkEnd w:id="36"/>
      <w:bookmarkEnd w:id="44"/>
      <w:bookmarkEnd w:id="45"/>
    </w:p>
    <w:tbl>
      <w:tblPr>
        <w:tblStyle w:val="GridTable4-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7"/>
        <w:gridCol w:w="1651"/>
        <w:gridCol w:w="1993"/>
        <w:gridCol w:w="1979"/>
        <w:gridCol w:w="1966"/>
      </w:tblGrid>
      <w:tr w:rsidR="00F50071" w:rsidRPr="001D219B" w14:paraId="5039E258" w14:textId="77777777" w:rsidTr="00FA7E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8" w:type="dxa"/>
            <w:gridSpan w:val="2"/>
            <w:vMerge w:val="restart"/>
            <w:shd w:val="clear" w:color="auto" w:fill="808080" w:themeFill="background1" w:themeFillShade="80"/>
          </w:tcPr>
          <w:p w14:paraId="43B4D7C7" w14:textId="77777777" w:rsidR="00F50071" w:rsidRPr="001D219B" w:rsidRDefault="00F50071" w:rsidP="00FA7EE2">
            <w:pPr>
              <w:spacing w:after="200" w:line="264" w:lineRule="auto"/>
              <w:rPr>
                <w:rFonts w:eastAsiaTheme="minorEastAsia" w:cs="Arial"/>
                <w:szCs w:val="22"/>
                <w:lang w:val="en-GB" w:eastAsia="ja-JP"/>
              </w:rPr>
            </w:pPr>
            <w:r w:rsidRPr="001D219B">
              <w:rPr>
                <w:rFonts w:eastAsiaTheme="minorEastAsia" w:cs="Arial"/>
                <w:szCs w:val="22"/>
                <w:lang w:val="en-GB" w:eastAsia="ja-JP"/>
              </w:rPr>
              <w:t>Criterion B</w:t>
            </w:r>
          </w:p>
        </w:tc>
        <w:tc>
          <w:tcPr>
            <w:tcW w:w="1993" w:type="dxa"/>
            <w:shd w:val="clear" w:color="auto" w:fill="808080" w:themeFill="background1" w:themeFillShade="80"/>
          </w:tcPr>
          <w:p w14:paraId="0BC6D419" w14:textId="77777777" w:rsidR="00F50071" w:rsidRPr="001D219B" w:rsidRDefault="00F50071" w:rsidP="00FA7EE2">
            <w:pPr>
              <w:spacing w:after="200" w:line="264" w:lineRule="auto"/>
              <w:cnfStyle w:val="100000000000" w:firstRow="1" w:lastRow="0" w:firstColumn="0" w:lastColumn="0" w:oddVBand="0" w:evenVBand="0" w:oddHBand="0" w:evenHBand="0" w:firstRowFirstColumn="0" w:firstRowLastColumn="0" w:lastRowFirstColumn="0" w:lastRowLastColumn="0"/>
              <w:rPr>
                <w:rFonts w:eastAsiaTheme="minorEastAsia" w:cs="Arial"/>
                <w:b w:val="0"/>
                <w:bCs w:val="0"/>
                <w:szCs w:val="22"/>
                <w:lang w:val="en-GB" w:eastAsia="ja-JP"/>
              </w:rPr>
            </w:pPr>
            <w:r w:rsidRPr="001D219B">
              <w:rPr>
                <w:rFonts w:eastAsiaTheme="minorEastAsia" w:cs="Arial"/>
                <w:szCs w:val="22"/>
                <w:lang w:val="en-GB" w:eastAsia="ja-JP"/>
              </w:rPr>
              <w:t xml:space="preserve">Weighting </w:t>
            </w:r>
          </w:p>
        </w:tc>
        <w:tc>
          <w:tcPr>
            <w:tcW w:w="1979" w:type="dxa"/>
            <w:shd w:val="clear" w:color="auto" w:fill="808080" w:themeFill="background1" w:themeFillShade="80"/>
          </w:tcPr>
          <w:p w14:paraId="65C37EA6" w14:textId="77777777" w:rsidR="00F50071" w:rsidRPr="001D219B" w:rsidRDefault="00F50071" w:rsidP="00FA7EE2">
            <w:pPr>
              <w:spacing w:after="200" w:line="264" w:lineRule="auto"/>
              <w:cnfStyle w:val="100000000000" w:firstRow="1" w:lastRow="0" w:firstColumn="0" w:lastColumn="0" w:oddVBand="0" w:evenVBand="0" w:oddHBand="0" w:evenHBand="0" w:firstRowFirstColumn="0" w:firstRowLastColumn="0" w:lastRowFirstColumn="0" w:lastRowLastColumn="0"/>
              <w:rPr>
                <w:rFonts w:eastAsiaTheme="minorEastAsia" w:cs="Arial"/>
                <w:b w:val="0"/>
                <w:bCs w:val="0"/>
                <w:szCs w:val="22"/>
                <w:lang w:val="en-GB" w:eastAsia="ja-JP"/>
              </w:rPr>
            </w:pPr>
            <w:r w:rsidRPr="001D219B">
              <w:rPr>
                <w:rFonts w:eastAsiaTheme="minorEastAsia" w:cs="Arial"/>
                <w:szCs w:val="22"/>
                <w:lang w:val="en-GB" w:eastAsia="ja-JP"/>
              </w:rPr>
              <w:t>Maximum Marks</w:t>
            </w:r>
          </w:p>
        </w:tc>
        <w:tc>
          <w:tcPr>
            <w:tcW w:w="1966" w:type="dxa"/>
            <w:shd w:val="clear" w:color="auto" w:fill="808080" w:themeFill="background1" w:themeFillShade="80"/>
          </w:tcPr>
          <w:p w14:paraId="17DE8FA8" w14:textId="77777777" w:rsidR="00F50071" w:rsidRPr="001D219B" w:rsidRDefault="00F50071" w:rsidP="00FA7EE2">
            <w:pPr>
              <w:spacing w:after="200" w:line="264" w:lineRule="auto"/>
              <w:cnfStyle w:val="100000000000" w:firstRow="1" w:lastRow="0" w:firstColumn="0" w:lastColumn="0" w:oddVBand="0" w:evenVBand="0" w:oddHBand="0" w:evenHBand="0" w:firstRowFirstColumn="0" w:firstRowLastColumn="0" w:lastRowFirstColumn="0" w:lastRowLastColumn="0"/>
              <w:rPr>
                <w:rFonts w:eastAsiaTheme="minorEastAsia" w:cs="Arial"/>
                <w:b w:val="0"/>
                <w:szCs w:val="22"/>
                <w:lang w:val="en-GB" w:eastAsia="ja-JP"/>
              </w:rPr>
            </w:pPr>
            <w:r w:rsidRPr="001D219B">
              <w:rPr>
                <w:rFonts w:eastAsiaTheme="minorEastAsia" w:cs="Arial"/>
                <w:szCs w:val="22"/>
                <w:lang w:val="en-GB" w:eastAsia="ja-JP"/>
              </w:rPr>
              <w:t>Minimum Marks – 50%</w:t>
            </w:r>
          </w:p>
        </w:tc>
      </w:tr>
      <w:tr w:rsidR="00F50071" w:rsidRPr="001D219B" w14:paraId="5DABFBD4" w14:textId="77777777" w:rsidTr="00FA7E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8" w:type="dxa"/>
            <w:gridSpan w:val="2"/>
            <w:vMerge/>
            <w:shd w:val="clear" w:color="auto" w:fill="808080" w:themeFill="background1" w:themeFillShade="80"/>
          </w:tcPr>
          <w:p w14:paraId="57AD1A4A" w14:textId="77777777" w:rsidR="00F50071" w:rsidRPr="001D219B" w:rsidRDefault="00F50071" w:rsidP="00FA7EE2">
            <w:pPr>
              <w:spacing w:after="200" w:line="264" w:lineRule="auto"/>
              <w:rPr>
                <w:rFonts w:eastAsiaTheme="minorEastAsia" w:cs="Arial"/>
                <w:color w:val="FFFFFF" w:themeColor="background1"/>
                <w:szCs w:val="22"/>
                <w:lang w:val="en-GB" w:eastAsia="ja-JP"/>
              </w:rPr>
            </w:pPr>
          </w:p>
        </w:tc>
        <w:tc>
          <w:tcPr>
            <w:tcW w:w="1993" w:type="dxa"/>
            <w:shd w:val="clear" w:color="auto" w:fill="D9D9D9" w:themeFill="background1" w:themeFillShade="D9"/>
          </w:tcPr>
          <w:p w14:paraId="26D67E4C" w14:textId="77777777" w:rsidR="00F50071" w:rsidRPr="001D219B" w:rsidRDefault="00F50071" w:rsidP="00FA7EE2">
            <w:pPr>
              <w:spacing w:after="200" w:line="264" w:lineRule="auto"/>
              <w:jc w:val="center"/>
              <w:cnfStyle w:val="000000100000" w:firstRow="0" w:lastRow="0" w:firstColumn="0" w:lastColumn="0" w:oddVBand="0" w:evenVBand="0" w:oddHBand="1" w:evenHBand="0" w:firstRowFirstColumn="0" w:firstRowLastColumn="0" w:lastRowFirstColumn="0" w:lastRowLastColumn="0"/>
              <w:rPr>
                <w:rFonts w:eastAsiaTheme="minorEastAsia" w:cs="Arial"/>
                <w:b/>
                <w:bCs/>
                <w:color w:val="0070C0"/>
                <w:szCs w:val="22"/>
                <w:lang w:val="en-GB" w:eastAsia="ja-JP"/>
              </w:rPr>
            </w:pPr>
            <w:r>
              <w:rPr>
                <w:rFonts w:eastAsiaTheme="minorEastAsia" w:cs="Arial"/>
                <w:b/>
                <w:bCs/>
                <w:color w:val="0070C0"/>
                <w:szCs w:val="22"/>
                <w:highlight w:val="lightGray"/>
                <w:lang w:val="en-GB" w:eastAsia="ja-JP"/>
              </w:rPr>
              <w:t>30</w:t>
            </w:r>
            <w:r w:rsidRPr="001D219B">
              <w:rPr>
                <w:rFonts w:eastAsiaTheme="minorEastAsia" w:cs="Arial"/>
                <w:b/>
                <w:bCs/>
                <w:color w:val="0070C0"/>
                <w:szCs w:val="22"/>
                <w:highlight w:val="lightGray"/>
                <w:lang w:val="en-GB" w:eastAsia="ja-JP"/>
              </w:rPr>
              <w:t>%</w:t>
            </w:r>
          </w:p>
        </w:tc>
        <w:tc>
          <w:tcPr>
            <w:tcW w:w="1979" w:type="dxa"/>
            <w:shd w:val="clear" w:color="auto" w:fill="D9D9D9" w:themeFill="background1" w:themeFillShade="D9"/>
          </w:tcPr>
          <w:p w14:paraId="0DB7F54A" w14:textId="77777777" w:rsidR="00F50071" w:rsidRPr="001D219B" w:rsidRDefault="00F50071" w:rsidP="00FA7EE2">
            <w:pPr>
              <w:spacing w:after="200" w:line="264" w:lineRule="auto"/>
              <w:jc w:val="center"/>
              <w:cnfStyle w:val="000000100000" w:firstRow="0" w:lastRow="0" w:firstColumn="0" w:lastColumn="0" w:oddVBand="0" w:evenVBand="0" w:oddHBand="1" w:evenHBand="0" w:firstRowFirstColumn="0" w:firstRowLastColumn="0" w:lastRowFirstColumn="0" w:lastRowLastColumn="0"/>
              <w:rPr>
                <w:rFonts w:eastAsiaTheme="minorEastAsia" w:cs="Arial"/>
                <w:b/>
                <w:bCs/>
                <w:color w:val="0070C0"/>
                <w:szCs w:val="22"/>
                <w:lang w:val="en-GB" w:eastAsia="ja-JP"/>
              </w:rPr>
            </w:pPr>
            <w:r w:rsidRPr="001D219B">
              <w:rPr>
                <w:rFonts w:eastAsiaTheme="minorEastAsia" w:cs="Arial"/>
                <w:b/>
                <w:bCs/>
                <w:color w:val="0070C0"/>
                <w:szCs w:val="22"/>
                <w:lang w:val="en-GB" w:eastAsia="ja-JP"/>
              </w:rPr>
              <w:t>150</w:t>
            </w:r>
          </w:p>
        </w:tc>
        <w:tc>
          <w:tcPr>
            <w:tcW w:w="1966" w:type="dxa"/>
            <w:shd w:val="clear" w:color="auto" w:fill="D9D9D9" w:themeFill="background1" w:themeFillShade="D9"/>
          </w:tcPr>
          <w:p w14:paraId="6549DCE4" w14:textId="77777777" w:rsidR="00F50071" w:rsidRPr="001D219B" w:rsidRDefault="00F50071" w:rsidP="00FA7EE2">
            <w:pPr>
              <w:spacing w:after="200" w:line="264" w:lineRule="auto"/>
              <w:jc w:val="center"/>
              <w:cnfStyle w:val="000000100000" w:firstRow="0" w:lastRow="0" w:firstColumn="0" w:lastColumn="0" w:oddVBand="0" w:evenVBand="0" w:oddHBand="1" w:evenHBand="0" w:firstRowFirstColumn="0" w:firstRowLastColumn="0" w:lastRowFirstColumn="0" w:lastRowLastColumn="0"/>
              <w:rPr>
                <w:rFonts w:eastAsiaTheme="minorEastAsia" w:cs="Arial"/>
                <w:b/>
                <w:bCs/>
                <w:color w:val="0070C0"/>
                <w:szCs w:val="22"/>
                <w:lang w:val="en-GB" w:eastAsia="ja-JP"/>
              </w:rPr>
            </w:pPr>
            <w:r>
              <w:rPr>
                <w:rFonts w:eastAsiaTheme="minorEastAsia" w:cs="Arial"/>
                <w:b/>
                <w:bCs/>
                <w:color w:val="0070C0"/>
                <w:szCs w:val="22"/>
                <w:lang w:val="en-GB" w:eastAsia="ja-JP"/>
              </w:rPr>
              <w:t>75</w:t>
            </w:r>
          </w:p>
        </w:tc>
      </w:tr>
      <w:tr w:rsidR="00F50071" w:rsidRPr="00813AF6" w14:paraId="4AEA3527" w14:textId="77777777" w:rsidTr="00FA7EE2">
        <w:tc>
          <w:tcPr>
            <w:cnfStyle w:val="001000000000" w:firstRow="0" w:lastRow="0" w:firstColumn="1" w:lastColumn="0" w:oddVBand="0" w:evenVBand="0" w:oddHBand="0" w:evenHBand="0" w:firstRowFirstColumn="0" w:firstRowLastColumn="0" w:lastRowFirstColumn="0" w:lastRowLastColumn="0"/>
            <w:tcW w:w="1427" w:type="dxa"/>
          </w:tcPr>
          <w:p w14:paraId="29E8EE86" w14:textId="77777777" w:rsidR="00F50071" w:rsidRPr="00813AF6" w:rsidRDefault="00F50071" w:rsidP="00FA7EE2">
            <w:pPr>
              <w:spacing w:after="200" w:line="264" w:lineRule="auto"/>
              <w:rPr>
                <w:rFonts w:eastAsiaTheme="minorEastAsia" w:cs="Arial"/>
                <w:color w:val="0070C0"/>
                <w:szCs w:val="22"/>
                <w:lang w:val="en-GB" w:eastAsia="ja-JP"/>
              </w:rPr>
            </w:pPr>
            <w:r w:rsidRPr="00813AF6">
              <w:rPr>
                <w:rFonts w:eastAsiaTheme="minorEastAsia" w:cs="Arial"/>
                <w:color w:val="0070C0"/>
                <w:szCs w:val="22"/>
                <w:lang w:val="en-GB" w:eastAsia="ja-JP"/>
              </w:rPr>
              <w:t>Title</w:t>
            </w:r>
          </w:p>
        </w:tc>
        <w:tc>
          <w:tcPr>
            <w:tcW w:w="7589" w:type="dxa"/>
            <w:gridSpan w:val="4"/>
          </w:tcPr>
          <w:p w14:paraId="681363D8" w14:textId="77777777" w:rsidR="00F50071" w:rsidRPr="00813AF6" w:rsidRDefault="00F50071" w:rsidP="00FA7EE2">
            <w:pPr>
              <w:spacing w:after="200" w:line="264" w:lineRule="auto"/>
              <w:cnfStyle w:val="000000000000" w:firstRow="0" w:lastRow="0" w:firstColumn="0" w:lastColumn="0" w:oddVBand="0" w:evenVBand="0" w:oddHBand="0" w:evenHBand="0" w:firstRowFirstColumn="0" w:firstRowLastColumn="0" w:lastRowFirstColumn="0" w:lastRowLastColumn="0"/>
              <w:rPr>
                <w:rFonts w:eastAsiaTheme="minorEastAsia" w:cs="Arial"/>
                <w:b/>
                <w:bCs/>
                <w:color w:val="0070C0"/>
                <w:szCs w:val="22"/>
                <w:lang w:val="en-GB" w:eastAsia="ja-JP"/>
              </w:rPr>
            </w:pPr>
            <w:r w:rsidRPr="00813AF6">
              <w:rPr>
                <w:rFonts w:eastAsiaTheme="minorEastAsia" w:cs="Arial"/>
                <w:b/>
                <w:bCs/>
                <w:color w:val="0070C0"/>
                <w:szCs w:val="22"/>
                <w:lang w:val="en-GB" w:eastAsia="ja-JP"/>
              </w:rPr>
              <w:t xml:space="preserve">Approach and Methodology </w:t>
            </w:r>
          </w:p>
        </w:tc>
      </w:tr>
      <w:tr w:rsidR="00F50071" w:rsidRPr="00CF50EC" w14:paraId="254ADC5D" w14:textId="77777777" w:rsidTr="00FA7E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7" w:type="dxa"/>
          </w:tcPr>
          <w:p w14:paraId="1605F149" w14:textId="77777777" w:rsidR="00F50071" w:rsidRPr="001D219B" w:rsidRDefault="00F50071" w:rsidP="00FA7EE2">
            <w:pPr>
              <w:spacing w:after="200" w:line="264" w:lineRule="auto"/>
              <w:rPr>
                <w:rFonts w:eastAsiaTheme="minorEastAsia" w:cs="Arial"/>
                <w:szCs w:val="22"/>
                <w:lang w:val="en-GB" w:eastAsia="ja-JP"/>
              </w:rPr>
            </w:pPr>
            <w:r w:rsidRPr="001D219B">
              <w:rPr>
                <w:rFonts w:eastAsiaTheme="minorEastAsia" w:cs="Arial"/>
                <w:szCs w:val="22"/>
                <w:lang w:val="en-GB" w:eastAsia="ja-JP"/>
              </w:rPr>
              <w:t>Description</w:t>
            </w:r>
          </w:p>
        </w:tc>
        <w:tc>
          <w:tcPr>
            <w:tcW w:w="7589" w:type="dxa"/>
            <w:gridSpan w:val="4"/>
          </w:tcPr>
          <w:p w14:paraId="7D06485F" w14:textId="77777777" w:rsidR="00F50071" w:rsidRDefault="00F50071" w:rsidP="00FA7EE2">
            <w:pPr>
              <w:spacing w:after="200" w:line="264" w:lineRule="auto"/>
              <w:cnfStyle w:val="000000100000" w:firstRow="0" w:lastRow="0" w:firstColumn="0" w:lastColumn="0" w:oddVBand="0" w:evenVBand="0" w:oddHBand="1" w:evenHBand="0" w:firstRowFirstColumn="0" w:firstRowLastColumn="0" w:lastRowFirstColumn="0" w:lastRowLastColumn="0"/>
              <w:rPr>
                <w:rFonts w:eastAsiaTheme="minorEastAsia" w:cs="Arial"/>
                <w:szCs w:val="22"/>
                <w:lang w:val="en-US" w:eastAsia="ja-JP"/>
              </w:rPr>
            </w:pPr>
            <w:r w:rsidRPr="002A6003">
              <w:rPr>
                <w:rFonts w:eastAsiaTheme="minorEastAsia" w:cs="Arial"/>
                <w:szCs w:val="22"/>
                <w:lang w:val="en-US" w:eastAsia="ja-JP"/>
              </w:rPr>
              <w:t>Tenderers must describe their proposed methodology for delivery of services</w:t>
            </w:r>
            <w:r>
              <w:rPr>
                <w:rFonts w:eastAsiaTheme="minorEastAsia" w:cs="Arial"/>
                <w:szCs w:val="22"/>
                <w:lang w:val="en-US" w:eastAsia="ja-JP"/>
              </w:rPr>
              <w:t>. In your response you should address the following (but not limited to)</w:t>
            </w:r>
          </w:p>
          <w:p w14:paraId="75134FF5" w14:textId="77777777" w:rsidR="00F50071" w:rsidRDefault="00F50071" w:rsidP="00F50071">
            <w:pPr>
              <w:pStyle w:val="ListParagraph"/>
              <w:numPr>
                <w:ilvl w:val="0"/>
                <w:numId w:val="21"/>
              </w:numPr>
              <w:spacing w:before="120" w:after="200" w:line="264" w:lineRule="auto"/>
              <w:cnfStyle w:val="000000100000" w:firstRow="0" w:lastRow="0" w:firstColumn="0" w:lastColumn="0" w:oddVBand="0" w:evenVBand="0" w:oddHBand="1" w:evenHBand="0" w:firstRowFirstColumn="0" w:firstRowLastColumn="0" w:lastRowFirstColumn="0" w:lastRowLastColumn="0"/>
              <w:rPr>
                <w:rFonts w:eastAsiaTheme="minorEastAsia" w:cs="Arial"/>
                <w:szCs w:val="22"/>
                <w:lang w:val="en-US" w:eastAsia="ja-JP"/>
              </w:rPr>
            </w:pPr>
            <w:r w:rsidRPr="00CF50EC">
              <w:rPr>
                <w:rFonts w:eastAsiaTheme="minorEastAsia" w:cs="Arial"/>
                <w:szCs w:val="22"/>
                <w:lang w:val="en-US" w:eastAsia="ja-JP"/>
              </w:rPr>
              <w:t xml:space="preserve">24-Hour Response </w:t>
            </w:r>
            <w:r>
              <w:rPr>
                <w:rFonts w:eastAsiaTheme="minorEastAsia" w:cs="Arial"/>
                <w:szCs w:val="22"/>
                <w:lang w:val="en-US" w:eastAsia="ja-JP"/>
              </w:rPr>
              <w:t>timeframe</w:t>
            </w:r>
            <w:r w:rsidRPr="00CF50EC">
              <w:rPr>
                <w:rFonts w:eastAsiaTheme="minorEastAsia" w:cs="Arial"/>
                <w:szCs w:val="22"/>
                <w:lang w:val="en-US" w:eastAsia="ja-JP"/>
              </w:rPr>
              <w:t xml:space="preserve"> </w:t>
            </w:r>
          </w:p>
          <w:p w14:paraId="00EF5621" w14:textId="77777777" w:rsidR="00F50071" w:rsidRDefault="00F50071" w:rsidP="00F50071">
            <w:pPr>
              <w:pStyle w:val="ListParagraph"/>
              <w:numPr>
                <w:ilvl w:val="0"/>
                <w:numId w:val="21"/>
              </w:numPr>
              <w:spacing w:before="0" w:after="120" w:line="276" w:lineRule="auto"/>
              <w:cnfStyle w:val="000000100000" w:firstRow="0" w:lastRow="0" w:firstColumn="0" w:lastColumn="0" w:oddVBand="0" w:evenVBand="0" w:oddHBand="1" w:evenHBand="0" w:firstRowFirstColumn="0" w:firstRowLastColumn="0" w:lastRowFirstColumn="0" w:lastRowLastColumn="0"/>
              <w:rPr>
                <w:rFonts w:eastAsiaTheme="minorEastAsia" w:cs="Arial"/>
                <w:szCs w:val="22"/>
                <w:lang w:val="en-US" w:eastAsia="ja-JP"/>
              </w:rPr>
            </w:pPr>
            <w:r w:rsidRPr="00CF50EC">
              <w:rPr>
                <w:rFonts w:eastAsiaTheme="minorEastAsia" w:cs="Arial"/>
                <w:szCs w:val="22"/>
                <w:lang w:val="en-US" w:eastAsia="ja-JP"/>
              </w:rPr>
              <w:t xml:space="preserve">Digital reporting via the ‘+Addjust©’ system. </w:t>
            </w:r>
          </w:p>
          <w:p w14:paraId="78C7E7A8" w14:textId="77777777" w:rsidR="00F50071" w:rsidRDefault="00F50071" w:rsidP="00F50071">
            <w:pPr>
              <w:pStyle w:val="ListParagraph"/>
              <w:numPr>
                <w:ilvl w:val="0"/>
                <w:numId w:val="21"/>
              </w:numPr>
              <w:spacing w:before="0" w:after="120" w:line="276" w:lineRule="auto"/>
              <w:cnfStyle w:val="000000100000" w:firstRow="0" w:lastRow="0" w:firstColumn="0" w:lastColumn="0" w:oddVBand="0" w:evenVBand="0" w:oddHBand="1" w:evenHBand="0" w:firstRowFirstColumn="0" w:firstRowLastColumn="0" w:lastRowFirstColumn="0" w:lastRowLastColumn="0"/>
              <w:rPr>
                <w:rFonts w:eastAsiaTheme="minorEastAsia" w:cs="Arial"/>
                <w:szCs w:val="22"/>
                <w:lang w:val="en-US" w:eastAsia="ja-JP"/>
              </w:rPr>
            </w:pPr>
            <w:r w:rsidRPr="00D9786D">
              <w:rPr>
                <w:rFonts w:eastAsiaTheme="minorEastAsia" w:cs="Arial"/>
                <w:szCs w:val="22"/>
                <w:lang w:val="en-US" w:eastAsia="ja-JP"/>
              </w:rPr>
              <w:t xml:space="preserve">Tenant Safety &amp; Access: Describe your protocols for working in occupied homes, including staff training in Conflict Resolution/Customer Care and adherence to the 3-attempt access policy (including Photo ID and Calling Cards). </w:t>
            </w:r>
          </w:p>
          <w:p w14:paraId="65E535B9" w14:textId="7AFF771C" w:rsidR="00F50071" w:rsidRPr="00F50071" w:rsidRDefault="00F50071" w:rsidP="00F50071">
            <w:pPr>
              <w:spacing w:before="0" w:line="276" w:lineRule="auto"/>
              <w:jc w:val="center"/>
              <w:cnfStyle w:val="000000100000" w:firstRow="0" w:lastRow="0" w:firstColumn="0" w:lastColumn="0" w:oddVBand="0" w:evenVBand="0" w:oddHBand="1" w:evenHBand="0" w:firstRowFirstColumn="0" w:firstRowLastColumn="0" w:lastRowFirstColumn="0" w:lastRowLastColumn="0"/>
              <w:rPr>
                <w:rFonts w:eastAsiaTheme="minorEastAsia" w:cs="Arial"/>
                <w:b/>
                <w:bCs/>
                <w:sz w:val="24"/>
                <w:lang w:val="en-US" w:eastAsia="ja-JP"/>
              </w:rPr>
            </w:pPr>
            <w:r w:rsidRPr="00F50071">
              <w:rPr>
                <w:rFonts w:eastAsiaTheme="minorEastAsia" w:cs="Arial"/>
                <w:b/>
                <w:bCs/>
                <w:color w:val="C00000"/>
                <w:sz w:val="24"/>
                <w:lang w:val="en-US" w:eastAsia="ja-JP"/>
              </w:rPr>
              <w:t>Please note</w:t>
            </w:r>
            <w:r>
              <w:rPr>
                <w:rFonts w:eastAsiaTheme="minorEastAsia" w:cs="Arial"/>
                <w:b/>
                <w:bCs/>
                <w:color w:val="C00000"/>
                <w:sz w:val="24"/>
                <w:lang w:val="en-US" w:eastAsia="ja-JP"/>
              </w:rPr>
              <w:t>:</w:t>
            </w:r>
            <w:r w:rsidRPr="00F50071">
              <w:rPr>
                <w:rFonts w:eastAsiaTheme="minorEastAsia" w:cs="Arial"/>
                <w:b/>
                <w:bCs/>
                <w:color w:val="C00000"/>
                <w:sz w:val="24"/>
                <w:lang w:val="en-US" w:eastAsia="ja-JP"/>
              </w:rPr>
              <w:t xml:space="preserve"> </w:t>
            </w:r>
            <w:r>
              <w:rPr>
                <w:rFonts w:eastAsiaTheme="minorEastAsia" w:cs="Arial"/>
                <w:b/>
                <w:bCs/>
                <w:color w:val="C00000"/>
                <w:sz w:val="24"/>
                <w:lang w:val="en-US" w:eastAsia="ja-JP"/>
              </w:rPr>
              <w:t>T</w:t>
            </w:r>
            <w:r w:rsidRPr="00F50071">
              <w:rPr>
                <w:rFonts w:eastAsiaTheme="minorEastAsia" w:cs="Arial"/>
                <w:b/>
                <w:bCs/>
                <w:color w:val="C00000"/>
                <w:sz w:val="24"/>
                <w:lang w:val="en-US" w:eastAsia="ja-JP"/>
              </w:rPr>
              <w:t>here is a page count limit for this criterion. 3 A4 pages font 12</w:t>
            </w:r>
            <w:r>
              <w:rPr>
                <w:rFonts w:eastAsiaTheme="minorEastAsia" w:cs="Arial"/>
                <w:b/>
                <w:bCs/>
                <w:color w:val="C00000"/>
                <w:sz w:val="24"/>
                <w:lang w:val="en-US" w:eastAsia="ja-JP"/>
              </w:rPr>
              <w:t>. If you exceed the page count limit, only the 1</w:t>
            </w:r>
            <w:r w:rsidRPr="00F50071">
              <w:rPr>
                <w:rFonts w:eastAsiaTheme="minorEastAsia" w:cs="Arial"/>
                <w:b/>
                <w:bCs/>
                <w:color w:val="C00000"/>
                <w:sz w:val="24"/>
                <w:vertAlign w:val="superscript"/>
                <w:lang w:val="en-US" w:eastAsia="ja-JP"/>
              </w:rPr>
              <w:t>st</w:t>
            </w:r>
            <w:r>
              <w:rPr>
                <w:rFonts w:eastAsiaTheme="minorEastAsia" w:cs="Arial"/>
                <w:b/>
                <w:bCs/>
                <w:color w:val="C00000"/>
                <w:sz w:val="24"/>
                <w:lang w:val="en-US" w:eastAsia="ja-JP"/>
              </w:rPr>
              <w:t xml:space="preserve"> three (3) pages will be evaluated. </w:t>
            </w:r>
          </w:p>
        </w:tc>
      </w:tr>
    </w:tbl>
    <w:p w14:paraId="773D8F1F" w14:textId="77777777" w:rsidR="0029663E" w:rsidRPr="00414BFB" w:rsidRDefault="0029663E" w:rsidP="0029663E"/>
    <w:bookmarkEnd w:id="37"/>
    <w:bookmarkEnd w:id="38"/>
    <w:p w14:paraId="3EFB9E5A" w14:textId="77777777" w:rsidR="00F50071" w:rsidRDefault="00F50071" w:rsidP="0029663E">
      <w:pPr>
        <w:rPr>
          <w:rFonts w:eastAsiaTheme="majorEastAsia"/>
          <w:b/>
          <w:bCs/>
        </w:rPr>
      </w:pPr>
    </w:p>
    <w:p w14:paraId="37A20772" w14:textId="3A6E929F" w:rsidR="0029663E" w:rsidRPr="007A5870" w:rsidRDefault="0029663E" w:rsidP="0029663E">
      <w:pPr>
        <w:rPr>
          <w:rFonts w:eastAsiaTheme="majorEastAsia"/>
          <w:b/>
          <w:bCs/>
        </w:rPr>
      </w:pPr>
      <w:r w:rsidRPr="007A5870">
        <w:rPr>
          <w:rFonts w:eastAsiaTheme="majorEastAsia"/>
          <w:b/>
          <w:bCs/>
        </w:rPr>
        <w:t>Tenderers’ Response</w:t>
      </w:r>
    </w:p>
    <w:p w14:paraId="5E047F59" w14:textId="77777777" w:rsidR="0029663E" w:rsidRDefault="0029663E" w:rsidP="0029663E">
      <w:pPr>
        <w:rPr>
          <w:rFonts w:eastAsiaTheme="majorEastAsia"/>
        </w:rPr>
      </w:pPr>
      <w:r>
        <w:rPr>
          <w:rFonts w:eastAsiaTheme="majorEastAsia"/>
        </w:rPr>
        <w:t xml:space="preserve">Please use this free text page(s) (i.e. do not type in the box) for your response. </w:t>
      </w:r>
    </w:p>
    <w:p w14:paraId="6D96587D" w14:textId="77777777" w:rsidR="0029663E" w:rsidRDefault="0029663E" w:rsidP="0029663E">
      <w:pPr>
        <w:rPr>
          <w:rFonts w:eastAsiaTheme="majorEastAsia"/>
        </w:rPr>
      </w:pPr>
    </w:p>
    <w:p w14:paraId="3BCDA77A" w14:textId="77777777" w:rsidR="0029663E" w:rsidRDefault="0029663E" w:rsidP="0029663E">
      <w:pPr>
        <w:spacing w:before="0" w:after="0" w:line="240" w:lineRule="auto"/>
        <w:jc w:val="left"/>
        <w:rPr>
          <w:rFonts w:eastAsiaTheme="majorEastAsia"/>
        </w:rPr>
      </w:pPr>
      <w:r>
        <w:rPr>
          <w:rFonts w:eastAsiaTheme="majorEastAsia"/>
        </w:rPr>
        <w:br w:type="page"/>
      </w:r>
    </w:p>
    <w:tbl>
      <w:tblPr>
        <w:tblStyle w:val="GridTable4-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7"/>
        <w:gridCol w:w="1651"/>
        <w:gridCol w:w="1993"/>
        <w:gridCol w:w="1979"/>
        <w:gridCol w:w="1966"/>
      </w:tblGrid>
      <w:tr w:rsidR="00F50071" w:rsidRPr="001D219B" w14:paraId="7273E7FF" w14:textId="77777777" w:rsidTr="00FA7E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8" w:type="dxa"/>
            <w:gridSpan w:val="2"/>
            <w:vMerge w:val="restart"/>
            <w:shd w:val="clear" w:color="auto" w:fill="808080" w:themeFill="background1" w:themeFillShade="80"/>
          </w:tcPr>
          <w:p w14:paraId="06CEB859" w14:textId="77777777" w:rsidR="00F50071" w:rsidRPr="001D219B" w:rsidRDefault="00F50071" w:rsidP="00FA7EE2">
            <w:pPr>
              <w:spacing w:after="200" w:line="264" w:lineRule="auto"/>
              <w:rPr>
                <w:rFonts w:eastAsiaTheme="minorEastAsia" w:cs="Arial"/>
                <w:szCs w:val="22"/>
                <w:lang w:val="en-GB" w:eastAsia="ja-JP"/>
              </w:rPr>
            </w:pPr>
            <w:r w:rsidRPr="001D219B">
              <w:rPr>
                <w:rFonts w:eastAsiaTheme="minorEastAsia" w:cs="Arial"/>
                <w:szCs w:val="22"/>
                <w:lang w:val="en-GB" w:eastAsia="ja-JP"/>
              </w:rPr>
              <w:lastRenderedPageBreak/>
              <w:t>Criterion C</w:t>
            </w:r>
          </w:p>
        </w:tc>
        <w:tc>
          <w:tcPr>
            <w:tcW w:w="1993" w:type="dxa"/>
            <w:shd w:val="clear" w:color="auto" w:fill="808080" w:themeFill="background1" w:themeFillShade="80"/>
          </w:tcPr>
          <w:p w14:paraId="4382E601" w14:textId="77777777" w:rsidR="00F50071" w:rsidRPr="001D219B" w:rsidRDefault="00F50071" w:rsidP="00FA7EE2">
            <w:pPr>
              <w:spacing w:after="200" w:line="264" w:lineRule="auto"/>
              <w:cnfStyle w:val="100000000000" w:firstRow="1" w:lastRow="0" w:firstColumn="0" w:lastColumn="0" w:oddVBand="0" w:evenVBand="0" w:oddHBand="0" w:evenHBand="0" w:firstRowFirstColumn="0" w:firstRowLastColumn="0" w:lastRowFirstColumn="0" w:lastRowLastColumn="0"/>
              <w:rPr>
                <w:rFonts w:eastAsiaTheme="minorEastAsia" w:cs="Arial"/>
                <w:b w:val="0"/>
                <w:bCs w:val="0"/>
                <w:szCs w:val="22"/>
                <w:lang w:val="en-GB" w:eastAsia="ja-JP"/>
              </w:rPr>
            </w:pPr>
            <w:r w:rsidRPr="001D219B">
              <w:rPr>
                <w:rFonts w:eastAsiaTheme="minorEastAsia" w:cs="Arial"/>
                <w:szCs w:val="22"/>
                <w:lang w:val="en-GB" w:eastAsia="ja-JP"/>
              </w:rPr>
              <w:t xml:space="preserve">Weighting </w:t>
            </w:r>
          </w:p>
        </w:tc>
        <w:tc>
          <w:tcPr>
            <w:tcW w:w="1979" w:type="dxa"/>
            <w:shd w:val="clear" w:color="auto" w:fill="808080" w:themeFill="background1" w:themeFillShade="80"/>
          </w:tcPr>
          <w:p w14:paraId="0FBE8CA2" w14:textId="77777777" w:rsidR="00F50071" w:rsidRPr="001D219B" w:rsidRDefault="00F50071" w:rsidP="00FA7EE2">
            <w:pPr>
              <w:spacing w:after="200" w:line="264" w:lineRule="auto"/>
              <w:cnfStyle w:val="100000000000" w:firstRow="1" w:lastRow="0" w:firstColumn="0" w:lastColumn="0" w:oddVBand="0" w:evenVBand="0" w:oddHBand="0" w:evenHBand="0" w:firstRowFirstColumn="0" w:firstRowLastColumn="0" w:lastRowFirstColumn="0" w:lastRowLastColumn="0"/>
              <w:rPr>
                <w:rFonts w:eastAsiaTheme="minorEastAsia" w:cs="Arial"/>
                <w:b w:val="0"/>
                <w:bCs w:val="0"/>
                <w:szCs w:val="22"/>
                <w:lang w:val="en-GB" w:eastAsia="ja-JP"/>
              </w:rPr>
            </w:pPr>
            <w:r w:rsidRPr="001D219B">
              <w:rPr>
                <w:rFonts w:eastAsiaTheme="minorEastAsia" w:cs="Arial"/>
                <w:szCs w:val="22"/>
                <w:lang w:val="en-GB" w:eastAsia="ja-JP"/>
              </w:rPr>
              <w:t>Maximum Marks</w:t>
            </w:r>
          </w:p>
        </w:tc>
        <w:tc>
          <w:tcPr>
            <w:tcW w:w="1966" w:type="dxa"/>
            <w:shd w:val="clear" w:color="auto" w:fill="808080" w:themeFill="background1" w:themeFillShade="80"/>
          </w:tcPr>
          <w:p w14:paraId="1C25D548" w14:textId="77777777" w:rsidR="00F50071" w:rsidRPr="001D219B" w:rsidRDefault="00F50071" w:rsidP="00FA7EE2">
            <w:pPr>
              <w:spacing w:after="200" w:line="264" w:lineRule="auto"/>
              <w:cnfStyle w:val="100000000000" w:firstRow="1" w:lastRow="0" w:firstColumn="0" w:lastColumn="0" w:oddVBand="0" w:evenVBand="0" w:oddHBand="0" w:evenHBand="0" w:firstRowFirstColumn="0" w:firstRowLastColumn="0" w:lastRowFirstColumn="0" w:lastRowLastColumn="0"/>
              <w:rPr>
                <w:rFonts w:eastAsiaTheme="minorEastAsia" w:cs="Arial"/>
                <w:b w:val="0"/>
                <w:szCs w:val="22"/>
                <w:lang w:val="en-GB" w:eastAsia="ja-JP"/>
              </w:rPr>
            </w:pPr>
            <w:r w:rsidRPr="001D219B">
              <w:rPr>
                <w:rFonts w:eastAsiaTheme="minorEastAsia" w:cs="Arial"/>
                <w:szCs w:val="22"/>
                <w:lang w:val="en-GB" w:eastAsia="ja-JP"/>
              </w:rPr>
              <w:t>Minimum Marks – 50%</w:t>
            </w:r>
          </w:p>
        </w:tc>
      </w:tr>
      <w:tr w:rsidR="00F50071" w:rsidRPr="001D219B" w14:paraId="3B77047D" w14:textId="77777777" w:rsidTr="00FA7E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8" w:type="dxa"/>
            <w:gridSpan w:val="2"/>
            <w:vMerge/>
            <w:shd w:val="clear" w:color="auto" w:fill="808080" w:themeFill="background1" w:themeFillShade="80"/>
          </w:tcPr>
          <w:p w14:paraId="63980E5B" w14:textId="77777777" w:rsidR="00F50071" w:rsidRPr="001D219B" w:rsidRDefault="00F50071" w:rsidP="00FA7EE2">
            <w:pPr>
              <w:spacing w:after="200" w:line="264" w:lineRule="auto"/>
              <w:rPr>
                <w:rFonts w:eastAsiaTheme="minorEastAsia" w:cs="Arial"/>
                <w:color w:val="FFFFFF" w:themeColor="background1"/>
                <w:szCs w:val="22"/>
                <w:lang w:val="en-GB" w:eastAsia="ja-JP"/>
              </w:rPr>
            </w:pPr>
          </w:p>
        </w:tc>
        <w:tc>
          <w:tcPr>
            <w:tcW w:w="1993" w:type="dxa"/>
            <w:shd w:val="clear" w:color="auto" w:fill="D9D9D9" w:themeFill="background1" w:themeFillShade="D9"/>
          </w:tcPr>
          <w:p w14:paraId="5B6BA87A" w14:textId="77777777" w:rsidR="00F50071" w:rsidRPr="001D219B" w:rsidRDefault="00F50071" w:rsidP="00FA7EE2">
            <w:pPr>
              <w:spacing w:after="200" w:line="264" w:lineRule="auto"/>
              <w:jc w:val="center"/>
              <w:cnfStyle w:val="000000100000" w:firstRow="0" w:lastRow="0" w:firstColumn="0" w:lastColumn="0" w:oddVBand="0" w:evenVBand="0" w:oddHBand="1" w:evenHBand="0" w:firstRowFirstColumn="0" w:firstRowLastColumn="0" w:lastRowFirstColumn="0" w:lastRowLastColumn="0"/>
              <w:rPr>
                <w:rFonts w:eastAsiaTheme="minorEastAsia" w:cs="Arial"/>
                <w:b/>
                <w:bCs/>
                <w:color w:val="0070C0"/>
                <w:szCs w:val="22"/>
                <w:lang w:val="en-GB" w:eastAsia="ja-JP"/>
              </w:rPr>
            </w:pPr>
            <w:r>
              <w:rPr>
                <w:rFonts w:eastAsiaTheme="minorEastAsia" w:cs="Arial"/>
                <w:b/>
                <w:bCs/>
                <w:color w:val="0070C0"/>
                <w:szCs w:val="22"/>
                <w:highlight w:val="lightGray"/>
                <w:lang w:val="en-GB" w:eastAsia="ja-JP"/>
              </w:rPr>
              <w:t>30</w:t>
            </w:r>
            <w:r w:rsidRPr="001D219B">
              <w:rPr>
                <w:rFonts w:eastAsiaTheme="minorEastAsia" w:cs="Arial"/>
                <w:b/>
                <w:bCs/>
                <w:color w:val="0070C0"/>
                <w:szCs w:val="22"/>
                <w:highlight w:val="lightGray"/>
                <w:lang w:val="en-GB" w:eastAsia="ja-JP"/>
              </w:rPr>
              <w:t>%</w:t>
            </w:r>
          </w:p>
        </w:tc>
        <w:tc>
          <w:tcPr>
            <w:tcW w:w="1979" w:type="dxa"/>
            <w:shd w:val="clear" w:color="auto" w:fill="D9D9D9" w:themeFill="background1" w:themeFillShade="D9"/>
          </w:tcPr>
          <w:p w14:paraId="4C2B2DFB" w14:textId="77777777" w:rsidR="00F50071" w:rsidRPr="001D219B" w:rsidRDefault="00F50071" w:rsidP="00FA7EE2">
            <w:pPr>
              <w:spacing w:after="200" w:line="264" w:lineRule="auto"/>
              <w:jc w:val="center"/>
              <w:cnfStyle w:val="000000100000" w:firstRow="0" w:lastRow="0" w:firstColumn="0" w:lastColumn="0" w:oddVBand="0" w:evenVBand="0" w:oddHBand="1" w:evenHBand="0" w:firstRowFirstColumn="0" w:firstRowLastColumn="0" w:lastRowFirstColumn="0" w:lastRowLastColumn="0"/>
              <w:rPr>
                <w:rFonts w:eastAsiaTheme="minorEastAsia" w:cs="Arial"/>
                <w:b/>
                <w:bCs/>
                <w:color w:val="0070C0"/>
                <w:szCs w:val="22"/>
                <w:highlight w:val="yellow"/>
                <w:lang w:val="en-GB" w:eastAsia="ja-JP"/>
              </w:rPr>
            </w:pPr>
            <w:r w:rsidRPr="001D219B">
              <w:rPr>
                <w:rFonts w:eastAsiaTheme="minorEastAsia" w:cs="Arial"/>
                <w:b/>
                <w:bCs/>
                <w:color w:val="0070C0"/>
                <w:szCs w:val="22"/>
                <w:highlight w:val="lightGray"/>
                <w:lang w:val="en-GB" w:eastAsia="ja-JP"/>
              </w:rPr>
              <w:t>1</w:t>
            </w:r>
            <w:r>
              <w:rPr>
                <w:rFonts w:eastAsiaTheme="minorEastAsia" w:cs="Arial"/>
                <w:b/>
                <w:bCs/>
                <w:color w:val="0070C0"/>
                <w:szCs w:val="22"/>
                <w:highlight w:val="lightGray"/>
                <w:lang w:val="en-GB" w:eastAsia="ja-JP"/>
              </w:rPr>
              <w:t>50</w:t>
            </w:r>
          </w:p>
        </w:tc>
        <w:tc>
          <w:tcPr>
            <w:tcW w:w="1966" w:type="dxa"/>
            <w:shd w:val="clear" w:color="auto" w:fill="D9D9D9" w:themeFill="background1" w:themeFillShade="D9"/>
          </w:tcPr>
          <w:p w14:paraId="2F8FD1F9" w14:textId="77777777" w:rsidR="00F50071" w:rsidRPr="001D219B" w:rsidRDefault="00F50071" w:rsidP="00FA7EE2">
            <w:pPr>
              <w:spacing w:after="200" w:line="264" w:lineRule="auto"/>
              <w:jc w:val="center"/>
              <w:cnfStyle w:val="000000100000" w:firstRow="0" w:lastRow="0" w:firstColumn="0" w:lastColumn="0" w:oddVBand="0" w:evenVBand="0" w:oddHBand="1" w:evenHBand="0" w:firstRowFirstColumn="0" w:firstRowLastColumn="0" w:lastRowFirstColumn="0" w:lastRowLastColumn="0"/>
              <w:rPr>
                <w:rFonts w:eastAsiaTheme="minorEastAsia" w:cs="Arial"/>
                <w:b/>
                <w:bCs/>
                <w:color w:val="0070C0"/>
                <w:szCs w:val="22"/>
                <w:highlight w:val="yellow"/>
                <w:lang w:val="en-GB" w:eastAsia="ja-JP"/>
              </w:rPr>
            </w:pPr>
            <w:r>
              <w:rPr>
                <w:rFonts w:eastAsiaTheme="minorEastAsia" w:cs="Arial"/>
                <w:b/>
                <w:bCs/>
                <w:color w:val="0070C0"/>
                <w:szCs w:val="22"/>
                <w:highlight w:val="lightGray"/>
                <w:lang w:val="en-GB" w:eastAsia="ja-JP"/>
              </w:rPr>
              <w:t>75</w:t>
            </w:r>
          </w:p>
        </w:tc>
      </w:tr>
      <w:tr w:rsidR="00F50071" w:rsidRPr="002A6003" w14:paraId="11856D31" w14:textId="77777777" w:rsidTr="00FA7EE2">
        <w:tc>
          <w:tcPr>
            <w:cnfStyle w:val="001000000000" w:firstRow="0" w:lastRow="0" w:firstColumn="1" w:lastColumn="0" w:oddVBand="0" w:evenVBand="0" w:oddHBand="0" w:evenHBand="0" w:firstRowFirstColumn="0" w:firstRowLastColumn="0" w:lastRowFirstColumn="0" w:lastRowLastColumn="0"/>
            <w:tcW w:w="1427" w:type="dxa"/>
          </w:tcPr>
          <w:p w14:paraId="5FF410BE" w14:textId="77777777" w:rsidR="00F50071" w:rsidRPr="002A6003" w:rsidRDefault="00F50071" w:rsidP="00FA7EE2">
            <w:pPr>
              <w:spacing w:after="200" w:line="264" w:lineRule="auto"/>
              <w:rPr>
                <w:rFonts w:eastAsiaTheme="minorEastAsia" w:cs="Arial"/>
                <w:color w:val="0070C0"/>
                <w:szCs w:val="22"/>
                <w:lang w:val="en-GB" w:eastAsia="ja-JP"/>
              </w:rPr>
            </w:pPr>
            <w:r w:rsidRPr="002A6003">
              <w:rPr>
                <w:rFonts w:eastAsiaTheme="minorEastAsia" w:cs="Arial"/>
                <w:color w:val="0070C0"/>
                <w:szCs w:val="22"/>
                <w:lang w:val="en-GB" w:eastAsia="ja-JP"/>
              </w:rPr>
              <w:t>Title</w:t>
            </w:r>
          </w:p>
        </w:tc>
        <w:tc>
          <w:tcPr>
            <w:tcW w:w="7589" w:type="dxa"/>
            <w:gridSpan w:val="4"/>
          </w:tcPr>
          <w:p w14:paraId="313320FE" w14:textId="77777777" w:rsidR="00F50071" w:rsidRPr="002A6003" w:rsidRDefault="00F50071" w:rsidP="00FA7EE2">
            <w:pPr>
              <w:spacing w:after="200" w:line="264" w:lineRule="auto"/>
              <w:cnfStyle w:val="000000000000" w:firstRow="0" w:lastRow="0" w:firstColumn="0" w:lastColumn="0" w:oddVBand="0" w:evenVBand="0" w:oddHBand="0" w:evenHBand="0" w:firstRowFirstColumn="0" w:firstRowLastColumn="0" w:lastRowFirstColumn="0" w:lastRowLastColumn="0"/>
              <w:rPr>
                <w:rFonts w:eastAsiaTheme="minorEastAsia" w:cs="Arial"/>
                <w:b/>
                <w:bCs/>
                <w:color w:val="0070C0"/>
                <w:szCs w:val="22"/>
                <w:lang w:val="en-GB" w:eastAsia="ja-JP"/>
              </w:rPr>
            </w:pPr>
            <w:r>
              <w:rPr>
                <w:rFonts w:eastAsiaTheme="minorEastAsia" w:cs="Arial"/>
                <w:b/>
                <w:bCs/>
                <w:color w:val="0070C0"/>
                <w:szCs w:val="22"/>
                <w:lang w:val="en-US" w:eastAsia="ja-JP"/>
              </w:rPr>
              <w:t>R</w:t>
            </w:r>
            <w:r w:rsidRPr="002A6003">
              <w:rPr>
                <w:rFonts w:eastAsiaTheme="minorEastAsia" w:cs="Arial"/>
                <w:b/>
                <w:bCs/>
                <w:color w:val="0070C0"/>
                <w:szCs w:val="22"/>
                <w:lang w:val="en-US" w:eastAsia="ja-JP"/>
              </w:rPr>
              <w:t>e</w:t>
            </w:r>
            <w:r>
              <w:rPr>
                <w:rFonts w:eastAsiaTheme="minorEastAsia" w:cs="Arial"/>
                <w:b/>
                <w:bCs/>
                <w:color w:val="0070C0"/>
                <w:szCs w:val="22"/>
                <w:lang w:val="en-US" w:eastAsia="ja-JP"/>
              </w:rPr>
              <w:t>s</w:t>
            </w:r>
            <w:r w:rsidRPr="002A6003">
              <w:rPr>
                <w:rFonts w:eastAsiaTheme="minorEastAsia" w:cs="Arial"/>
                <w:b/>
                <w:bCs/>
                <w:color w:val="0070C0"/>
                <w:szCs w:val="22"/>
                <w:lang w:val="en-US" w:eastAsia="ja-JP"/>
              </w:rPr>
              <w:t xml:space="preserve">ources </w:t>
            </w:r>
          </w:p>
        </w:tc>
      </w:tr>
      <w:tr w:rsidR="00F50071" w:rsidRPr="00F64FA1" w14:paraId="4C74FBEB" w14:textId="77777777" w:rsidTr="00FA7E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7" w:type="dxa"/>
          </w:tcPr>
          <w:p w14:paraId="46BABE20" w14:textId="77777777" w:rsidR="00F50071" w:rsidRPr="001D219B" w:rsidRDefault="00F50071" w:rsidP="00FA7EE2">
            <w:pPr>
              <w:spacing w:after="200" w:line="264" w:lineRule="auto"/>
              <w:rPr>
                <w:rFonts w:eastAsiaTheme="minorEastAsia" w:cs="Arial"/>
                <w:szCs w:val="22"/>
                <w:lang w:val="en-GB" w:eastAsia="ja-JP"/>
              </w:rPr>
            </w:pPr>
            <w:r w:rsidRPr="001D219B">
              <w:rPr>
                <w:rFonts w:eastAsiaTheme="minorEastAsia" w:cs="Arial"/>
                <w:szCs w:val="22"/>
                <w:lang w:val="en-GB" w:eastAsia="ja-JP"/>
              </w:rPr>
              <w:t>Description</w:t>
            </w:r>
          </w:p>
        </w:tc>
        <w:tc>
          <w:tcPr>
            <w:tcW w:w="7589" w:type="dxa"/>
            <w:gridSpan w:val="4"/>
          </w:tcPr>
          <w:p w14:paraId="051CBCDA" w14:textId="77777777" w:rsidR="00F50071" w:rsidRPr="00187615" w:rsidRDefault="00F50071" w:rsidP="00FA7EE2">
            <w:pPr>
              <w:spacing w:after="200" w:line="264" w:lineRule="auto"/>
              <w:cnfStyle w:val="000000100000" w:firstRow="0" w:lastRow="0" w:firstColumn="0" w:lastColumn="0" w:oddVBand="0" w:evenVBand="0" w:oddHBand="1" w:evenHBand="0" w:firstRowFirstColumn="0" w:firstRowLastColumn="0" w:lastRowFirstColumn="0" w:lastRowLastColumn="0"/>
              <w:rPr>
                <w:rFonts w:eastAsiaTheme="minorEastAsia" w:cs="Arial"/>
                <w:szCs w:val="22"/>
                <w:lang w:val="en-GB" w:eastAsia="ja-JP"/>
              </w:rPr>
            </w:pPr>
            <w:r w:rsidRPr="00187615">
              <w:rPr>
                <w:rFonts w:eastAsiaTheme="minorEastAsia" w:cs="Arial"/>
                <w:szCs w:val="22"/>
                <w:lang w:val="en-GB" w:eastAsia="ja-JP"/>
              </w:rPr>
              <w:t xml:space="preserve">Tenderers must demonstrate how their proposed team has the range of expertise and experience to meet the needs and requirements of Galway City Council having regard to the requirements of this contract and the environment in which Galway City Council operates. </w:t>
            </w:r>
          </w:p>
          <w:p w14:paraId="3A85A7E6" w14:textId="77777777" w:rsidR="00F50071" w:rsidRPr="00187615" w:rsidRDefault="00F50071" w:rsidP="00FA7EE2">
            <w:pPr>
              <w:spacing w:after="200" w:line="264" w:lineRule="auto"/>
              <w:cnfStyle w:val="000000100000" w:firstRow="0" w:lastRow="0" w:firstColumn="0" w:lastColumn="0" w:oddVBand="0" w:evenVBand="0" w:oddHBand="1" w:evenHBand="0" w:firstRowFirstColumn="0" w:firstRowLastColumn="0" w:lastRowFirstColumn="0" w:lastRowLastColumn="0"/>
              <w:rPr>
                <w:rFonts w:eastAsiaTheme="minorEastAsia" w:cs="Arial"/>
                <w:szCs w:val="22"/>
                <w:lang w:val="en-GB" w:eastAsia="ja-JP"/>
              </w:rPr>
            </w:pPr>
            <w:r w:rsidRPr="00187615">
              <w:rPr>
                <w:rFonts w:eastAsiaTheme="minorEastAsia" w:cs="Arial"/>
                <w:szCs w:val="22"/>
                <w:lang w:val="en-GB" w:eastAsia="ja-JP"/>
              </w:rPr>
              <w:t>Please note this criterion will be evaluated as a whole.</w:t>
            </w:r>
          </w:p>
          <w:p w14:paraId="3486FEF1" w14:textId="77777777" w:rsidR="00F50071" w:rsidRDefault="00F50071" w:rsidP="00FA7EE2">
            <w:pPr>
              <w:spacing w:after="200" w:line="264" w:lineRule="auto"/>
              <w:cnfStyle w:val="000000100000" w:firstRow="0" w:lastRow="0" w:firstColumn="0" w:lastColumn="0" w:oddVBand="0" w:evenVBand="0" w:oddHBand="1" w:evenHBand="0" w:firstRowFirstColumn="0" w:firstRowLastColumn="0" w:lastRowFirstColumn="0" w:lastRowLastColumn="0"/>
              <w:rPr>
                <w:rFonts w:eastAsiaTheme="minorEastAsia" w:cs="Arial"/>
                <w:szCs w:val="22"/>
                <w:lang w:val="en-GB" w:eastAsia="ja-JP"/>
              </w:rPr>
            </w:pPr>
            <w:r w:rsidRPr="00187615">
              <w:rPr>
                <w:rFonts w:eastAsiaTheme="minorEastAsia" w:cs="Arial"/>
                <w:szCs w:val="22"/>
                <w:lang w:val="en-GB" w:eastAsia="ja-JP"/>
              </w:rPr>
              <w:t>Tenderers are required to –</w:t>
            </w:r>
          </w:p>
          <w:p w14:paraId="39EF3BF8" w14:textId="77777777" w:rsidR="00F50071" w:rsidRDefault="00F50071" w:rsidP="00F50071">
            <w:pPr>
              <w:pStyle w:val="ListParagraph"/>
              <w:numPr>
                <w:ilvl w:val="0"/>
                <w:numId w:val="22"/>
              </w:numPr>
              <w:spacing w:before="120" w:after="200" w:line="264" w:lineRule="auto"/>
              <w:cnfStyle w:val="000000100000" w:firstRow="0" w:lastRow="0" w:firstColumn="0" w:lastColumn="0" w:oddVBand="0" w:evenVBand="0" w:oddHBand="1" w:evenHBand="0" w:firstRowFirstColumn="0" w:firstRowLastColumn="0" w:lastRowFirstColumn="0" w:lastRowLastColumn="0"/>
              <w:rPr>
                <w:rFonts w:eastAsiaTheme="minorEastAsia" w:cs="Arial"/>
                <w:szCs w:val="22"/>
                <w:lang w:eastAsia="ja-JP"/>
              </w:rPr>
            </w:pPr>
            <w:r w:rsidRPr="00187615">
              <w:rPr>
                <w:rFonts w:eastAsiaTheme="minorEastAsia" w:cs="Arial"/>
                <w:szCs w:val="22"/>
                <w:lang w:eastAsia="ja-JP"/>
              </w:rPr>
              <w:t>List the service delivery team (including the Client Relationship Partner) who it is proposed will be directly involved in delivering the required services.</w:t>
            </w:r>
          </w:p>
          <w:p w14:paraId="29DC5975" w14:textId="77777777" w:rsidR="00F50071" w:rsidRDefault="00F50071" w:rsidP="00FA7EE2">
            <w:pPr>
              <w:pStyle w:val="ListParagraph"/>
              <w:spacing w:before="120" w:after="200" w:line="264" w:lineRule="auto"/>
              <w:ind w:left="720"/>
              <w:cnfStyle w:val="000000100000" w:firstRow="0" w:lastRow="0" w:firstColumn="0" w:lastColumn="0" w:oddVBand="0" w:evenVBand="0" w:oddHBand="1" w:evenHBand="0" w:firstRowFirstColumn="0" w:firstRowLastColumn="0" w:lastRowFirstColumn="0" w:lastRowLastColumn="0"/>
              <w:rPr>
                <w:rFonts w:eastAsiaTheme="minorEastAsia" w:cs="Arial"/>
                <w:szCs w:val="22"/>
                <w:lang w:eastAsia="ja-JP"/>
              </w:rPr>
            </w:pPr>
          </w:p>
          <w:p w14:paraId="0560B879" w14:textId="77777777" w:rsidR="00F50071" w:rsidRDefault="00F50071" w:rsidP="00F50071">
            <w:pPr>
              <w:pStyle w:val="ListParagraph"/>
              <w:numPr>
                <w:ilvl w:val="0"/>
                <w:numId w:val="22"/>
              </w:numPr>
              <w:spacing w:before="120" w:after="200" w:line="264" w:lineRule="auto"/>
              <w:cnfStyle w:val="000000100000" w:firstRow="0" w:lastRow="0" w:firstColumn="0" w:lastColumn="0" w:oddVBand="0" w:evenVBand="0" w:oddHBand="1" w:evenHBand="0" w:firstRowFirstColumn="0" w:firstRowLastColumn="0" w:lastRowFirstColumn="0" w:lastRowLastColumn="0"/>
              <w:rPr>
                <w:rFonts w:eastAsiaTheme="minorEastAsia" w:cs="Arial"/>
                <w:szCs w:val="22"/>
                <w:lang w:eastAsia="ja-JP"/>
              </w:rPr>
            </w:pPr>
            <w:r w:rsidRPr="00187615">
              <w:rPr>
                <w:rFonts w:eastAsiaTheme="minorEastAsia" w:cs="Arial"/>
                <w:szCs w:val="22"/>
                <w:lang w:eastAsia="ja-JP"/>
              </w:rPr>
              <w:t xml:space="preserve">Describe the role of each person on the team. </w:t>
            </w:r>
          </w:p>
          <w:p w14:paraId="6A919AB3" w14:textId="77777777" w:rsidR="00F50071" w:rsidRPr="00187615" w:rsidRDefault="00F50071" w:rsidP="00FA7EE2">
            <w:pPr>
              <w:pStyle w:val="ListParagraph"/>
              <w:cnfStyle w:val="000000100000" w:firstRow="0" w:lastRow="0" w:firstColumn="0" w:lastColumn="0" w:oddVBand="0" w:evenVBand="0" w:oddHBand="1" w:evenHBand="0" w:firstRowFirstColumn="0" w:firstRowLastColumn="0" w:lastRowFirstColumn="0" w:lastRowLastColumn="0"/>
              <w:rPr>
                <w:rFonts w:eastAsiaTheme="minorEastAsia" w:cs="Arial"/>
                <w:szCs w:val="22"/>
                <w:lang w:eastAsia="ja-JP"/>
              </w:rPr>
            </w:pPr>
          </w:p>
          <w:p w14:paraId="6EE8AD53" w14:textId="77777777" w:rsidR="00F50071" w:rsidRPr="00187615" w:rsidRDefault="00F50071" w:rsidP="00F50071">
            <w:pPr>
              <w:pStyle w:val="ListParagraph"/>
              <w:numPr>
                <w:ilvl w:val="0"/>
                <w:numId w:val="22"/>
              </w:numPr>
              <w:spacing w:before="120" w:after="200" w:line="264" w:lineRule="auto"/>
              <w:cnfStyle w:val="000000100000" w:firstRow="0" w:lastRow="0" w:firstColumn="0" w:lastColumn="0" w:oddVBand="0" w:evenVBand="0" w:oddHBand="1" w:evenHBand="0" w:firstRowFirstColumn="0" w:firstRowLastColumn="0" w:lastRowFirstColumn="0" w:lastRowLastColumn="0"/>
              <w:rPr>
                <w:rFonts w:eastAsiaTheme="minorEastAsia" w:cs="Arial"/>
                <w:szCs w:val="22"/>
                <w:lang w:eastAsia="ja-JP"/>
              </w:rPr>
            </w:pPr>
            <w:r w:rsidRPr="00187615">
              <w:rPr>
                <w:rFonts w:eastAsiaTheme="minorEastAsia" w:cs="Arial"/>
                <w:szCs w:val="22"/>
                <w:lang w:eastAsia="ja-JP"/>
              </w:rPr>
              <w:t>Provide a narrative, which describes the suitability of the resources it is proposed will be directly providing the services. Tenderers must highlight why the size/composition of the team is of benefit to Galway City Council.</w:t>
            </w:r>
          </w:p>
          <w:p w14:paraId="6F4E435C" w14:textId="77777777" w:rsidR="00F50071" w:rsidRPr="00187615" w:rsidRDefault="00F50071" w:rsidP="00FA7EE2">
            <w:pPr>
              <w:spacing w:after="200" w:line="264" w:lineRule="auto"/>
              <w:cnfStyle w:val="000000100000" w:firstRow="0" w:lastRow="0" w:firstColumn="0" w:lastColumn="0" w:oddVBand="0" w:evenVBand="0" w:oddHBand="1" w:evenHBand="0" w:firstRowFirstColumn="0" w:firstRowLastColumn="0" w:lastRowFirstColumn="0" w:lastRowLastColumn="0"/>
              <w:rPr>
                <w:rFonts w:eastAsiaTheme="minorEastAsia" w:cs="Arial"/>
                <w:b/>
                <w:bCs/>
                <w:szCs w:val="22"/>
                <w:lang w:val="en-GB" w:eastAsia="ja-JP"/>
              </w:rPr>
            </w:pPr>
            <w:r w:rsidRPr="00187615">
              <w:rPr>
                <w:rFonts w:eastAsiaTheme="minorEastAsia" w:cs="Arial"/>
                <w:b/>
                <w:bCs/>
                <w:color w:val="C00000"/>
                <w:szCs w:val="22"/>
                <w:lang w:val="en-GB" w:eastAsia="ja-JP"/>
              </w:rPr>
              <w:t>The page count for the above sections is 1,2,3 is two A4 pages font 12</w:t>
            </w:r>
            <w:r w:rsidRPr="00187615">
              <w:rPr>
                <w:rFonts w:eastAsiaTheme="minorEastAsia" w:cs="Arial"/>
                <w:b/>
                <w:bCs/>
                <w:szCs w:val="22"/>
                <w:lang w:val="en-GB" w:eastAsia="ja-JP"/>
              </w:rPr>
              <w:t>.</w:t>
            </w:r>
          </w:p>
          <w:p w14:paraId="287B0427" w14:textId="77777777" w:rsidR="00F50071" w:rsidRPr="00404666" w:rsidRDefault="00F50071" w:rsidP="00FA7EE2">
            <w:pPr>
              <w:spacing w:after="200" w:line="264" w:lineRule="auto"/>
              <w:cnfStyle w:val="000000100000" w:firstRow="0" w:lastRow="0" w:firstColumn="0" w:lastColumn="0" w:oddVBand="0" w:evenVBand="0" w:oddHBand="1" w:evenHBand="0" w:firstRowFirstColumn="0" w:firstRowLastColumn="0" w:lastRowFirstColumn="0" w:lastRowLastColumn="0"/>
              <w:rPr>
                <w:rFonts w:eastAsiaTheme="minorEastAsia" w:cs="Arial"/>
                <w:color w:val="C00000"/>
                <w:szCs w:val="22"/>
                <w:lang w:val="en-GB" w:eastAsia="ja-JP"/>
              </w:rPr>
            </w:pPr>
            <w:r>
              <w:rPr>
                <w:rFonts w:eastAsiaTheme="minorEastAsia" w:cs="Arial"/>
                <w:szCs w:val="22"/>
                <w:lang w:val="en-GB" w:eastAsia="ja-JP"/>
              </w:rPr>
              <w:t xml:space="preserve">4. </w:t>
            </w:r>
            <w:r w:rsidRPr="00187615">
              <w:rPr>
                <w:rFonts w:eastAsiaTheme="minorEastAsia" w:cs="Arial"/>
                <w:szCs w:val="22"/>
                <w:lang w:val="en-GB" w:eastAsia="ja-JP"/>
              </w:rPr>
              <w:t xml:space="preserve">Complete and submit a Biographical Summary Template (format included in the Tender Response Document) for each member of the service delivery team whom it is proposed will deliver the services, clearly identifying their level of expertise and experience. </w:t>
            </w:r>
            <w:r w:rsidRPr="0066409B">
              <w:rPr>
                <w:rFonts w:eastAsiaTheme="minorEastAsia" w:cs="Arial"/>
                <w:szCs w:val="22"/>
                <w:lang w:val="en-GB" w:eastAsia="ja-JP"/>
              </w:rPr>
              <w:t xml:space="preserve">Your team members </w:t>
            </w:r>
            <w:r>
              <w:rPr>
                <w:rFonts w:eastAsiaTheme="minorEastAsia" w:cs="Arial"/>
                <w:szCs w:val="22"/>
                <w:lang w:val="en-GB" w:eastAsia="ja-JP"/>
              </w:rPr>
              <w:t>should</w:t>
            </w:r>
            <w:r w:rsidRPr="0066409B">
              <w:rPr>
                <w:rFonts w:eastAsiaTheme="minorEastAsia" w:cs="Arial"/>
                <w:szCs w:val="22"/>
                <w:lang w:val="en-GB" w:eastAsia="ja-JP"/>
              </w:rPr>
              <w:t xml:space="preserve"> have experience and certification for the following heat pumps: Mitsubishi, Daikin, Samsung, and Hitachi units</w:t>
            </w:r>
          </w:p>
          <w:p w14:paraId="125B1D05" w14:textId="77777777" w:rsidR="00F50071" w:rsidRPr="00F64FA1" w:rsidRDefault="00F50071" w:rsidP="00FA7EE2">
            <w:pPr>
              <w:spacing w:after="200" w:line="264" w:lineRule="auto"/>
              <w:cnfStyle w:val="000000100000" w:firstRow="0" w:lastRow="0" w:firstColumn="0" w:lastColumn="0" w:oddVBand="0" w:evenVBand="0" w:oddHBand="1" w:evenHBand="0" w:firstRowFirstColumn="0" w:firstRowLastColumn="0" w:lastRowFirstColumn="0" w:lastRowLastColumn="0"/>
              <w:rPr>
                <w:rFonts w:eastAsiaTheme="minorEastAsia" w:cs="Arial"/>
                <w:b/>
                <w:bCs/>
                <w:szCs w:val="22"/>
                <w:highlight w:val="yellow"/>
                <w:lang w:val="en-GB" w:eastAsia="ja-JP"/>
              </w:rPr>
            </w:pPr>
            <w:r w:rsidRPr="00F64FA1">
              <w:rPr>
                <w:rFonts w:eastAsiaTheme="minorEastAsia" w:cs="Arial"/>
                <w:b/>
                <w:bCs/>
                <w:color w:val="C00000"/>
                <w:szCs w:val="22"/>
                <w:lang w:val="en-GB" w:eastAsia="ja-JP"/>
              </w:rPr>
              <w:t>Each Biographical Summary Template must not exceed 2 x A4 pages.</w:t>
            </w:r>
          </w:p>
        </w:tc>
      </w:tr>
    </w:tbl>
    <w:p w14:paraId="4D710F6C" w14:textId="77777777" w:rsidR="00F50071" w:rsidRDefault="00F50071" w:rsidP="0029663E">
      <w:pPr>
        <w:rPr>
          <w:b/>
          <w:bCs/>
        </w:rPr>
      </w:pPr>
    </w:p>
    <w:p w14:paraId="24480681" w14:textId="1EC6D89F" w:rsidR="0029663E" w:rsidRPr="007A5870" w:rsidRDefault="0029663E" w:rsidP="0029663E">
      <w:pPr>
        <w:rPr>
          <w:rFonts w:eastAsiaTheme="majorEastAsia"/>
          <w:b/>
          <w:bCs/>
        </w:rPr>
      </w:pPr>
      <w:r w:rsidRPr="007A5870">
        <w:rPr>
          <w:b/>
          <w:bCs/>
        </w:rPr>
        <w:t>Tenderers’ Response</w:t>
      </w:r>
    </w:p>
    <w:p w14:paraId="7A2E4399" w14:textId="77777777" w:rsidR="0029663E" w:rsidRDefault="0029663E" w:rsidP="0029663E">
      <w:pPr>
        <w:rPr>
          <w:rFonts w:eastAsiaTheme="majorEastAsia"/>
        </w:rPr>
      </w:pPr>
      <w:r>
        <w:rPr>
          <w:rFonts w:eastAsiaTheme="majorEastAsia"/>
        </w:rPr>
        <w:t xml:space="preserve">Please use this free text page(s) (i.e. do not type in the box) for your response. </w:t>
      </w:r>
    </w:p>
    <w:p w14:paraId="3AC6814C" w14:textId="77777777" w:rsidR="00F50071" w:rsidRDefault="00F50071" w:rsidP="0029663E">
      <w:pPr>
        <w:rPr>
          <w:rFonts w:eastAsiaTheme="majorEastAsia"/>
        </w:rPr>
      </w:pPr>
    </w:p>
    <w:p w14:paraId="1FB96D3D" w14:textId="77777777" w:rsidR="00F50071" w:rsidRDefault="00F50071" w:rsidP="0029663E">
      <w:pPr>
        <w:rPr>
          <w:rFonts w:eastAsiaTheme="majorEastAsia"/>
        </w:rPr>
      </w:pPr>
    </w:p>
    <w:p w14:paraId="60375F3D" w14:textId="77777777" w:rsidR="00F50071" w:rsidRDefault="00F50071" w:rsidP="0029663E">
      <w:pPr>
        <w:rPr>
          <w:rFonts w:eastAsiaTheme="majorEastAsia"/>
        </w:rPr>
      </w:pPr>
    </w:p>
    <w:p w14:paraId="5186C3A7" w14:textId="77777777" w:rsidR="00F50071" w:rsidRDefault="00F50071" w:rsidP="0029663E">
      <w:pPr>
        <w:rPr>
          <w:rFonts w:eastAsiaTheme="majorEastAsia"/>
        </w:rPr>
      </w:pPr>
    </w:p>
    <w:p w14:paraId="29FF7532" w14:textId="77777777" w:rsidR="00F50071" w:rsidRDefault="00F50071" w:rsidP="0029663E">
      <w:pPr>
        <w:rPr>
          <w:rFonts w:eastAsiaTheme="majorEastAsia"/>
        </w:rPr>
      </w:pPr>
    </w:p>
    <w:tbl>
      <w:tblPr>
        <w:tblW w:w="8993" w:type="dxa"/>
        <w:tblInd w:w="-95" w:type="dxa"/>
        <w:tbl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insideH w:val="single" w:sz="4" w:space="0" w:color="244061" w:themeColor="accent1" w:themeShade="80"/>
          <w:insideV w:val="single" w:sz="4" w:space="0" w:color="244061" w:themeColor="accent1" w:themeShade="80"/>
        </w:tblBorders>
        <w:tblLook w:val="04A0" w:firstRow="1" w:lastRow="0" w:firstColumn="1" w:lastColumn="0" w:noHBand="0" w:noVBand="1"/>
      </w:tblPr>
      <w:tblGrid>
        <w:gridCol w:w="2602"/>
        <w:gridCol w:w="975"/>
        <w:gridCol w:w="1131"/>
        <w:gridCol w:w="4285"/>
      </w:tblGrid>
      <w:tr w:rsidR="00C83699" w:rsidRPr="00EB1EE9" w14:paraId="3F97C81A" w14:textId="77777777" w:rsidTr="00FA7EE2">
        <w:trPr>
          <w:trHeight w:val="389"/>
        </w:trPr>
        <w:tc>
          <w:tcPr>
            <w:tcW w:w="8993" w:type="dxa"/>
            <w:gridSpan w:val="4"/>
            <w:shd w:val="clear" w:color="auto" w:fill="244061" w:themeFill="accent1" w:themeFillShade="80"/>
            <w:vAlign w:val="center"/>
          </w:tcPr>
          <w:p w14:paraId="4167A0FC" w14:textId="77777777" w:rsidR="00C83699" w:rsidRPr="00EB1EE9" w:rsidRDefault="00C83699" w:rsidP="00FA7EE2">
            <w:pPr>
              <w:jc w:val="center"/>
              <w:rPr>
                <w:b/>
                <w:bCs/>
                <w:color w:val="FFFFFF"/>
              </w:rPr>
            </w:pPr>
            <w:r w:rsidRPr="00EB1EE9">
              <w:rPr>
                <w:color w:val="FFFFFF" w:themeColor="background1"/>
              </w:rPr>
              <w:t>Biographical Summary Template</w:t>
            </w:r>
          </w:p>
        </w:tc>
      </w:tr>
      <w:tr w:rsidR="00C83699" w:rsidRPr="00EB1EE9" w14:paraId="34531388" w14:textId="77777777" w:rsidTr="00FA7EE2">
        <w:tblPrEx>
          <w:tblLook w:val="0000" w:firstRow="0" w:lastRow="0" w:firstColumn="0" w:lastColumn="0" w:noHBand="0" w:noVBand="0"/>
        </w:tblPrEx>
        <w:trPr>
          <w:trHeight w:val="225"/>
        </w:trPr>
        <w:tc>
          <w:tcPr>
            <w:tcW w:w="2602" w:type="dxa"/>
            <w:shd w:val="clear" w:color="auto" w:fill="DBE5F1" w:themeFill="accent1" w:themeFillTint="33"/>
            <w:vAlign w:val="center"/>
          </w:tcPr>
          <w:p w14:paraId="3CE45E25" w14:textId="77777777" w:rsidR="00C83699" w:rsidRPr="00EB1EE9" w:rsidRDefault="00C83699" w:rsidP="00FA7EE2">
            <w:pPr>
              <w:rPr>
                <w:b/>
                <w:color w:val="244061" w:themeColor="accent1" w:themeShade="80"/>
              </w:rPr>
            </w:pPr>
            <w:r w:rsidRPr="00EB1EE9">
              <w:rPr>
                <w:b/>
                <w:color w:val="244061" w:themeColor="accent1" w:themeShade="80"/>
              </w:rPr>
              <w:t>Name</w:t>
            </w:r>
          </w:p>
        </w:tc>
        <w:tc>
          <w:tcPr>
            <w:tcW w:w="6391" w:type="dxa"/>
            <w:gridSpan w:val="3"/>
            <w:vAlign w:val="center"/>
          </w:tcPr>
          <w:p w14:paraId="1FFC7CF9" w14:textId="77777777" w:rsidR="00C83699" w:rsidRPr="00EB1EE9" w:rsidRDefault="00C83699" w:rsidP="00FA7EE2">
            <w:pPr>
              <w:rPr>
                <w:b/>
              </w:rPr>
            </w:pPr>
            <w:r w:rsidRPr="00EB1EE9">
              <w:rPr>
                <w:b/>
              </w:rPr>
              <w:fldChar w:fldCharType="begin">
                <w:ffData>
                  <w:name w:val=""/>
                  <w:enabled/>
                  <w:calcOnExit w:val="0"/>
                  <w:textInput>
                    <w:default w:val="Click here and insert response"/>
                  </w:textInput>
                </w:ffData>
              </w:fldChar>
            </w:r>
            <w:r w:rsidRPr="00EB1EE9">
              <w:rPr>
                <w:b/>
              </w:rPr>
              <w:instrText xml:space="preserve"> FORMTEXT </w:instrText>
            </w:r>
            <w:r w:rsidRPr="00EB1EE9">
              <w:rPr>
                <w:b/>
              </w:rPr>
            </w:r>
            <w:r w:rsidRPr="00EB1EE9">
              <w:rPr>
                <w:b/>
              </w:rPr>
              <w:fldChar w:fldCharType="separate"/>
            </w:r>
            <w:r w:rsidRPr="00EB1EE9">
              <w:rPr>
                <w:b/>
                <w:noProof/>
              </w:rPr>
              <w:t>Click here and insert response</w:t>
            </w:r>
            <w:r w:rsidRPr="00EB1EE9">
              <w:rPr>
                <w:b/>
              </w:rPr>
              <w:fldChar w:fldCharType="end"/>
            </w:r>
          </w:p>
        </w:tc>
      </w:tr>
      <w:tr w:rsidR="00C83699" w:rsidRPr="00EB1EE9" w14:paraId="348B4D14" w14:textId="77777777" w:rsidTr="00FA7EE2">
        <w:tblPrEx>
          <w:tblLook w:val="0000" w:firstRow="0" w:lastRow="0" w:firstColumn="0" w:lastColumn="0" w:noHBand="0" w:noVBand="0"/>
        </w:tblPrEx>
        <w:trPr>
          <w:trHeight w:val="389"/>
        </w:trPr>
        <w:tc>
          <w:tcPr>
            <w:tcW w:w="2602" w:type="dxa"/>
            <w:shd w:val="clear" w:color="auto" w:fill="DBE5F1" w:themeFill="accent1" w:themeFillTint="33"/>
            <w:vAlign w:val="center"/>
          </w:tcPr>
          <w:p w14:paraId="72210F49" w14:textId="77777777" w:rsidR="00C83699" w:rsidRPr="00EB1EE9" w:rsidRDefault="00C83699" w:rsidP="00FA7EE2">
            <w:pPr>
              <w:rPr>
                <w:b/>
                <w:bCs/>
                <w:color w:val="244061" w:themeColor="accent1" w:themeShade="80"/>
              </w:rPr>
            </w:pPr>
            <w:r w:rsidRPr="00EB1EE9">
              <w:rPr>
                <w:b/>
                <w:bCs/>
                <w:color w:val="244061" w:themeColor="accent1" w:themeShade="80"/>
              </w:rPr>
              <w:t>Position in Firm</w:t>
            </w:r>
          </w:p>
        </w:tc>
        <w:tc>
          <w:tcPr>
            <w:tcW w:w="6391" w:type="dxa"/>
            <w:gridSpan w:val="3"/>
            <w:vAlign w:val="center"/>
          </w:tcPr>
          <w:p w14:paraId="79545D46" w14:textId="77777777" w:rsidR="00C83699" w:rsidRPr="00EB1EE9" w:rsidRDefault="00C83699" w:rsidP="00FA7EE2">
            <w:r w:rsidRPr="00EB1EE9">
              <w:fldChar w:fldCharType="begin">
                <w:ffData>
                  <w:name w:val=""/>
                  <w:enabled/>
                  <w:calcOnExit w:val="0"/>
                  <w:textInput>
                    <w:default w:val="Click here and insert response"/>
                  </w:textInput>
                </w:ffData>
              </w:fldChar>
            </w:r>
            <w:r w:rsidRPr="00EB1EE9">
              <w:instrText xml:space="preserve"> FORMTEXT </w:instrText>
            </w:r>
            <w:r w:rsidRPr="00EB1EE9">
              <w:fldChar w:fldCharType="separate"/>
            </w:r>
            <w:r w:rsidRPr="00EB1EE9">
              <w:rPr>
                <w:noProof/>
              </w:rPr>
              <w:t>Click here and insert response</w:t>
            </w:r>
            <w:r w:rsidRPr="00EB1EE9">
              <w:fldChar w:fldCharType="end"/>
            </w:r>
          </w:p>
        </w:tc>
      </w:tr>
      <w:tr w:rsidR="00C83699" w:rsidRPr="00EB1EE9" w14:paraId="05838819" w14:textId="77777777" w:rsidTr="00FA7EE2">
        <w:tblPrEx>
          <w:tblLook w:val="0000" w:firstRow="0" w:lastRow="0" w:firstColumn="0" w:lastColumn="0" w:noHBand="0" w:noVBand="0"/>
        </w:tblPrEx>
        <w:trPr>
          <w:trHeight w:val="389"/>
        </w:trPr>
        <w:tc>
          <w:tcPr>
            <w:tcW w:w="2602" w:type="dxa"/>
            <w:shd w:val="clear" w:color="auto" w:fill="DBE5F1" w:themeFill="accent1" w:themeFillTint="33"/>
            <w:vAlign w:val="center"/>
          </w:tcPr>
          <w:p w14:paraId="5F18BB7A" w14:textId="77777777" w:rsidR="00C83699" w:rsidRPr="00EB1EE9" w:rsidRDefault="00C83699" w:rsidP="00FA7EE2">
            <w:pPr>
              <w:rPr>
                <w:b/>
                <w:bCs/>
                <w:color w:val="244061" w:themeColor="accent1" w:themeShade="80"/>
              </w:rPr>
            </w:pPr>
            <w:r w:rsidRPr="00EB1EE9">
              <w:rPr>
                <w:b/>
                <w:bCs/>
                <w:color w:val="244061" w:themeColor="accent1" w:themeShade="80"/>
              </w:rPr>
              <w:t xml:space="preserve">Proposed Role </w:t>
            </w:r>
          </w:p>
        </w:tc>
        <w:tc>
          <w:tcPr>
            <w:tcW w:w="6391" w:type="dxa"/>
            <w:gridSpan w:val="3"/>
            <w:vAlign w:val="center"/>
          </w:tcPr>
          <w:p w14:paraId="52DD0E89" w14:textId="77777777" w:rsidR="00C83699" w:rsidRPr="00EB1EE9" w:rsidRDefault="00C83699" w:rsidP="00FA7EE2">
            <w:r w:rsidRPr="00EB1EE9">
              <w:fldChar w:fldCharType="begin">
                <w:ffData>
                  <w:name w:val=""/>
                  <w:enabled/>
                  <w:calcOnExit w:val="0"/>
                  <w:textInput>
                    <w:default w:val="Click here and insert response"/>
                  </w:textInput>
                </w:ffData>
              </w:fldChar>
            </w:r>
            <w:r w:rsidRPr="00EB1EE9">
              <w:instrText xml:space="preserve"> FORMTEXT </w:instrText>
            </w:r>
            <w:r w:rsidRPr="00EB1EE9">
              <w:fldChar w:fldCharType="separate"/>
            </w:r>
            <w:r w:rsidRPr="00EB1EE9">
              <w:rPr>
                <w:noProof/>
              </w:rPr>
              <w:t>Click here and insert response</w:t>
            </w:r>
            <w:r w:rsidRPr="00EB1EE9">
              <w:fldChar w:fldCharType="end"/>
            </w:r>
          </w:p>
        </w:tc>
      </w:tr>
      <w:tr w:rsidR="00C83699" w:rsidRPr="00EB1EE9" w14:paraId="62595E41" w14:textId="77777777" w:rsidTr="00FA7EE2">
        <w:tblPrEx>
          <w:tblLook w:val="0000" w:firstRow="0" w:lastRow="0" w:firstColumn="0" w:lastColumn="0" w:noHBand="0" w:noVBand="0"/>
        </w:tblPrEx>
        <w:trPr>
          <w:trHeight w:val="389"/>
        </w:trPr>
        <w:tc>
          <w:tcPr>
            <w:tcW w:w="2602" w:type="dxa"/>
            <w:shd w:val="clear" w:color="auto" w:fill="DBE5F1" w:themeFill="accent1" w:themeFillTint="33"/>
            <w:vAlign w:val="center"/>
          </w:tcPr>
          <w:p w14:paraId="2208D0E5" w14:textId="77777777" w:rsidR="00C83699" w:rsidRPr="00EB1EE9" w:rsidRDefault="00C83699" w:rsidP="00FA7EE2">
            <w:pPr>
              <w:rPr>
                <w:b/>
                <w:bCs/>
                <w:color w:val="244061" w:themeColor="accent1" w:themeShade="80"/>
              </w:rPr>
            </w:pPr>
            <w:r w:rsidRPr="00EB1EE9">
              <w:rPr>
                <w:b/>
                <w:bCs/>
                <w:color w:val="244061" w:themeColor="accent1" w:themeShade="80"/>
              </w:rPr>
              <w:t># of Years in Industry</w:t>
            </w:r>
          </w:p>
        </w:tc>
        <w:tc>
          <w:tcPr>
            <w:tcW w:w="6391" w:type="dxa"/>
            <w:gridSpan w:val="3"/>
            <w:vAlign w:val="center"/>
          </w:tcPr>
          <w:p w14:paraId="4742A24E" w14:textId="77777777" w:rsidR="00C83699" w:rsidRPr="00EB1EE9" w:rsidRDefault="00C83699" w:rsidP="00FA7EE2">
            <w:r w:rsidRPr="00EB1EE9">
              <w:fldChar w:fldCharType="begin">
                <w:ffData>
                  <w:name w:val=""/>
                  <w:enabled/>
                  <w:calcOnExit w:val="0"/>
                  <w:textInput>
                    <w:default w:val="Click here and insert response"/>
                  </w:textInput>
                </w:ffData>
              </w:fldChar>
            </w:r>
            <w:r w:rsidRPr="00EB1EE9">
              <w:instrText xml:space="preserve"> FORMTEXT </w:instrText>
            </w:r>
            <w:r w:rsidRPr="00EB1EE9">
              <w:fldChar w:fldCharType="separate"/>
            </w:r>
            <w:r w:rsidRPr="00EB1EE9">
              <w:rPr>
                <w:noProof/>
              </w:rPr>
              <w:t>Click here and insert response</w:t>
            </w:r>
            <w:r w:rsidRPr="00EB1EE9">
              <w:fldChar w:fldCharType="end"/>
            </w:r>
          </w:p>
        </w:tc>
      </w:tr>
      <w:tr w:rsidR="00C83699" w:rsidRPr="00EB1EE9" w14:paraId="23D1BFD8" w14:textId="77777777" w:rsidTr="00FA7EE2">
        <w:trPr>
          <w:trHeight w:val="389"/>
        </w:trPr>
        <w:tc>
          <w:tcPr>
            <w:tcW w:w="8993" w:type="dxa"/>
            <w:gridSpan w:val="4"/>
            <w:shd w:val="clear" w:color="auto" w:fill="244061" w:themeFill="accent1" w:themeFillShade="80"/>
            <w:vAlign w:val="center"/>
          </w:tcPr>
          <w:p w14:paraId="1981CE3D" w14:textId="77777777" w:rsidR="00C83699" w:rsidRPr="00EB1EE9" w:rsidRDefault="00C83699" w:rsidP="00FA7EE2">
            <w:pPr>
              <w:jc w:val="center"/>
              <w:rPr>
                <w:b/>
                <w:bCs/>
                <w:color w:val="FFFFFF"/>
              </w:rPr>
            </w:pPr>
            <w:r w:rsidRPr="00EB1EE9">
              <w:rPr>
                <w:b/>
                <w:bCs/>
                <w:color w:val="FFFFFF"/>
              </w:rPr>
              <w:t>EDUCATIONAL &amp; PROFESSIONAL QUALIFICATIONS</w:t>
            </w:r>
          </w:p>
        </w:tc>
      </w:tr>
      <w:tr w:rsidR="00C83699" w:rsidRPr="00EB1EE9" w14:paraId="53EC1470" w14:textId="77777777" w:rsidTr="00FA7EE2">
        <w:trPr>
          <w:trHeight w:val="648"/>
        </w:trPr>
        <w:tc>
          <w:tcPr>
            <w:tcW w:w="3577" w:type="dxa"/>
            <w:gridSpan w:val="2"/>
            <w:shd w:val="clear" w:color="auto" w:fill="DBE5F1" w:themeFill="accent1" w:themeFillTint="33"/>
            <w:vAlign w:val="center"/>
          </w:tcPr>
          <w:p w14:paraId="40B99876" w14:textId="77777777" w:rsidR="00C83699" w:rsidRPr="00EB1EE9" w:rsidRDefault="00C83699" w:rsidP="00FA7EE2">
            <w:pPr>
              <w:rPr>
                <w:b/>
                <w:bCs/>
                <w:color w:val="244061" w:themeColor="accent1" w:themeShade="80"/>
              </w:rPr>
            </w:pPr>
            <w:r w:rsidRPr="00EB1EE9">
              <w:rPr>
                <w:b/>
                <w:bCs/>
                <w:color w:val="244061" w:themeColor="accent1" w:themeShade="80"/>
              </w:rPr>
              <w:t>Description of Qualification</w:t>
            </w:r>
          </w:p>
        </w:tc>
        <w:tc>
          <w:tcPr>
            <w:tcW w:w="1131" w:type="dxa"/>
            <w:shd w:val="clear" w:color="auto" w:fill="DBE5F1" w:themeFill="accent1" w:themeFillTint="33"/>
            <w:vAlign w:val="center"/>
          </w:tcPr>
          <w:p w14:paraId="2B1ABC49" w14:textId="77777777" w:rsidR="00C83699" w:rsidRPr="00EB1EE9" w:rsidRDefault="00C83699" w:rsidP="00FA7EE2">
            <w:pPr>
              <w:rPr>
                <w:b/>
                <w:color w:val="244061" w:themeColor="accent1" w:themeShade="80"/>
              </w:rPr>
            </w:pPr>
            <w:r w:rsidRPr="00EB1EE9">
              <w:rPr>
                <w:b/>
                <w:color w:val="244061" w:themeColor="accent1" w:themeShade="80"/>
              </w:rPr>
              <w:t xml:space="preserve">Year Obtained </w:t>
            </w:r>
          </w:p>
        </w:tc>
        <w:tc>
          <w:tcPr>
            <w:tcW w:w="4285" w:type="dxa"/>
            <w:shd w:val="clear" w:color="auto" w:fill="DBE5F1" w:themeFill="accent1" w:themeFillTint="33"/>
            <w:vAlign w:val="center"/>
          </w:tcPr>
          <w:p w14:paraId="3BB6190E" w14:textId="77777777" w:rsidR="00C83699" w:rsidRPr="00EB1EE9" w:rsidRDefault="00C83699" w:rsidP="00FA7EE2">
            <w:pPr>
              <w:rPr>
                <w:b/>
                <w:color w:val="244061" w:themeColor="accent1" w:themeShade="80"/>
              </w:rPr>
            </w:pPr>
            <w:r w:rsidRPr="00EB1EE9">
              <w:rPr>
                <w:b/>
                <w:color w:val="244061" w:themeColor="accent1" w:themeShade="80"/>
              </w:rPr>
              <w:t>Accreditation Body</w:t>
            </w:r>
          </w:p>
        </w:tc>
      </w:tr>
      <w:tr w:rsidR="00C83699" w:rsidRPr="00EB1EE9" w14:paraId="1A43A0E3" w14:textId="77777777" w:rsidTr="00FA7EE2">
        <w:trPr>
          <w:trHeight w:val="389"/>
        </w:trPr>
        <w:tc>
          <w:tcPr>
            <w:tcW w:w="3577" w:type="dxa"/>
            <w:gridSpan w:val="2"/>
            <w:vAlign w:val="center"/>
          </w:tcPr>
          <w:p w14:paraId="22D8EB2D" w14:textId="77777777" w:rsidR="00C83699" w:rsidRPr="00EB1EE9" w:rsidRDefault="00C83699" w:rsidP="00FA7EE2">
            <w:pPr>
              <w:rPr>
                <w:bCs/>
              </w:rPr>
            </w:pPr>
            <w:r w:rsidRPr="00EB1EE9">
              <w:rPr>
                <w:bCs/>
              </w:rPr>
              <w:fldChar w:fldCharType="begin">
                <w:ffData>
                  <w:name w:val=""/>
                  <w:enabled/>
                  <w:calcOnExit w:val="0"/>
                  <w:textInput>
                    <w:default w:val="Click here and insert response"/>
                  </w:textInput>
                </w:ffData>
              </w:fldChar>
            </w:r>
            <w:r w:rsidRPr="00EB1EE9">
              <w:rPr>
                <w:bCs/>
              </w:rPr>
              <w:instrText xml:space="preserve"> FORMTEXT </w:instrText>
            </w:r>
            <w:r w:rsidRPr="00EB1EE9">
              <w:rPr>
                <w:bCs/>
              </w:rPr>
            </w:r>
            <w:r w:rsidRPr="00EB1EE9">
              <w:rPr>
                <w:bCs/>
              </w:rPr>
              <w:fldChar w:fldCharType="separate"/>
            </w:r>
            <w:r w:rsidRPr="00EB1EE9">
              <w:rPr>
                <w:bCs/>
                <w:noProof/>
              </w:rPr>
              <w:t>Click here and insert response</w:t>
            </w:r>
            <w:r w:rsidRPr="00EB1EE9">
              <w:rPr>
                <w:bCs/>
              </w:rPr>
              <w:fldChar w:fldCharType="end"/>
            </w:r>
          </w:p>
        </w:tc>
        <w:tc>
          <w:tcPr>
            <w:tcW w:w="1131" w:type="dxa"/>
            <w:vAlign w:val="center"/>
          </w:tcPr>
          <w:p w14:paraId="76C2D2B2" w14:textId="77777777" w:rsidR="00C83699" w:rsidRPr="00EB1EE9" w:rsidRDefault="00C83699" w:rsidP="00FA7EE2">
            <w:r w:rsidRPr="00EB1EE9">
              <w:fldChar w:fldCharType="begin">
                <w:ffData>
                  <w:name w:val=""/>
                  <w:enabled/>
                  <w:calcOnExit w:val="0"/>
                  <w:textInput>
                    <w:default w:val="insert yr"/>
                  </w:textInput>
                </w:ffData>
              </w:fldChar>
            </w:r>
            <w:r w:rsidRPr="00EB1EE9">
              <w:instrText xml:space="preserve"> FORMTEXT </w:instrText>
            </w:r>
            <w:r w:rsidRPr="00EB1EE9">
              <w:fldChar w:fldCharType="separate"/>
            </w:r>
            <w:r w:rsidRPr="00EB1EE9">
              <w:rPr>
                <w:noProof/>
              </w:rPr>
              <w:t>insert yr</w:t>
            </w:r>
            <w:r w:rsidRPr="00EB1EE9">
              <w:fldChar w:fldCharType="end"/>
            </w:r>
          </w:p>
        </w:tc>
        <w:tc>
          <w:tcPr>
            <w:tcW w:w="4285" w:type="dxa"/>
            <w:vAlign w:val="center"/>
          </w:tcPr>
          <w:p w14:paraId="2B19DD18" w14:textId="77777777" w:rsidR="00C83699" w:rsidRPr="00EB1EE9" w:rsidRDefault="00C83699" w:rsidP="00FA7EE2">
            <w:r w:rsidRPr="00EB1EE9">
              <w:fldChar w:fldCharType="begin">
                <w:ffData>
                  <w:name w:val=""/>
                  <w:enabled/>
                  <w:calcOnExit w:val="0"/>
                  <w:textInput>
                    <w:default w:val="Click here and insert response"/>
                  </w:textInput>
                </w:ffData>
              </w:fldChar>
            </w:r>
            <w:r w:rsidRPr="00EB1EE9">
              <w:instrText xml:space="preserve"> FORMTEXT </w:instrText>
            </w:r>
            <w:r w:rsidRPr="00EB1EE9">
              <w:fldChar w:fldCharType="separate"/>
            </w:r>
            <w:r w:rsidRPr="00EB1EE9">
              <w:rPr>
                <w:noProof/>
              </w:rPr>
              <w:t>Click here and insert response</w:t>
            </w:r>
            <w:r w:rsidRPr="00EB1EE9">
              <w:fldChar w:fldCharType="end"/>
            </w:r>
          </w:p>
        </w:tc>
      </w:tr>
      <w:tr w:rsidR="00C83699" w:rsidRPr="00EB1EE9" w14:paraId="3BCB7815" w14:textId="77777777" w:rsidTr="00FA7EE2">
        <w:trPr>
          <w:trHeight w:val="389"/>
        </w:trPr>
        <w:tc>
          <w:tcPr>
            <w:tcW w:w="3577" w:type="dxa"/>
            <w:gridSpan w:val="2"/>
            <w:shd w:val="clear" w:color="auto" w:fill="DBE5F1" w:themeFill="accent1" w:themeFillTint="33"/>
            <w:vAlign w:val="center"/>
          </w:tcPr>
          <w:p w14:paraId="2F7FDCAA" w14:textId="77777777" w:rsidR="00C83699" w:rsidRPr="00EB1EE9" w:rsidRDefault="00C83699" w:rsidP="00FA7EE2">
            <w:pPr>
              <w:rPr>
                <w:bCs/>
              </w:rPr>
            </w:pPr>
            <w:r w:rsidRPr="00EB1EE9">
              <w:rPr>
                <w:bCs/>
              </w:rPr>
              <w:fldChar w:fldCharType="begin">
                <w:ffData>
                  <w:name w:val=""/>
                  <w:enabled/>
                  <w:calcOnExit w:val="0"/>
                  <w:textInput>
                    <w:default w:val="Click here and insert response"/>
                  </w:textInput>
                </w:ffData>
              </w:fldChar>
            </w:r>
            <w:r w:rsidRPr="00EB1EE9">
              <w:rPr>
                <w:bCs/>
              </w:rPr>
              <w:instrText xml:space="preserve"> FORMTEXT </w:instrText>
            </w:r>
            <w:r w:rsidRPr="00EB1EE9">
              <w:rPr>
                <w:bCs/>
              </w:rPr>
            </w:r>
            <w:r w:rsidRPr="00EB1EE9">
              <w:rPr>
                <w:bCs/>
              </w:rPr>
              <w:fldChar w:fldCharType="separate"/>
            </w:r>
            <w:r w:rsidRPr="00EB1EE9">
              <w:rPr>
                <w:bCs/>
                <w:noProof/>
              </w:rPr>
              <w:t>Click here and insert response</w:t>
            </w:r>
            <w:r w:rsidRPr="00EB1EE9">
              <w:rPr>
                <w:bCs/>
              </w:rPr>
              <w:fldChar w:fldCharType="end"/>
            </w:r>
          </w:p>
        </w:tc>
        <w:tc>
          <w:tcPr>
            <w:tcW w:w="1131" w:type="dxa"/>
            <w:shd w:val="clear" w:color="auto" w:fill="DBE5F1" w:themeFill="accent1" w:themeFillTint="33"/>
            <w:vAlign w:val="center"/>
          </w:tcPr>
          <w:p w14:paraId="57412213" w14:textId="77777777" w:rsidR="00C83699" w:rsidRPr="00EB1EE9" w:rsidRDefault="00C83699" w:rsidP="00FA7EE2">
            <w:r w:rsidRPr="00EB1EE9">
              <w:fldChar w:fldCharType="begin">
                <w:ffData>
                  <w:name w:val=""/>
                  <w:enabled/>
                  <w:calcOnExit w:val="0"/>
                  <w:textInput>
                    <w:default w:val="insert yr"/>
                  </w:textInput>
                </w:ffData>
              </w:fldChar>
            </w:r>
            <w:r w:rsidRPr="00EB1EE9">
              <w:instrText xml:space="preserve"> FORMTEXT </w:instrText>
            </w:r>
            <w:r w:rsidRPr="00EB1EE9">
              <w:fldChar w:fldCharType="separate"/>
            </w:r>
            <w:r w:rsidRPr="00EB1EE9">
              <w:rPr>
                <w:noProof/>
              </w:rPr>
              <w:t>insert yr</w:t>
            </w:r>
            <w:r w:rsidRPr="00EB1EE9">
              <w:fldChar w:fldCharType="end"/>
            </w:r>
          </w:p>
        </w:tc>
        <w:tc>
          <w:tcPr>
            <w:tcW w:w="4285" w:type="dxa"/>
            <w:shd w:val="clear" w:color="auto" w:fill="DBE5F1" w:themeFill="accent1" w:themeFillTint="33"/>
            <w:vAlign w:val="center"/>
          </w:tcPr>
          <w:p w14:paraId="78C51535" w14:textId="77777777" w:rsidR="00C83699" w:rsidRPr="00EB1EE9" w:rsidRDefault="00C83699" w:rsidP="00FA7EE2">
            <w:r w:rsidRPr="00EB1EE9">
              <w:fldChar w:fldCharType="begin">
                <w:ffData>
                  <w:name w:val=""/>
                  <w:enabled/>
                  <w:calcOnExit w:val="0"/>
                  <w:textInput>
                    <w:default w:val="Click here and insert response"/>
                  </w:textInput>
                </w:ffData>
              </w:fldChar>
            </w:r>
            <w:r w:rsidRPr="00EB1EE9">
              <w:instrText xml:space="preserve"> FORMTEXT </w:instrText>
            </w:r>
            <w:r w:rsidRPr="00EB1EE9">
              <w:fldChar w:fldCharType="separate"/>
            </w:r>
            <w:r w:rsidRPr="00EB1EE9">
              <w:rPr>
                <w:noProof/>
              </w:rPr>
              <w:t>Click here and insert response</w:t>
            </w:r>
            <w:r w:rsidRPr="00EB1EE9">
              <w:fldChar w:fldCharType="end"/>
            </w:r>
          </w:p>
        </w:tc>
      </w:tr>
      <w:tr w:rsidR="00C83699" w:rsidRPr="00EB1EE9" w14:paraId="40B82189" w14:textId="77777777" w:rsidTr="00FA7EE2">
        <w:trPr>
          <w:trHeight w:val="389"/>
        </w:trPr>
        <w:tc>
          <w:tcPr>
            <w:tcW w:w="3577" w:type="dxa"/>
            <w:gridSpan w:val="2"/>
            <w:vAlign w:val="center"/>
          </w:tcPr>
          <w:p w14:paraId="07CA91C7" w14:textId="77777777" w:rsidR="00C83699" w:rsidRPr="00EB1EE9" w:rsidRDefault="00C83699" w:rsidP="00FA7EE2">
            <w:pPr>
              <w:rPr>
                <w:bCs/>
              </w:rPr>
            </w:pPr>
            <w:r w:rsidRPr="00EB1EE9">
              <w:rPr>
                <w:bCs/>
              </w:rPr>
              <w:fldChar w:fldCharType="begin">
                <w:ffData>
                  <w:name w:val=""/>
                  <w:enabled/>
                  <w:calcOnExit w:val="0"/>
                  <w:textInput>
                    <w:default w:val="Click here and insert response"/>
                  </w:textInput>
                </w:ffData>
              </w:fldChar>
            </w:r>
            <w:r w:rsidRPr="00EB1EE9">
              <w:rPr>
                <w:bCs/>
              </w:rPr>
              <w:instrText xml:space="preserve"> FORMTEXT </w:instrText>
            </w:r>
            <w:r w:rsidRPr="00EB1EE9">
              <w:rPr>
                <w:bCs/>
              </w:rPr>
            </w:r>
            <w:r w:rsidRPr="00EB1EE9">
              <w:rPr>
                <w:bCs/>
              </w:rPr>
              <w:fldChar w:fldCharType="separate"/>
            </w:r>
            <w:r w:rsidRPr="00EB1EE9">
              <w:rPr>
                <w:bCs/>
                <w:noProof/>
              </w:rPr>
              <w:t>Click here and insert response</w:t>
            </w:r>
            <w:r w:rsidRPr="00EB1EE9">
              <w:rPr>
                <w:bCs/>
              </w:rPr>
              <w:fldChar w:fldCharType="end"/>
            </w:r>
          </w:p>
        </w:tc>
        <w:tc>
          <w:tcPr>
            <w:tcW w:w="1131" w:type="dxa"/>
            <w:vAlign w:val="center"/>
          </w:tcPr>
          <w:p w14:paraId="01473219" w14:textId="77777777" w:rsidR="00C83699" w:rsidRPr="00EB1EE9" w:rsidRDefault="00C83699" w:rsidP="00FA7EE2">
            <w:r w:rsidRPr="00EB1EE9">
              <w:fldChar w:fldCharType="begin">
                <w:ffData>
                  <w:name w:val=""/>
                  <w:enabled/>
                  <w:calcOnExit w:val="0"/>
                  <w:textInput>
                    <w:default w:val="insert yr"/>
                  </w:textInput>
                </w:ffData>
              </w:fldChar>
            </w:r>
            <w:r w:rsidRPr="00EB1EE9">
              <w:instrText xml:space="preserve"> FORMTEXT </w:instrText>
            </w:r>
            <w:r w:rsidRPr="00EB1EE9">
              <w:fldChar w:fldCharType="separate"/>
            </w:r>
            <w:r w:rsidRPr="00EB1EE9">
              <w:rPr>
                <w:noProof/>
              </w:rPr>
              <w:t>insert yr</w:t>
            </w:r>
            <w:r w:rsidRPr="00EB1EE9">
              <w:fldChar w:fldCharType="end"/>
            </w:r>
          </w:p>
        </w:tc>
        <w:tc>
          <w:tcPr>
            <w:tcW w:w="4285" w:type="dxa"/>
            <w:vAlign w:val="center"/>
          </w:tcPr>
          <w:p w14:paraId="2359A267" w14:textId="77777777" w:rsidR="00C83699" w:rsidRPr="00EB1EE9" w:rsidRDefault="00C83699" w:rsidP="00FA7EE2">
            <w:r w:rsidRPr="00EB1EE9">
              <w:fldChar w:fldCharType="begin">
                <w:ffData>
                  <w:name w:val=""/>
                  <w:enabled/>
                  <w:calcOnExit w:val="0"/>
                  <w:textInput>
                    <w:default w:val="Click here and insert response"/>
                  </w:textInput>
                </w:ffData>
              </w:fldChar>
            </w:r>
            <w:r w:rsidRPr="00EB1EE9">
              <w:instrText xml:space="preserve"> FORMTEXT </w:instrText>
            </w:r>
            <w:r w:rsidRPr="00EB1EE9">
              <w:fldChar w:fldCharType="separate"/>
            </w:r>
            <w:r w:rsidRPr="00EB1EE9">
              <w:rPr>
                <w:noProof/>
              </w:rPr>
              <w:t>Click here and insert response</w:t>
            </w:r>
            <w:r w:rsidRPr="00EB1EE9">
              <w:fldChar w:fldCharType="end"/>
            </w:r>
          </w:p>
        </w:tc>
      </w:tr>
      <w:tr w:rsidR="00C83699" w:rsidRPr="00EB1EE9" w14:paraId="4A13AE65" w14:textId="77777777" w:rsidTr="00FA7EE2">
        <w:trPr>
          <w:trHeight w:val="389"/>
        </w:trPr>
        <w:tc>
          <w:tcPr>
            <w:tcW w:w="8993" w:type="dxa"/>
            <w:gridSpan w:val="4"/>
            <w:shd w:val="clear" w:color="auto" w:fill="244061" w:themeFill="accent1" w:themeFillShade="80"/>
            <w:vAlign w:val="center"/>
          </w:tcPr>
          <w:p w14:paraId="72EB5B1F" w14:textId="77777777" w:rsidR="00C83699" w:rsidRPr="00EB1EE9" w:rsidRDefault="00C83699" w:rsidP="00FA7EE2">
            <w:pPr>
              <w:jc w:val="center"/>
              <w:rPr>
                <w:b/>
                <w:bCs/>
                <w:color w:val="FFFFFF"/>
              </w:rPr>
            </w:pPr>
            <w:r w:rsidRPr="00EB1EE9">
              <w:rPr>
                <w:b/>
                <w:bCs/>
                <w:color w:val="FFFFFF"/>
              </w:rPr>
              <w:t>EMPLOYMENT RECORD</w:t>
            </w:r>
          </w:p>
        </w:tc>
      </w:tr>
      <w:tr w:rsidR="00C83699" w:rsidRPr="00EB1EE9" w14:paraId="6820C01B" w14:textId="77777777" w:rsidTr="00FA7EE2">
        <w:trPr>
          <w:trHeight w:val="389"/>
        </w:trPr>
        <w:tc>
          <w:tcPr>
            <w:tcW w:w="3577" w:type="dxa"/>
            <w:gridSpan w:val="2"/>
            <w:shd w:val="clear" w:color="auto" w:fill="DBE5F1" w:themeFill="accent1" w:themeFillTint="33"/>
            <w:vAlign w:val="center"/>
          </w:tcPr>
          <w:p w14:paraId="70163586" w14:textId="77777777" w:rsidR="00C83699" w:rsidRPr="00EB1EE9" w:rsidRDefault="00C83699" w:rsidP="00FA7EE2">
            <w:pPr>
              <w:rPr>
                <w:bCs/>
                <w:color w:val="244061" w:themeColor="accent1" w:themeShade="80"/>
              </w:rPr>
            </w:pPr>
            <w:r w:rsidRPr="00EB1EE9">
              <w:rPr>
                <w:bCs/>
                <w:color w:val="244061" w:themeColor="accent1" w:themeShade="80"/>
              </w:rPr>
              <w:t xml:space="preserve">Employer </w:t>
            </w:r>
          </w:p>
        </w:tc>
        <w:tc>
          <w:tcPr>
            <w:tcW w:w="1131" w:type="dxa"/>
            <w:shd w:val="clear" w:color="auto" w:fill="DBE5F1" w:themeFill="accent1" w:themeFillTint="33"/>
            <w:vAlign w:val="center"/>
          </w:tcPr>
          <w:p w14:paraId="1F1057E8" w14:textId="77777777" w:rsidR="00C83699" w:rsidRPr="00EB1EE9" w:rsidRDefault="00C83699" w:rsidP="00FA7EE2">
            <w:pPr>
              <w:rPr>
                <w:b/>
                <w:color w:val="244061" w:themeColor="accent1" w:themeShade="80"/>
              </w:rPr>
            </w:pPr>
            <w:r w:rsidRPr="00EB1EE9">
              <w:rPr>
                <w:b/>
                <w:color w:val="244061" w:themeColor="accent1" w:themeShade="80"/>
              </w:rPr>
              <w:t>Period</w:t>
            </w:r>
          </w:p>
        </w:tc>
        <w:tc>
          <w:tcPr>
            <w:tcW w:w="4285" w:type="dxa"/>
            <w:shd w:val="clear" w:color="auto" w:fill="DBE5F1" w:themeFill="accent1" w:themeFillTint="33"/>
            <w:vAlign w:val="center"/>
          </w:tcPr>
          <w:p w14:paraId="51092D6E" w14:textId="77777777" w:rsidR="00C83699" w:rsidRPr="00EB1EE9" w:rsidRDefault="00C83699" w:rsidP="00FA7EE2">
            <w:pPr>
              <w:rPr>
                <w:b/>
                <w:color w:val="244061" w:themeColor="accent1" w:themeShade="80"/>
              </w:rPr>
            </w:pPr>
            <w:r w:rsidRPr="00EB1EE9">
              <w:rPr>
                <w:b/>
                <w:color w:val="244061" w:themeColor="accent1" w:themeShade="80"/>
              </w:rPr>
              <w:t>Position and Key Expertise</w:t>
            </w:r>
          </w:p>
        </w:tc>
      </w:tr>
      <w:tr w:rsidR="00C83699" w:rsidRPr="00EB1EE9" w14:paraId="3C99D54D" w14:textId="77777777" w:rsidTr="00FA7EE2">
        <w:trPr>
          <w:trHeight w:val="389"/>
        </w:trPr>
        <w:tc>
          <w:tcPr>
            <w:tcW w:w="3577" w:type="dxa"/>
            <w:gridSpan w:val="2"/>
            <w:vAlign w:val="center"/>
          </w:tcPr>
          <w:p w14:paraId="4B76C245" w14:textId="77777777" w:rsidR="00C83699" w:rsidRPr="00EB1EE9" w:rsidRDefault="00C83699" w:rsidP="00FA7EE2">
            <w:pPr>
              <w:rPr>
                <w:bCs/>
              </w:rPr>
            </w:pPr>
            <w:r w:rsidRPr="00EB1EE9">
              <w:rPr>
                <w:bCs/>
              </w:rPr>
              <w:fldChar w:fldCharType="begin">
                <w:ffData>
                  <w:name w:val=""/>
                  <w:enabled/>
                  <w:calcOnExit w:val="0"/>
                  <w:textInput>
                    <w:default w:val="Click here and insert response"/>
                  </w:textInput>
                </w:ffData>
              </w:fldChar>
            </w:r>
            <w:r w:rsidRPr="00EB1EE9">
              <w:rPr>
                <w:bCs/>
              </w:rPr>
              <w:instrText xml:space="preserve"> FORMTEXT </w:instrText>
            </w:r>
            <w:r w:rsidRPr="00EB1EE9">
              <w:rPr>
                <w:bCs/>
              </w:rPr>
            </w:r>
            <w:r w:rsidRPr="00EB1EE9">
              <w:rPr>
                <w:bCs/>
              </w:rPr>
              <w:fldChar w:fldCharType="separate"/>
            </w:r>
            <w:r w:rsidRPr="00EB1EE9">
              <w:rPr>
                <w:bCs/>
                <w:noProof/>
              </w:rPr>
              <w:t>Click here and insert response</w:t>
            </w:r>
            <w:r w:rsidRPr="00EB1EE9">
              <w:rPr>
                <w:bCs/>
              </w:rPr>
              <w:fldChar w:fldCharType="end"/>
            </w:r>
          </w:p>
        </w:tc>
        <w:tc>
          <w:tcPr>
            <w:tcW w:w="1131" w:type="dxa"/>
            <w:vAlign w:val="center"/>
          </w:tcPr>
          <w:p w14:paraId="2607B193" w14:textId="77777777" w:rsidR="00C83699" w:rsidRPr="00EB1EE9" w:rsidRDefault="00C83699" w:rsidP="00FA7EE2">
            <w:r w:rsidRPr="00EB1EE9">
              <w:fldChar w:fldCharType="begin">
                <w:ffData>
                  <w:name w:val=""/>
                  <w:enabled/>
                  <w:calcOnExit w:val="0"/>
                  <w:textInput>
                    <w:default w:val="insert period"/>
                  </w:textInput>
                </w:ffData>
              </w:fldChar>
            </w:r>
            <w:r w:rsidRPr="00EB1EE9">
              <w:instrText xml:space="preserve"> FORMTEXT </w:instrText>
            </w:r>
            <w:r w:rsidRPr="00EB1EE9">
              <w:fldChar w:fldCharType="separate"/>
            </w:r>
            <w:r w:rsidRPr="00EB1EE9">
              <w:rPr>
                <w:noProof/>
              </w:rPr>
              <w:t>insert period</w:t>
            </w:r>
            <w:r w:rsidRPr="00EB1EE9">
              <w:fldChar w:fldCharType="end"/>
            </w:r>
          </w:p>
        </w:tc>
        <w:tc>
          <w:tcPr>
            <w:tcW w:w="4285" w:type="dxa"/>
            <w:vAlign w:val="center"/>
          </w:tcPr>
          <w:p w14:paraId="10342C72" w14:textId="77777777" w:rsidR="00C83699" w:rsidRPr="00EB1EE9" w:rsidRDefault="00C83699" w:rsidP="00FA7EE2">
            <w:r w:rsidRPr="00EB1EE9">
              <w:fldChar w:fldCharType="begin">
                <w:ffData>
                  <w:name w:val=""/>
                  <w:enabled/>
                  <w:calcOnExit w:val="0"/>
                  <w:textInput>
                    <w:default w:val="Click here and insert response"/>
                  </w:textInput>
                </w:ffData>
              </w:fldChar>
            </w:r>
            <w:r w:rsidRPr="00EB1EE9">
              <w:instrText xml:space="preserve"> FORMTEXT </w:instrText>
            </w:r>
            <w:r w:rsidRPr="00EB1EE9">
              <w:fldChar w:fldCharType="separate"/>
            </w:r>
            <w:r w:rsidRPr="00EB1EE9">
              <w:rPr>
                <w:noProof/>
              </w:rPr>
              <w:t>Click here and insert response</w:t>
            </w:r>
            <w:r w:rsidRPr="00EB1EE9">
              <w:fldChar w:fldCharType="end"/>
            </w:r>
          </w:p>
        </w:tc>
      </w:tr>
      <w:tr w:rsidR="00C83699" w:rsidRPr="00EB1EE9" w14:paraId="122E06A7" w14:textId="77777777" w:rsidTr="00FA7EE2">
        <w:trPr>
          <w:trHeight w:val="389"/>
        </w:trPr>
        <w:tc>
          <w:tcPr>
            <w:tcW w:w="3577" w:type="dxa"/>
            <w:gridSpan w:val="2"/>
            <w:shd w:val="clear" w:color="auto" w:fill="DBE5F1" w:themeFill="accent1" w:themeFillTint="33"/>
            <w:vAlign w:val="center"/>
          </w:tcPr>
          <w:p w14:paraId="7498B42D" w14:textId="77777777" w:rsidR="00C83699" w:rsidRPr="00EB1EE9" w:rsidRDefault="00C83699" w:rsidP="00FA7EE2">
            <w:pPr>
              <w:rPr>
                <w:bCs/>
              </w:rPr>
            </w:pPr>
            <w:r w:rsidRPr="00EB1EE9">
              <w:rPr>
                <w:bCs/>
              </w:rPr>
              <w:fldChar w:fldCharType="begin">
                <w:ffData>
                  <w:name w:val=""/>
                  <w:enabled/>
                  <w:calcOnExit w:val="0"/>
                  <w:textInput>
                    <w:default w:val="Click here and insert response"/>
                  </w:textInput>
                </w:ffData>
              </w:fldChar>
            </w:r>
            <w:r w:rsidRPr="00EB1EE9">
              <w:rPr>
                <w:bCs/>
              </w:rPr>
              <w:instrText xml:space="preserve"> FORMTEXT </w:instrText>
            </w:r>
            <w:r w:rsidRPr="00EB1EE9">
              <w:rPr>
                <w:bCs/>
              </w:rPr>
            </w:r>
            <w:r w:rsidRPr="00EB1EE9">
              <w:rPr>
                <w:bCs/>
              </w:rPr>
              <w:fldChar w:fldCharType="separate"/>
            </w:r>
            <w:r w:rsidRPr="00EB1EE9">
              <w:rPr>
                <w:bCs/>
                <w:noProof/>
              </w:rPr>
              <w:t>Click here and insert response</w:t>
            </w:r>
            <w:r w:rsidRPr="00EB1EE9">
              <w:rPr>
                <w:bCs/>
              </w:rPr>
              <w:fldChar w:fldCharType="end"/>
            </w:r>
          </w:p>
        </w:tc>
        <w:tc>
          <w:tcPr>
            <w:tcW w:w="1131" w:type="dxa"/>
            <w:shd w:val="clear" w:color="auto" w:fill="DBE5F1" w:themeFill="accent1" w:themeFillTint="33"/>
            <w:vAlign w:val="center"/>
          </w:tcPr>
          <w:p w14:paraId="21450DF2" w14:textId="77777777" w:rsidR="00C83699" w:rsidRPr="00EB1EE9" w:rsidRDefault="00C83699" w:rsidP="00FA7EE2">
            <w:r w:rsidRPr="00EB1EE9">
              <w:fldChar w:fldCharType="begin">
                <w:ffData>
                  <w:name w:val=""/>
                  <w:enabled/>
                  <w:calcOnExit w:val="0"/>
                  <w:textInput>
                    <w:default w:val="insert period"/>
                  </w:textInput>
                </w:ffData>
              </w:fldChar>
            </w:r>
            <w:r w:rsidRPr="00EB1EE9">
              <w:instrText xml:space="preserve"> FORMTEXT </w:instrText>
            </w:r>
            <w:r w:rsidRPr="00EB1EE9">
              <w:fldChar w:fldCharType="separate"/>
            </w:r>
            <w:r w:rsidRPr="00EB1EE9">
              <w:rPr>
                <w:noProof/>
              </w:rPr>
              <w:t>insert period</w:t>
            </w:r>
            <w:r w:rsidRPr="00EB1EE9">
              <w:fldChar w:fldCharType="end"/>
            </w:r>
          </w:p>
        </w:tc>
        <w:tc>
          <w:tcPr>
            <w:tcW w:w="4285" w:type="dxa"/>
            <w:shd w:val="clear" w:color="auto" w:fill="DBE5F1" w:themeFill="accent1" w:themeFillTint="33"/>
            <w:vAlign w:val="center"/>
          </w:tcPr>
          <w:p w14:paraId="7134D075" w14:textId="77777777" w:rsidR="00C83699" w:rsidRPr="00EB1EE9" w:rsidRDefault="00C83699" w:rsidP="00FA7EE2">
            <w:r w:rsidRPr="00EB1EE9">
              <w:fldChar w:fldCharType="begin">
                <w:ffData>
                  <w:name w:val=""/>
                  <w:enabled/>
                  <w:calcOnExit w:val="0"/>
                  <w:textInput>
                    <w:default w:val="Click here and insert response"/>
                  </w:textInput>
                </w:ffData>
              </w:fldChar>
            </w:r>
            <w:r w:rsidRPr="00EB1EE9">
              <w:instrText xml:space="preserve"> FORMTEXT </w:instrText>
            </w:r>
            <w:r w:rsidRPr="00EB1EE9">
              <w:fldChar w:fldCharType="separate"/>
            </w:r>
            <w:r w:rsidRPr="00EB1EE9">
              <w:rPr>
                <w:noProof/>
              </w:rPr>
              <w:t>Click here and insert response</w:t>
            </w:r>
            <w:r w:rsidRPr="00EB1EE9">
              <w:fldChar w:fldCharType="end"/>
            </w:r>
          </w:p>
        </w:tc>
      </w:tr>
      <w:tr w:rsidR="00C83699" w:rsidRPr="00EB1EE9" w14:paraId="36352DF2" w14:textId="77777777" w:rsidTr="00FA7EE2">
        <w:trPr>
          <w:trHeight w:val="389"/>
        </w:trPr>
        <w:tc>
          <w:tcPr>
            <w:tcW w:w="3577" w:type="dxa"/>
            <w:gridSpan w:val="2"/>
            <w:vAlign w:val="center"/>
          </w:tcPr>
          <w:p w14:paraId="0AC1E8BF" w14:textId="77777777" w:rsidR="00C83699" w:rsidRPr="00EB1EE9" w:rsidRDefault="00C83699" w:rsidP="00FA7EE2">
            <w:pPr>
              <w:rPr>
                <w:bCs/>
              </w:rPr>
            </w:pPr>
            <w:r w:rsidRPr="00EB1EE9">
              <w:rPr>
                <w:bCs/>
              </w:rPr>
              <w:fldChar w:fldCharType="begin">
                <w:ffData>
                  <w:name w:val=""/>
                  <w:enabled/>
                  <w:calcOnExit w:val="0"/>
                  <w:textInput>
                    <w:default w:val="Click here and insert response"/>
                  </w:textInput>
                </w:ffData>
              </w:fldChar>
            </w:r>
            <w:r w:rsidRPr="00EB1EE9">
              <w:rPr>
                <w:bCs/>
              </w:rPr>
              <w:instrText xml:space="preserve"> FORMTEXT </w:instrText>
            </w:r>
            <w:r w:rsidRPr="00EB1EE9">
              <w:rPr>
                <w:bCs/>
              </w:rPr>
            </w:r>
            <w:r w:rsidRPr="00EB1EE9">
              <w:rPr>
                <w:bCs/>
              </w:rPr>
              <w:fldChar w:fldCharType="separate"/>
            </w:r>
            <w:r w:rsidRPr="00EB1EE9">
              <w:rPr>
                <w:bCs/>
                <w:noProof/>
              </w:rPr>
              <w:t>Click here and insert response</w:t>
            </w:r>
            <w:r w:rsidRPr="00EB1EE9">
              <w:rPr>
                <w:bCs/>
              </w:rPr>
              <w:fldChar w:fldCharType="end"/>
            </w:r>
          </w:p>
        </w:tc>
        <w:tc>
          <w:tcPr>
            <w:tcW w:w="1131" w:type="dxa"/>
            <w:vAlign w:val="center"/>
          </w:tcPr>
          <w:p w14:paraId="4C0AA414" w14:textId="77777777" w:rsidR="00C83699" w:rsidRPr="00EB1EE9" w:rsidRDefault="00C83699" w:rsidP="00FA7EE2">
            <w:r w:rsidRPr="00EB1EE9">
              <w:fldChar w:fldCharType="begin">
                <w:ffData>
                  <w:name w:val=""/>
                  <w:enabled/>
                  <w:calcOnExit w:val="0"/>
                  <w:textInput>
                    <w:default w:val="insert period"/>
                  </w:textInput>
                </w:ffData>
              </w:fldChar>
            </w:r>
            <w:r w:rsidRPr="00EB1EE9">
              <w:instrText xml:space="preserve"> FORMTEXT </w:instrText>
            </w:r>
            <w:r w:rsidRPr="00EB1EE9">
              <w:fldChar w:fldCharType="separate"/>
            </w:r>
            <w:r w:rsidRPr="00EB1EE9">
              <w:rPr>
                <w:noProof/>
              </w:rPr>
              <w:t>insert period</w:t>
            </w:r>
            <w:r w:rsidRPr="00EB1EE9">
              <w:fldChar w:fldCharType="end"/>
            </w:r>
          </w:p>
        </w:tc>
        <w:tc>
          <w:tcPr>
            <w:tcW w:w="4285" w:type="dxa"/>
            <w:vAlign w:val="center"/>
          </w:tcPr>
          <w:p w14:paraId="4F45720D" w14:textId="77777777" w:rsidR="00C83699" w:rsidRPr="00EB1EE9" w:rsidRDefault="00C83699" w:rsidP="00FA7EE2">
            <w:r w:rsidRPr="00EB1EE9">
              <w:fldChar w:fldCharType="begin">
                <w:ffData>
                  <w:name w:val=""/>
                  <w:enabled/>
                  <w:calcOnExit w:val="0"/>
                  <w:textInput>
                    <w:default w:val="Click here and insert response"/>
                  </w:textInput>
                </w:ffData>
              </w:fldChar>
            </w:r>
            <w:r w:rsidRPr="00EB1EE9">
              <w:instrText xml:space="preserve"> FORMTEXT </w:instrText>
            </w:r>
            <w:r w:rsidRPr="00EB1EE9">
              <w:fldChar w:fldCharType="separate"/>
            </w:r>
            <w:r w:rsidRPr="00EB1EE9">
              <w:rPr>
                <w:noProof/>
              </w:rPr>
              <w:t>Click here and insert response</w:t>
            </w:r>
            <w:r w:rsidRPr="00EB1EE9">
              <w:fldChar w:fldCharType="end"/>
            </w:r>
          </w:p>
        </w:tc>
      </w:tr>
      <w:tr w:rsidR="00C83699" w:rsidRPr="00EB1EE9" w14:paraId="2AB32283" w14:textId="77777777" w:rsidTr="00FA7EE2">
        <w:trPr>
          <w:trHeight w:val="389"/>
        </w:trPr>
        <w:tc>
          <w:tcPr>
            <w:tcW w:w="8993" w:type="dxa"/>
            <w:gridSpan w:val="4"/>
            <w:shd w:val="clear" w:color="auto" w:fill="244061" w:themeFill="accent1" w:themeFillShade="80"/>
            <w:vAlign w:val="center"/>
          </w:tcPr>
          <w:p w14:paraId="313072DC" w14:textId="77777777" w:rsidR="00C83699" w:rsidRPr="00EB1EE9" w:rsidRDefault="00C83699" w:rsidP="00FA7EE2">
            <w:pPr>
              <w:jc w:val="center"/>
            </w:pPr>
            <w:r w:rsidRPr="00EB1EE9">
              <w:rPr>
                <w:b/>
                <w:color w:val="FFFFFF"/>
              </w:rPr>
              <w:t>SPECIALIST KNOWLEDGE &amp; EXPERTISE</w:t>
            </w:r>
          </w:p>
        </w:tc>
      </w:tr>
      <w:tr w:rsidR="00C83699" w:rsidRPr="00EB1EE9" w14:paraId="6A790AD3" w14:textId="77777777" w:rsidTr="00FA7EE2">
        <w:trPr>
          <w:trHeight w:val="389"/>
        </w:trPr>
        <w:tc>
          <w:tcPr>
            <w:tcW w:w="8993" w:type="dxa"/>
            <w:gridSpan w:val="4"/>
            <w:shd w:val="clear" w:color="auto" w:fill="DBE5F1" w:themeFill="accent1" w:themeFillTint="33"/>
            <w:vAlign w:val="center"/>
          </w:tcPr>
          <w:p w14:paraId="353FC518" w14:textId="77777777" w:rsidR="00C83699" w:rsidRPr="00EB1EE9" w:rsidRDefault="00C83699" w:rsidP="00FA7EE2">
            <w:pPr>
              <w:rPr>
                <w:b/>
                <w:color w:val="FFFFFF"/>
              </w:rPr>
            </w:pPr>
            <w:r w:rsidRPr="00EB1EE9">
              <w:rPr>
                <w:b/>
                <w:color w:val="244061" w:themeColor="accent1" w:themeShade="80"/>
              </w:rPr>
              <w:t>Please describe this individuals specialist knowledge and expertise</w:t>
            </w:r>
          </w:p>
        </w:tc>
      </w:tr>
      <w:tr w:rsidR="00C83699" w:rsidRPr="00EB1EE9" w14:paraId="01D80A8D" w14:textId="77777777" w:rsidTr="00FA7EE2">
        <w:trPr>
          <w:trHeight w:val="372"/>
        </w:trPr>
        <w:tc>
          <w:tcPr>
            <w:tcW w:w="8993" w:type="dxa"/>
            <w:gridSpan w:val="4"/>
            <w:vAlign w:val="center"/>
          </w:tcPr>
          <w:p w14:paraId="40A12A14" w14:textId="77777777" w:rsidR="00C83699" w:rsidRPr="00EB1EE9" w:rsidRDefault="00C83699" w:rsidP="00FA7EE2">
            <w:pPr>
              <w:rPr>
                <w:b/>
                <w:color w:val="244061" w:themeColor="accent1" w:themeShade="80"/>
              </w:rPr>
            </w:pPr>
            <w:r w:rsidRPr="00EB1EE9">
              <w:rPr>
                <w:bCs/>
              </w:rPr>
              <w:fldChar w:fldCharType="begin">
                <w:ffData>
                  <w:name w:val=""/>
                  <w:enabled/>
                  <w:calcOnExit w:val="0"/>
                  <w:textInput>
                    <w:default w:val="Click here and insert response"/>
                  </w:textInput>
                </w:ffData>
              </w:fldChar>
            </w:r>
            <w:r w:rsidRPr="00EB1EE9">
              <w:rPr>
                <w:bCs/>
              </w:rPr>
              <w:instrText xml:space="preserve"> FORMTEXT </w:instrText>
            </w:r>
            <w:r w:rsidRPr="00EB1EE9">
              <w:rPr>
                <w:bCs/>
              </w:rPr>
            </w:r>
            <w:r w:rsidRPr="00EB1EE9">
              <w:rPr>
                <w:bCs/>
              </w:rPr>
              <w:fldChar w:fldCharType="separate"/>
            </w:r>
            <w:r w:rsidRPr="00EB1EE9">
              <w:rPr>
                <w:bCs/>
                <w:noProof/>
              </w:rPr>
              <w:t>Click here and insert response</w:t>
            </w:r>
            <w:r w:rsidRPr="00EB1EE9">
              <w:rPr>
                <w:bCs/>
              </w:rPr>
              <w:fldChar w:fldCharType="end"/>
            </w:r>
          </w:p>
        </w:tc>
      </w:tr>
    </w:tbl>
    <w:p w14:paraId="1DBD8F04" w14:textId="77777777" w:rsidR="00F50071" w:rsidRDefault="00F50071" w:rsidP="0029663E">
      <w:pPr>
        <w:rPr>
          <w:rFonts w:eastAsiaTheme="majorEastAsia"/>
        </w:rPr>
      </w:pPr>
    </w:p>
    <w:bookmarkEnd w:id="13"/>
    <w:bookmarkEnd w:id="14"/>
    <w:p w14:paraId="6F4E7523" w14:textId="3AE95527" w:rsidR="00564B18" w:rsidRPr="00F50071" w:rsidRDefault="00564B18" w:rsidP="00F50071">
      <w:pPr>
        <w:spacing w:before="0" w:after="0" w:line="240" w:lineRule="auto"/>
        <w:jc w:val="left"/>
      </w:pPr>
    </w:p>
    <w:sectPr w:rsidR="00564B18" w:rsidRPr="00F50071" w:rsidSect="004533D7">
      <w:footerReference w:type="default" r:id="rId11"/>
      <w:pgSz w:w="11906" w:h="16838" w:code="9"/>
      <w:pgMar w:top="1663" w:right="1134" w:bottom="1134" w:left="1418" w:header="540" w:footer="5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F3B2CB" w14:textId="77777777" w:rsidR="001230FE" w:rsidRDefault="001230FE">
      <w:r>
        <w:separator/>
      </w:r>
    </w:p>
  </w:endnote>
  <w:endnote w:type="continuationSeparator" w:id="0">
    <w:p w14:paraId="789BE711" w14:textId="77777777" w:rsidR="001230FE" w:rsidRDefault="00123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0357017"/>
      <w:docPartObj>
        <w:docPartGallery w:val="Page Numbers (Bottom of Page)"/>
        <w:docPartUnique/>
      </w:docPartObj>
    </w:sdtPr>
    <w:sdtEndPr>
      <w:rPr>
        <w:noProof/>
      </w:rPr>
    </w:sdtEndPr>
    <w:sdtContent>
      <w:p w14:paraId="46267CB2" w14:textId="77777777" w:rsidR="001B57A2" w:rsidRDefault="001B57A2">
        <w:pPr>
          <w:pStyle w:val="Footer"/>
        </w:pPr>
        <w:r>
          <w:fldChar w:fldCharType="begin"/>
        </w:r>
        <w:r>
          <w:instrText xml:space="preserve"> PAGE   \* MERGEFORMAT </w:instrText>
        </w:r>
        <w:r>
          <w:fldChar w:fldCharType="separate"/>
        </w:r>
        <w:r w:rsidR="007849B7">
          <w:rPr>
            <w:noProof/>
          </w:rPr>
          <w:t>46</w:t>
        </w:r>
        <w:r>
          <w:rPr>
            <w:noProof/>
          </w:rPr>
          <w:fldChar w:fldCharType="end"/>
        </w:r>
      </w:p>
    </w:sdtContent>
  </w:sdt>
  <w:p w14:paraId="4D8A9D71" w14:textId="77777777" w:rsidR="001B57A2" w:rsidRDefault="001B57A2" w:rsidP="005527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39D943" w14:textId="77777777" w:rsidR="001230FE" w:rsidRDefault="001230FE">
      <w:r>
        <w:separator/>
      </w:r>
    </w:p>
  </w:footnote>
  <w:footnote w:type="continuationSeparator" w:id="0">
    <w:p w14:paraId="3C9AF9DE" w14:textId="77777777" w:rsidR="001230FE" w:rsidRDefault="001230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66799" w14:textId="77777777" w:rsidR="001B57A2" w:rsidRDefault="001B57A2" w:rsidP="00552795">
    <w:pPr>
      <w:pStyle w:val="Header"/>
      <w:jc w:val="center"/>
    </w:pPr>
  </w:p>
  <w:p w14:paraId="66314646" w14:textId="77777777" w:rsidR="001B57A2" w:rsidRPr="00701533" w:rsidRDefault="001B57A2" w:rsidP="00701533">
    <w:pPr>
      <w:pStyle w:val="Header"/>
      <w:rPr>
        <w:rFonts w:cs="Arial"/>
        <w:color w:val="00008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Num31"/>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1" w15:restartNumberingAfterBreak="0">
    <w:nsid w:val="00000010"/>
    <w:multiLevelType w:val="multilevel"/>
    <w:tmpl w:val="00000010"/>
    <w:name w:val="WWNum57"/>
    <w:lvl w:ilvl="0">
      <w:start w:val="1"/>
      <w:numFmt w:val="low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11"/>
    <w:multiLevelType w:val="multilevel"/>
    <w:tmpl w:val="00000011"/>
    <w:name w:val="WWNum58"/>
    <w:lvl w:ilvl="0">
      <w:start w:val="1"/>
      <w:numFmt w:val="low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4BA0891"/>
    <w:multiLevelType w:val="hybridMultilevel"/>
    <w:tmpl w:val="ACC45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AD5C3B"/>
    <w:multiLevelType w:val="multilevel"/>
    <w:tmpl w:val="0809001D"/>
    <w:styleLink w:val="1ai"/>
    <w:lvl w:ilvl="0">
      <w:start w:val="1"/>
      <w:numFmt w:val="decimal"/>
      <w:lvlText w:val="%1)"/>
      <w:lvlJc w:val="left"/>
      <w:pPr>
        <w:tabs>
          <w:tab w:val="num" w:pos="360"/>
        </w:tabs>
        <w:ind w:left="360" w:hanging="360"/>
      </w:pPr>
      <w:rPr>
        <w:rFonts w:ascii="Trebuchet MS" w:hAnsi="Trebuchet MS"/>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7B140C0"/>
    <w:multiLevelType w:val="multilevel"/>
    <w:tmpl w:val="CF36D7C8"/>
    <w:lvl w:ilvl="0">
      <w:start w:val="1"/>
      <w:numFmt w:val="upperLetter"/>
      <w:pStyle w:val="Heading1"/>
      <w:lvlText w:val="%1."/>
      <w:lvlJc w:val="left"/>
      <w:pPr>
        <w:ind w:left="644" w:hanging="360"/>
      </w:pPr>
    </w:lvl>
    <w:lvl w:ilvl="1">
      <w:start w:val="1"/>
      <w:numFmt w:val="decimal"/>
      <w:pStyle w:val="Heading2"/>
      <w:lvlText w:val="%1.%2"/>
      <w:lvlJc w:val="left"/>
      <w:pPr>
        <w:ind w:left="576" w:hanging="576"/>
      </w:pPr>
    </w:lvl>
    <w:lvl w:ilvl="2">
      <w:start w:val="1"/>
      <w:numFmt w:val="decimal"/>
      <w:pStyle w:val="Heading3"/>
      <w:lvlText w:val="%1.%2.%3"/>
      <w:lvlJc w:val="left"/>
      <w:pPr>
        <w:ind w:left="1146"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2145"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0B671E97"/>
    <w:multiLevelType w:val="hybridMultilevel"/>
    <w:tmpl w:val="2AECE5F2"/>
    <w:lvl w:ilvl="0" w:tplc="B2248CE8">
      <w:start w:val="1"/>
      <w:numFmt w:val="upperLetter"/>
      <w:pStyle w:val="Heading9"/>
      <w:lvlText w:val="Appendix %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19354CFB"/>
    <w:multiLevelType w:val="hybridMultilevel"/>
    <w:tmpl w:val="11403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487B48"/>
    <w:multiLevelType w:val="hybridMultilevel"/>
    <w:tmpl w:val="BAB4401A"/>
    <w:lvl w:ilvl="0" w:tplc="47CA7294">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3" w15:restartNumberingAfterBreak="0">
    <w:nsid w:val="2A0F3181"/>
    <w:multiLevelType w:val="hybridMultilevel"/>
    <w:tmpl w:val="DF60FBAC"/>
    <w:lvl w:ilvl="0" w:tplc="FE663FDA">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4" w15:restartNumberingAfterBreak="0">
    <w:nsid w:val="2DC059D0"/>
    <w:multiLevelType w:val="hybridMultilevel"/>
    <w:tmpl w:val="9EA6E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1B7119"/>
    <w:multiLevelType w:val="multilevel"/>
    <w:tmpl w:val="4FB8BCD0"/>
    <w:lvl w:ilvl="0">
      <w:start w:val="1"/>
      <w:numFmt w:val="decimal"/>
      <w:lvlText w:val="%1."/>
      <w:lvlJc w:val="left"/>
      <w:pPr>
        <w:tabs>
          <w:tab w:val="num" w:pos="794"/>
        </w:tabs>
        <w:ind w:left="794" w:hanging="794"/>
      </w:pPr>
      <w:rPr>
        <w:rFonts w:ascii="Times New Roman Bold" w:hAnsi="Times New Roman Bold" w:cs="Times New Roman" w:hint="default"/>
        <w:b/>
        <w:bCs w:val="0"/>
        <w:i w:val="0"/>
        <w:iCs w:val="0"/>
        <w:caps w:val="0"/>
        <w:strike w:val="0"/>
        <w:dstrike w:val="0"/>
        <w:vanish w:val="0"/>
        <w:color w:val="000000"/>
        <w:spacing w:val="0"/>
        <w:kern w:val="0"/>
        <w:position w:val="0"/>
        <w:sz w:val="28"/>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StyleHeading2Characterscale0"/>
      <w:lvlText w:val="%1.%2"/>
      <w:lvlJc w:val="left"/>
      <w:pPr>
        <w:tabs>
          <w:tab w:val="num" w:pos="794"/>
        </w:tabs>
        <w:ind w:left="794" w:hanging="794"/>
      </w:pPr>
      <w:rPr>
        <w:rFonts w:ascii="Times New Roman Bold" w:hAnsi="Times New Roman Bold"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94"/>
        </w:tabs>
        <w:ind w:left="794" w:hanging="794"/>
      </w:pPr>
      <w:rPr>
        <w:rFonts w:ascii="Times New Roman" w:hAnsi="Times New Roman" w:hint="default"/>
        <w:b w:val="0"/>
        <w:i w:val="0"/>
        <w:sz w:val="22"/>
      </w:rPr>
    </w:lvl>
    <w:lvl w:ilvl="3">
      <w:start w:val="1"/>
      <w:numFmt w:val="decimal"/>
      <w:lvlText w:val="%1.%2.%3.%4"/>
      <w:lvlJc w:val="left"/>
      <w:pPr>
        <w:tabs>
          <w:tab w:val="num" w:pos="794"/>
        </w:tabs>
        <w:ind w:left="794" w:hanging="794"/>
      </w:pPr>
      <w:rPr>
        <w:rFonts w:ascii="Times New Roman" w:hAnsi="Times New Roman" w:hint="default"/>
        <w:b w:val="0"/>
        <w:i w:val="0"/>
        <w:sz w:val="22"/>
      </w:rPr>
    </w:lvl>
    <w:lvl w:ilvl="4">
      <w:start w:val="1"/>
      <w:numFmt w:val="lowerLetter"/>
      <w:lvlText w:val="(%5)"/>
      <w:lvlJc w:val="left"/>
      <w:pPr>
        <w:tabs>
          <w:tab w:val="num" w:pos="1440"/>
        </w:tabs>
        <w:ind w:left="1440" w:hanging="646"/>
      </w:pPr>
      <w:rPr>
        <w:rFonts w:ascii="Times New Roman" w:hAnsi="Times New Roman" w:hint="default"/>
        <w:b w:val="0"/>
        <w:i w:val="0"/>
        <w:sz w:val="22"/>
      </w:rPr>
    </w:lvl>
    <w:lvl w:ilvl="5">
      <w:start w:val="1"/>
      <w:numFmt w:val="lowerRoman"/>
      <w:lvlText w:val="(%6)"/>
      <w:lvlJc w:val="left"/>
      <w:pPr>
        <w:tabs>
          <w:tab w:val="num" w:pos="2160"/>
        </w:tabs>
        <w:ind w:left="2160" w:hanging="720"/>
      </w:pPr>
      <w:rPr>
        <w:rFonts w:ascii="Times New Roman" w:hAnsi="Times New Roman" w:hint="default"/>
        <w:b w:val="0"/>
        <w:i w:val="0"/>
        <w:sz w:val="24"/>
      </w:rPr>
    </w:lvl>
    <w:lvl w:ilvl="6">
      <w:start w:val="1"/>
      <w:numFmt w:val="upperLetter"/>
      <w:lvlText w:val="(%7)"/>
      <w:lvlJc w:val="left"/>
      <w:pPr>
        <w:tabs>
          <w:tab w:val="num" w:pos="2880"/>
        </w:tabs>
        <w:ind w:left="2880" w:hanging="720"/>
      </w:pPr>
      <w:rPr>
        <w:rFonts w:ascii="Times New Roman" w:hAnsi="Times New Roman" w:hint="default"/>
        <w:b w:val="0"/>
        <w:i w:val="0"/>
        <w:sz w:val="22"/>
      </w:rPr>
    </w:lvl>
    <w:lvl w:ilvl="7">
      <w:start w:val="1"/>
      <w:numFmt w:val="decimal"/>
      <w:lvlText w:val="(%8)"/>
      <w:lvlJc w:val="left"/>
      <w:pPr>
        <w:tabs>
          <w:tab w:val="num" w:pos="3600"/>
        </w:tabs>
        <w:ind w:left="3600" w:hanging="720"/>
      </w:pPr>
      <w:rPr>
        <w:rFonts w:ascii="Times New Roman" w:hAnsi="Times New Roman" w:hint="default"/>
        <w:b w:val="0"/>
        <w:i w:val="0"/>
        <w:sz w:val="22"/>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F3D4181"/>
    <w:multiLevelType w:val="hybridMultilevel"/>
    <w:tmpl w:val="4BEE5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F81B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D790C2A"/>
    <w:multiLevelType w:val="hybridMultilevel"/>
    <w:tmpl w:val="3320D8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1010846"/>
    <w:multiLevelType w:val="hybridMultilevel"/>
    <w:tmpl w:val="14C896FE"/>
    <w:lvl w:ilvl="0" w:tplc="27C61D2E">
      <w:start w:val="1"/>
      <w:numFmt w:val="lowerLetter"/>
      <w:pStyle w:val="Body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3B942E0"/>
    <w:multiLevelType w:val="multilevel"/>
    <w:tmpl w:val="0809001F"/>
    <w:styleLink w:val="111111"/>
    <w:lvl w:ilvl="0">
      <w:start w:val="1"/>
      <w:numFmt w:val="decimal"/>
      <w:lvlText w:val="%1."/>
      <w:lvlJc w:val="left"/>
      <w:pPr>
        <w:tabs>
          <w:tab w:val="num" w:pos="360"/>
        </w:tabs>
        <w:ind w:left="360" w:hanging="360"/>
      </w:pPr>
      <w:rPr>
        <w:rFonts w:ascii="Trebuchet MS" w:hAnsi="Trebuchet MS"/>
        <w:sz w:val="20"/>
      </w:r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23"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16cid:durableId="1456487527">
    <w:abstractNumId w:val="22"/>
  </w:num>
  <w:num w:numId="2" w16cid:durableId="426344093">
    <w:abstractNumId w:val="4"/>
  </w:num>
  <w:num w:numId="3" w16cid:durableId="1426263876">
    <w:abstractNumId w:val="6"/>
  </w:num>
  <w:num w:numId="4" w16cid:durableId="1992559349">
    <w:abstractNumId w:val="7"/>
  </w:num>
  <w:num w:numId="5" w16cid:durableId="1708217037">
    <w:abstractNumId w:val="21"/>
  </w:num>
  <w:num w:numId="6" w16cid:durableId="1549881729">
    <w:abstractNumId w:val="15"/>
  </w:num>
  <w:num w:numId="7" w16cid:durableId="210306104">
    <w:abstractNumId w:val="3"/>
  </w:num>
  <w:num w:numId="8" w16cid:durableId="95252050">
    <w:abstractNumId w:val="9"/>
  </w:num>
  <w:num w:numId="9" w16cid:durableId="833566599">
    <w:abstractNumId w:val="13"/>
  </w:num>
  <w:num w:numId="10" w16cid:durableId="736630245">
    <w:abstractNumId w:val="19"/>
  </w:num>
  <w:num w:numId="11" w16cid:durableId="991644495">
    <w:abstractNumId w:val="8"/>
  </w:num>
  <w:num w:numId="12" w16cid:durableId="1255896447">
    <w:abstractNumId w:val="10"/>
  </w:num>
  <w:num w:numId="13" w16cid:durableId="2139368717">
    <w:abstractNumId w:val="5"/>
  </w:num>
  <w:num w:numId="14" w16cid:durableId="80417521">
    <w:abstractNumId w:val="16"/>
  </w:num>
  <w:num w:numId="15" w16cid:durableId="1775516967">
    <w:abstractNumId w:val="11"/>
  </w:num>
  <w:num w:numId="16" w16cid:durableId="1550216453">
    <w:abstractNumId w:val="18"/>
  </w:num>
  <w:num w:numId="17" w16cid:durableId="257059407">
    <w:abstractNumId w:val="12"/>
  </w:num>
  <w:num w:numId="18" w16cid:durableId="1036076521">
    <w:abstractNumId w:val="14"/>
  </w:num>
  <w:num w:numId="19" w16cid:durableId="930628151">
    <w:abstractNumId w:val="23"/>
  </w:num>
  <w:num w:numId="20" w16cid:durableId="13220802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79883840">
    <w:abstractNumId w:val="17"/>
  </w:num>
  <w:num w:numId="22" w16cid:durableId="1221594249">
    <w:abstractNumId w:val="2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trackedChanges" w:enforcement="0"/>
  <w:defaultTabStop w:val="720"/>
  <w:drawingGridHorizontalSpacing w:val="120"/>
  <w:displayHorizontalDrawingGridEvery w:val="2"/>
  <w:displayVerticalDrawingGridEvery w:val="2"/>
  <w:characterSpacingControl w:val="doNotCompress"/>
  <w:hdrShapeDefaults>
    <o:shapedefaults v:ext="edit" spidmax="2050">
      <o:colormru v:ext="edit" colors="#00274a,#00274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24B"/>
    <w:rsid w:val="00002B2F"/>
    <w:rsid w:val="00006AFF"/>
    <w:rsid w:val="00012973"/>
    <w:rsid w:val="00013379"/>
    <w:rsid w:val="0001677B"/>
    <w:rsid w:val="00025F05"/>
    <w:rsid w:val="00026820"/>
    <w:rsid w:val="00033191"/>
    <w:rsid w:val="000346B9"/>
    <w:rsid w:val="00034A30"/>
    <w:rsid w:val="00036468"/>
    <w:rsid w:val="00046541"/>
    <w:rsid w:val="000478E8"/>
    <w:rsid w:val="0005255C"/>
    <w:rsid w:val="000529FD"/>
    <w:rsid w:val="00064AAA"/>
    <w:rsid w:val="00076DFF"/>
    <w:rsid w:val="000826B3"/>
    <w:rsid w:val="0008612A"/>
    <w:rsid w:val="00087FC1"/>
    <w:rsid w:val="000946D5"/>
    <w:rsid w:val="000958D0"/>
    <w:rsid w:val="000A3FD8"/>
    <w:rsid w:val="000A5B74"/>
    <w:rsid w:val="000A62E1"/>
    <w:rsid w:val="000A650A"/>
    <w:rsid w:val="000A6F40"/>
    <w:rsid w:val="000B0AF3"/>
    <w:rsid w:val="000B180C"/>
    <w:rsid w:val="000B4177"/>
    <w:rsid w:val="000C506D"/>
    <w:rsid w:val="000D55B5"/>
    <w:rsid w:val="000D6298"/>
    <w:rsid w:val="000D6535"/>
    <w:rsid w:val="000E69FF"/>
    <w:rsid w:val="000F5703"/>
    <w:rsid w:val="000F5841"/>
    <w:rsid w:val="00102558"/>
    <w:rsid w:val="00102752"/>
    <w:rsid w:val="0010303C"/>
    <w:rsid w:val="00103EA3"/>
    <w:rsid w:val="00105630"/>
    <w:rsid w:val="001147E5"/>
    <w:rsid w:val="00115732"/>
    <w:rsid w:val="00115B46"/>
    <w:rsid w:val="001230FE"/>
    <w:rsid w:val="0013109D"/>
    <w:rsid w:val="0013276C"/>
    <w:rsid w:val="001340D0"/>
    <w:rsid w:val="00135BFF"/>
    <w:rsid w:val="00144438"/>
    <w:rsid w:val="00155AEB"/>
    <w:rsid w:val="00164D45"/>
    <w:rsid w:val="00171926"/>
    <w:rsid w:val="00175D06"/>
    <w:rsid w:val="0018287F"/>
    <w:rsid w:val="001830AC"/>
    <w:rsid w:val="00186493"/>
    <w:rsid w:val="001865D4"/>
    <w:rsid w:val="00187BA5"/>
    <w:rsid w:val="001917A2"/>
    <w:rsid w:val="001920B8"/>
    <w:rsid w:val="001929CF"/>
    <w:rsid w:val="001A173D"/>
    <w:rsid w:val="001A2EBF"/>
    <w:rsid w:val="001A3755"/>
    <w:rsid w:val="001B5634"/>
    <w:rsid w:val="001B57A2"/>
    <w:rsid w:val="001C39B6"/>
    <w:rsid w:val="001C5352"/>
    <w:rsid w:val="001D01E0"/>
    <w:rsid w:val="001D190A"/>
    <w:rsid w:val="001D1BDD"/>
    <w:rsid w:val="001D25EE"/>
    <w:rsid w:val="001D2865"/>
    <w:rsid w:val="001E3D95"/>
    <w:rsid w:val="00205F79"/>
    <w:rsid w:val="002074B5"/>
    <w:rsid w:val="00210614"/>
    <w:rsid w:val="002157AA"/>
    <w:rsid w:val="00221A52"/>
    <w:rsid w:val="00222A22"/>
    <w:rsid w:val="00223534"/>
    <w:rsid w:val="002247D1"/>
    <w:rsid w:val="00234497"/>
    <w:rsid w:val="0023469E"/>
    <w:rsid w:val="00237EB5"/>
    <w:rsid w:val="00241310"/>
    <w:rsid w:val="00242CC0"/>
    <w:rsid w:val="0024314D"/>
    <w:rsid w:val="00245F5F"/>
    <w:rsid w:val="00247CC6"/>
    <w:rsid w:val="002525BD"/>
    <w:rsid w:val="00271559"/>
    <w:rsid w:val="002736B5"/>
    <w:rsid w:val="00276CB7"/>
    <w:rsid w:val="00284C07"/>
    <w:rsid w:val="0029169B"/>
    <w:rsid w:val="00295855"/>
    <w:rsid w:val="00295D30"/>
    <w:rsid w:val="0029663E"/>
    <w:rsid w:val="002A044A"/>
    <w:rsid w:val="002A0597"/>
    <w:rsid w:val="002A1861"/>
    <w:rsid w:val="002A7A59"/>
    <w:rsid w:val="002B2CFC"/>
    <w:rsid w:val="002B4BD7"/>
    <w:rsid w:val="002C032C"/>
    <w:rsid w:val="002C442B"/>
    <w:rsid w:val="002C4FFD"/>
    <w:rsid w:val="002C55A2"/>
    <w:rsid w:val="002D277E"/>
    <w:rsid w:val="002D695D"/>
    <w:rsid w:val="002E15B5"/>
    <w:rsid w:val="002E1DAB"/>
    <w:rsid w:val="002E27F4"/>
    <w:rsid w:val="002E2FB3"/>
    <w:rsid w:val="002E6B2C"/>
    <w:rsid w:val="002E7354"/>
    <w:rsid w:val="003006FE"/>
    <w:rsid w:val="003103DD"/>
    <w:rsid w:val="0031283D"/>
    <w:rsid w:val="0031522B"/>
    <w:rsid w:val="00315C3E"/>
    <w:rsid w:val="00320FE7"/>
    <w:rsid w:val="00322539"/>
    <w:rsid w:val="00323EB9"/>
    <w:rsid w:val="00332E9F"/>
    <w:rsid w:val="00335121"/>
    <w:rsid w:val="0033755A"/>
    <w:rsid w:val="00342A06"/>
    <w:rsid w:val="003437AC"/>
    <w:rsid w:val="00345088"/>
    <w:rsid w:val="00346C2C"/>
    <w:rsid w:val="003560C3"/>
    <w:rsid w:val="00362700"/>
    <w:rsid w:val="0037236F"/>
    <w:rsid w:val="00376A02"/>
    <w:rsid w:val="00382354"/>
    <w:rsid w:val="00382CEE"/>
    <w:rsid w:val="00383C7B"/>
    <w:rsid w:val="00386B80"/>
    <w:rsid w:val="00396404"/>
    <w:rsid w:val="003C184D"/>
    <w:rsid w:val="003D1A99"/>
    <w:rsid w:val="003D1CB2"/>
    <w:rsid w:val="003D3019"/>
    <w:rsid w:val="003E2F8F"/>
    <w:rsid w:val="003E7F4E"/>
    <w:rsid w:val="003F0A2D"/>
    <w:rsid w:val="003F1F25"/>
    <w:rsid w:val="0040054B"/>
    <w:rsid w:val="0040552D"/>
    <w:rsid w:val="00411961"/>
    <w:rsid w:val="004135CE"/>
    <w:rsid w:val="00415676"/>
    <w:rsid w:val="0041766D"/>
    <w:rsid w:val="004243A7"/>
    <w:rsid w:val="0042670D"/>
    <w:rsid w:val="00437210"/>
    <w:rsid w:val="0044133E"/>
    <w:rsid w:val="00442F12"/>
    <w:rsid w:val="004431A4"/>
    <w:rsid w:val="004501B3"/>
    <w:rsid w:val="00450894"/>
    <w:rsid w:val="004533D7"/>
    <w:rsid w:val="00455D62"/>
    <w:rsid w:val="00476B8F"/>
    <w:rsid w:val="0048256A"/>
    <w:rsid w:val="00493844"/>
    <w:rsid w:val="00493F70"/>
    <w:rsid w:val="004979D3"/>
    <w:rsid w:val="004A353F"/>
    <w:rsid w:val="004A79BC"/>
    <w:rsid w:val="004A7DDE"/>
    <w:rsid w:val="004C11F4"/>
    <w:rsid w:val="004C27EB"/>
    <w:rsid w:val="004C7D8C"/>
    <w:rsid w:val="004D272D"/>
    <w:rsid w:val="004D7A5A"/>
    <w:rsid w:val="004E10D8"/>
    <w:rsid w:val="004E28B7"/>
    <w:rsid w:val="004E33A2"/>
    <w:rsid w:val="004E4965"/>
    <w:rsid w:val="004E7D88"/>
    <w:rsid w:val="004F1BDD"/>
    <w:rsid w:val="004F2BA1"/>
    <w:rsid w:val="004F3EC0"/>
    <w:rsid w:val="00504D9F"/>
    <w:rsid w:val="005114F4"/>
    <w:rsid w:val="00517E0D"/>
    <w:rsid w:val="0052521F"/>
    <w:rsid w:val="005304D6"/>
    <w:rsid w:val="0053470C"/>
    <w:rsid w:val="0053786C"/>
    <w:rsid w:val="00541589"/>
    <w:rsid w:val="00544546"/>
    <w:rsid w:val="00544E6E"/>
    <w:rsid w:val="00552795"/>
    <w:rsid w:val="0055724B"/>
    <w:rsid w:val="00557A0C"/>
    <w:rsid w:val="005647C8"/>
    <w:rsid w:val="00564B18"/>
    <w:rsid w:val="005720D3"/>
    <w:rsid w:val="00573678"/>
    <w:rsid w:val="00575A09"/>
    <w:rsid w:val="005769D5"/>
    <w:rsid w:val="005822D7"/>
    <w:rsid w:val="005835D9"/>
    <w:rsid w:val="005859C7"/>
    <w:rsid w:val="0058797A"/>
    <w:rsid w:val="00587E48"/>
    <w:rsid w:val="005918C4"/>
    <w:rsid w:val="0059756E"/>
    <w:rsid w:val="005A170E"/>
    <w:rsid w:val="005A26D8"/>
    <w:rsid w:val="005A4539"/>
    <w:rsid w:val="005B35D7"/>
    <w:rsid w:val="005C2153"/>
    <w:rsid w:val="005C7407"/>
    <w:rsid w:val="005D78A1"/>
    <w:rsid w:val="005E0157"/>
    <w:rsid w:val="005E281E"/>
    <w:rsid w:val="005F11A2"/>
    <w:rsid w:val="005F2A74"/>
    <w:rsid w:val="005F46FD"/>
    <w:rsid w:val="0060054E"/>
    <w:rsid w:val="00611425"/>
    <w:rsid w:val="006163C5"/>
    <w:rsid w:val="00616B82"/>
    <w:rsid w:val="006240C2"/>
    <w:rsid w:val="00626521"/>
    <w:rsid w:val="00627BE1"/>
    <w:rsid w:val="00627E0D"/>
    <w:rsid w:val="00631F0A"/>
    <w:rsid w:val="00632598"/>
    <w:rsid w:val="00633498"/>
    <w:rsid w:val="00635435"/>
    <w:rsid w:val="006362F6"/>
    <w:rsid w:val="00637A8E"/>
    <w:rsid w:val="0064031F"/>
    <w:rsid w:val="00640D3E"/>
    <w:rsid w:val="00642B18"/>
    <w:rsid w:val="00644200"/>
    <w:rsid w:val="00645F83"/>
    <w:rsid w:val="006466B2"/>
    <w:rsid w:val="00647A0C"/>
    <w:rsid w:val="00650C6D"/>
    <w:rsid w:val="00652D57"/>
    <w:rsid w:val="00654777"/>
    <w:rsid w:val="00654820"/>
    <w:rsid w:val="00655C24"/>
    <w:rsid w:val="006562FD"/>
    <w:rsid w:val="00656F9D"/>
    <w:rsid w:val="00660055"/>
    <w:rsid w:val="00663A60"/>
    <w:rsid w:val="00663FDF"/>
    <w:rsid w:val="00664CCE"/>
    <w:rsid w:val="006653E5"/>
    <w:rsid w:val="00666E8F"/>
    <w:rsid w:val="006721C8"/>
    <w:rsid w:val="00672D90"/>
    <w:rsid w:val="00680F99"/>
    <w:rsid w:val="00681823"/>
    <w:rsid w:val="00681F03"/>
    <w:rsid w:val="00684E78"/>
    <w:rsid w:val="006861E4"/>
    <w:rsid w:val="00690A77"/>
    <w:rsid w:val="0069662B"/>
    <w:rsid w:val="006A62B8"/>
    <w:rsid w:val="006B03EA"/>
    <w:rsid w:val="006B0C2C"/>
    <w:rsid w:val="006B1985"/>
    <w:rsid w:val="006B3D21"/>
    <w:rsid w:val="006C520B"/>
    <w:rsid w:val="006D0DFF"/>
    <w:rsid w:val="006D2A66"/>
    <w:rsid w:val="006D75D5"/>
    <w:rsid w:val="006E2860"/>
    <w:rsid w:val="006F1409"/>
    <w:rsid w:val="006F50CA"/>
    <w:rsid w:val="006F5AC3"/>
    <w:rsid w:val="006F5FB3"/>
    <w:rsid w:val="00701533"/>
    <w:rsid w:val="00704F20"/>
    <w:rsid w:val="00705FBA"/>
    <w:rsid w:val="007065C3"/>
    <w:rsid w:val="00706BD2"/>
    <w:rsid w:val="00711FE6"/>
    <w:rsid w:val="007174DD"/>
    <w:rsid w:val="00717CE9"/>
    <w:rsid w:val="00723121"/>
    <w:rsid w:val="00731187"/>
    <w:rsid w:val="00731A7D"/>
    <w:rsid w:val="0073278F"/>
    <w:rsid w:val="007335A4"/>
    <w:rsid w:val="0073616C"/>
    <w:rsid w:val="00736AF2"/>
    <w:rsid w:val="00742021"/>
    <w:rsid w:val="00752ABC"/>
    <w:rsid w:val="007530B8"/>
    <w:rsid w:val="0075485A"/>
    <w:rsid w:val="007571BD"/>
    <w:rsid w:val="007605B0"/>
    <w:rsid w:val="00760C23"/>
    <w:rsid w:val="0076380A"/>
    <w:rsid w:val="0077004D"/>
    <w:rsid w:val="007721A2"/>
    <w:rsid w:val="00772629"/>
    <w:rsid w:val="00773D73"/>
    <w:rsid w:val="00774B36"/>
    <w:rsid w:val="00776F6E"/>
    <w:rsid w:val="007812B5"/>
    <w:rsid w:val="00782CB7"/>
    <w:rsid w:val="007849B7"/>
    <w:rsid w:val="00787E21"/>
    <w:rsid w:val="0079230A"/>
    <w:rsid w:val="00795199"/>
    <w:rsid w:val="007B0774"/>
    <w:rsid w:val="007B481B"/>
    <w:rsid w:val="007C5432"/>
    <w:rsid w:val="007E2D17"/>
    <w:rsid w:val="007E519F"/>
    <w:rsid w:val="007F47D5"/>
    <w:rsid w:val="007F6CC5"/>
    <w:rsid w:val="008019D1"/>
    <w:rsid w:val="00802114"/>
    <w:rsid w:val="0080341B"/>
    <w:rsid w:val="008040C6"/>
    <w:rsid w:val="00806930"/>
    <w:rsid w:val="00810545"/>
    <w:rsid w:val="00812977"/>
    <w:rsid w:val="00813F08"/>
    <w:rsid w:val="0081548E"/>
    <w:rsid w:val="008248FF"/>
    <w:rsid w:val="008253B1"/>
    <w:rsid w:val="008259D0"/>
    <w:rsid w:val="00827459"/>
    <w:rsid w:val="008349FA"/>
    <w:rsid w:val="00840874"/>
    <w:rsid w:val="008411F4"/>
    <w:rsid w:val="008554F7"/>
    <w:rsid w:val="00855F80"/>
    <w:rsid w:val="00857B29"/>
    <w:rsid w:val="00857E9A"/>
    <w:rsid w:val="008624EE"/>
    <w:rsid w:val="00866434"/>
    <w:rsid w:val="00875B4F"/>
    <w:rsid w:val="008825EB"/>
    <w:rsid w:val="00883B26"/>
    <w:rsid w:val="008865DA"/>
    <w:rsid w:val="0089004C"/>
    <w:rsid w:val="0089007C"/>
    <w:rsid w:val="00895C28"/>
    <w:rsid w:val="008A0BDF"/>
    <w:rsid w:val="008A3008"/>
    <w:rsid w:val="008A5487"/>
    <w:rsid w:val="008A56FC"/>
    <w:rsid w:val="008C4B07"/>
    <w:rsid w:val="008C4C7C"/>
    <w:rsid w:val="008C6A73"/>
    <w:rsid w:val="008C6B76"/>
    <w:rsid w:val="008D559B"/>
    <w:rsid w:val="008D7984"/>
    <w:rsid w:val="008D7AFF"/>
    <w:rsid w:val="008F178C"/>
    <w:rsid w:val="008F2E14"/>
    <w:rsid w:val="008F772D"/>
    <w:rsid w:val="00900E9A"/>
    <w:rsid w:val="00905C32"/>
    <w:rsid w:val="009113F1"/>
    <w:rsid w:val="00913040"/>
    <w:rsid w:val="0092445F"/>
    <w:rsid w:val="00924595"/>
    <w:rsid w:val="00931324"/>
    <w:rsid w:val="009437B4"/>
    <w:rsid w:val="0095536E"/>
    <w:rsid w:val="00956546"/>
    <w:rsid w:val="009619EA"/>
    <w:rsid w:val="0097134E"/>
    <w:rsid w:val="009749C9"/>
    <w:rsid w:val="00981573"/>
    <w:rsid w:val="009851D1"/>
    <w:rsid w:val="00995472"/>
    <w:rsid w:val="0099566B"/>
    <w:rsid w:val="0099619D"/>
    <w:rsid w:val="009A242E"/>
    <w:rsid w:val="009A350A"/>
    <w:rsid w:val="009A4E1C"/>
    <w:rsid w:val="009C0E2B"/>
    <w:rsid w:val="009C0EBB"/>
    <w:rsid w:val="009C17F6"/>
    <w:rsid w:val="009E0584"/>
    <w:rsid w:val="009E08B6"/>
    <w:rsid w:val="009E242A"/>
    <w:rsid w:val="00A0173F"/>
    <w:rsid w:val="00A055A4"/>
    <w:rsid w:val="00A072AC"/>
    <w:rsid w:val="00A26BF9"/>
    <w:rsid w:val="00A26C6C"/>
    <w:rsid w:val="00A26CDF"/>
    <w:rsid w:val="00A302BE"/>
    <w:rsid w:val="00A3445A"/>
    <w:rsid w:val="00A34AB5"/>
    <w:rsid w:val="00A363AF"/>
    <w:rsid w:val="00A536B9"/>
    <w:rsid w:val="00A562DF"/>
    <w:rsid w:val="00A57B34"/>
    <w:rsid w:val="00A60936"/>
    <w:rsid w:val="00A61011"/>
    <w:rsid w:val="00A629F4"/>
    <w:rsid w:val="00A70772"/>
    <w:rsid w:val="00A71A08"/>
    <w:rsid w:val="00A74FB3"/>
    <w:rsid w:val="00A76473"/>
    <w:rsid w:val="00A779BB"/>
    <w:rsid w:val="00A81D9D"/>
    <w:rsid w:val="00A83CED"/>
    <w:rsid w:val="00A90149"/>
    <w:rsid w:val="00A90BE0"/>
    <w:rsid w:val="00A933B5"/>
    <w:rsid w:val="00AA331B"/>
    <w:rsid w:val="00AA38C0"/>
    <w:rsid w:val="00AA7725"/>
    <w:rsid w:val="00AA77BF"/>
    <w:rsid w:val="00AB050F"/>
    <w:rsid w:val="00AB4DE9"/>
    <w:rsid w:val="00AD3200"/>
    <w:rsid w:val="00AD3684"/>
    <w:rsid w:val="00AD455E"/>
    <w:rsid w:val="00AE78BD"/>
    <w:rsid w:val="00B000EA"/>
    <w:rsid w:val="00B004A1"/>
    <w:rsid w:val="00B141F7"/>
    <w:rsid w:val="00B14AB2"/>
    <w:rsid w:val="00B20A4B"/>
    <w:rsid w:val="00B22FB8"/>
    <w:rsid w:val="00B24196"/>
    <w:rsid w:val="00B339EF"/>
    <w:rsid w:val="00B46008"/>
    <w:rsid w:val="00B5275B"/>
    <w:rsid w:val="00B52C5C"/>
    <w:rsid w:val="00B55F15"/>
    <w:rsid w:val="00B563F3"/>
    <w:rsid w:val="00B6318F"/>
    <w:rsid w:val="00B64EF8"/>
    <w:rsid w:val="00B6740B"/>
    <w:rsid w:val="00B71194"/>
    <w:rsid w:val="00B74630"/>
    <w:rsid w:val="00B76A5E"/>
    <w:rsid w:val="00B76F65"/>
    <w:rsid w:val="00B8428C"/>
    <w:rsid w:val="00B8541C"/>
    <w:rsid w:val="00B904BC"/>
    <w:rsid w:val="00B91C77"/>
    <w:rsid w:val="00B94F62"/>
    <w:rsid w:val="00B95817"/>
    <w:rsid w:val="00B96916"/>
    <w:rsid w:val="00BA0D55"/>
    <w:rsid w:val="00BB29BF"/>
    <w:rsid w:val="00BB6374"/>
    <w:rsid w:val="00BC0FA7"/>
    <w:rsid w:val="00BC7500"/>
    <w:rsid w:val="00BD51A3"/>
    <w:rsid w:val="00BD6C6A"/>
    <w:rsid w:val="00BE5623"/>
    <w:rsid w:val="00BF555C"/>
    <w:rsid w:val="00C02D1F"/>
    <w:rsid w:val="00C06B37"/>
    <w:rsid w:val="00C104EF"/>
    <w:rsid w:val="00C170C7"/>
    <w:rsid w:val="00C20A62"/>
    <w:rsid w:val="00C24DFC"/>
    <w:rsid w:val="00C25EC8"/>
    <w:rsid w:val="00C262A4"/>
    <w:rsid w:val="00C35B45"/>
    <w:rsid w:val="00C361C6"/>
    <w:rsid w:val="00C457E3"/>
    <w:rsid w:val="00C462B6"/>
    <w:rsid w:val="00C5408B"/>
    <w:rsid w:val="00C5462C"/>
    <w:rsid w:val="00C5551A"/>
    <w:rsid w:val="00C61835"/>
    <w:rsid w:val="00C638E3"/>
    <w:rsid w:val="00C63E92"/>
    <w:rsid w:val="00C673A3"/>
    <w:rsid w:val="00C67B8C"/>
    <w:rsid w:val="00C7040F"/>
    <w:rsid w:val="00C71E20"/>
    <w:rsid w:val="00C81151"/>
    <w:rsid w:val="00C8354B"/>
    <w:rsid w:val="00C83699"/>
    <w:rsid w:val="00C92F01"/>
    <w:rsid w:val="00C93217"/>
    <w:rsid w:val="00C97B22"/>
    <w:rsid w:val="00CA4BD9"/>
    <w:rsid w:val="00CA4FBB"/>
    <w:rsid w:val="00CA7B3D"/>
    <w:rsid w:val="00CB1C74"/>
    <w:rsid w:val="00CC3CB5"/>
    <w:rsid w:val="00CD0FA9"/>
    <w:rsid w:val="00CD1752"/>
    <w:rsid w:val="00CD3048"/>
    <w:rsid w:val="00CD3E90"/>
    <w:rsid w:val="00CE0775"/>
    <w:rsid w:val="00CE4F55"/>
    <w:rsid w:val="00CF3230"/>
    <w:rsid w:val="00CF3C23"/>
    <w:rsid w:val="00D04ABC"/>
    <w:rsid w:val="00D1166F"/>
    <w:rsid w:val="00D161AE"/>
    <w:rsid w:val="00D20FBC"/>
    <w:rsid w:val="00D23CE5"/>
    <w:rsid w:val="00D23D29"/>
    <w:rsid w:val="00D2666A"/>
    <w:rsid w:val="00D26F14"/>
    <w:rsid w:val="00D274E4"/>
    <w:rsid w:val="00D30A8C"/>
    <w:rsid w:val="00D32575"/>
    <w:rsid w:val="00D32FA4"/>
    <w:rsid w:val="00D36DB7"/>
    <w:rsid w:val="00D40323"/>
    <w:rsid w:val="00D407FF"/>
    <w:rsid w:val="00D41180"/>
    <w:rsid w:val="00D46202"/>
    <w:rsid w:val="00D5331B"/>
    <w:rsid w:val="00D5553E"/>
    <w:rsid w:val="00D61893"/>
    <w:rsid w:val="00D63277"/>
    <w:rsid w:val="00D66A60"/>
    <w:rsid w:val="00D747CD"/>
    <w:rsid w:val="00D76236"/>
    <w:rsid w:val="00D806A2"/>
    <w:rsid w:val="00D80B9A"/>
    <w:rsid w:val="00D81A21"/>
    <w:rsid w:val="00D83F91"/>
    <w:rsid w:val="00D90D1F"/>
    <w:rsid w:val="00DA464D"/>
    <w:rsid w:val="00DB4581"/>
    <w:rsid w:val="00DC5FF5"/>
    <w:rsid w:val="00DC6405"/>
    <w:rsid w:val="00DC6464"/>
    <w:rsid w:val="00DC7033"/>
    <w:rsid w:val="00DD2E49"/>
    <w:rsid w:val="00DD3428"/>
    <w:rsid w:val="00DD58BB"/>
    <w:rsid w:val="00DD6497"/>
    <w:rsid w:val="00DD7EC9"/>
    <w:rsid w:val="00DE1796"/>
    <w:rsid w:val="00DF0953"/>
    <w:rsid w:val="00DF1A13"/>
    <w:rsid w:val="00DF4186"/>
    <w:rsid w:val="00DF6EB2"/>
    <w:rsid w:val="00E121B8"/>
    <w:rsid w:val="00E135CE"/>
    <w:rsid w:val="00E351F7"/>
    <w:rsid w:val="00E4376B"/>
    <w:rsid w:val="00E4437F"/>
    <w:rsid w:val="00E45E4B"/>
    <w:rsid w:val="00E5291C"/>
    <w:rsid w:val="00E5400B"/>
    <w:rsid w:val="00E608FE"/>
    <w:rsid w:val="00E6374A"/>
    <w:rsid w:val="00E63E98"/>
    <w:rsid w:val="00E71296"/>
    <w:rsid w:val="00E73E12"/>
    <w:rsid w:val="00E752A3"/>
    <w:rsid w:val="00E76D2B"/>
    <w:rsid w:val="00E819F7"/>
    <w:rsid w:val="00E82799"/>
    <w:rsid w:val="00E86831"/>
    <w:rsid w:val="00E9390A"/>
    <w:rsid w:val="00E93F81"/>
    <w:rsid w:val="00E9680D"/>
    <w:rsid w:val="00E97861"/>
    <w:rsid w:val="00EB32A5"/>
    <w:rsid w:val="00EB6E4F"/>
    <w:rsid w:val="00EC1DFA"/>
    <w:rsid w:val="00EC2363"/>
    <w:rsid w:val="00EE2DD1"/>
    <w:rsid w:val="00EE3107"/>
    <w:rsid w:val="00EE44C4"/>
    <w:rsid w:val="00EE7E54"/>
    <w:rsid w:val="00EF6601"/>
    <w:rsid w:val="00EF7995"/>
    <w:rsid w:val="00F0100A"/>
    <w:rsid w:val="00F02F70"/>
    <w:rsid w:val="00F05601"/>
    <w:rsid w:val="00F0630A"/>
    <w:rsid w:val="00F1392E"/>
    <w:rsid w:val="00F14571"/>
    <w:rsid w:val="00F211B7"/>
    <w:rsid w:val="00F26ED7"/>
    <w:rsid w:val="00F27995"/>
    <w:rsid w:val="00F3063F"/>
    <w:rsid w:val="00F31233"/>
    <w:rsid w:val="00F31B13"/>
    <w:rsid w:val="00F3460D"/>
    <w:rsid w:val="00F35A74"/>
    <w:rsid w:val="00F404E6"/>
    <w:rsid w:val="00F46E2D"/>
    <w:rsid w:val="00F50071"/>
    <w:rsid w:val="00F519DF"/>
    <w:rsid w:val="00F5241A"/>
    <w:rsid w:val="00F534D6"/>
    <w:rsid w:val="00F5431E"/>
    <w:rsid w:val="00F6291A"/>
    <w:rsid w:val="00F712C7"/>
    <w:rsid w:val="00F74370"/>
    <w:rsid w:val="00F76E61"/>
    <w:rsid w:val="00F77978"/>
    <w:rsid w:val="00F83152"/>
    <w:rsid w:val="00F83B65"/>
    <w:rsid w:val="00F86195"/>
    <w:rsid w:val="00F870F6"/>
    <w:rsid w:val="00F93135"/>
    <w:rsid w:val="00FA0B15"/>
    <w:rsid w:val="00FA45A2"/>
    <w:rsid w:val="00FA4D6B"/>
    <w:rsid w:val="00FB234F"/>
    <w:rsid w:val="00FB3B7F"/>
    <w:rsid w:val="00FC0D05"/>
    <w:rsid w:val="00FC1676"/>
    <w:rsid w:val="00FC60A2"/>
    <w:rsid w:val="00FD01C0"/>
    <w:rsid w:val="00FE5395"/>
    <w:rsid w:val="00FE5BD6"/>
    <w:rsid w:val="00FE7E9C"/>
    <w:rsid w:val="00FF355B"/>
    <w:rsid w:val="00FF738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0274a,#00274d"/>
    </o:shapedefaults>
    <o:shapelayout v:ext="edit">
      <o:idmap v:ext="edit" data="2"/>
    </o:shapelayout>
  </w:shapeDefaults>
  <w:decimalSymbol w:val="."/>
  <w:listSeparator w:val=","/>
  <w14:docId w14:val="1FC2A4E4"/>
  <w15:docId w15:val="{C6D12A62-9CBA-49C5-875A-DBA068D2A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uiPriority="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35121"/>
    <w:pPr>
      <w:spacing w:before="120" w:after="120" w:line="312" w:lineRule="auto"/>
      <w:jc w:val="both"/>
    </w:pPr>
    <w:rPr>
      <w:rFonts w:ascii="Arial" w:hAnsi="Arial"/>
      <w:szCs w:val="24"/>
      <w:lang w:eastAsia="en-GB"/>
    </w:rPr>
  </w:style>
  <w:style w:type="paragraph" w:styleId="Heading1">
    <w:name w:val="heading 1"/>
    <w:basedOn w:val="Heading3"/>
    <w:next w:val="Normal"/>
    <w:link w:val="Heading1Char"/>
    <w:qFormat/>
    <w:rsid w:val="00640D3E"/>
    <w:pPr>
      <w:numPr>
        <w:ilvl w:val="0"/>
      </w:numPr>
      <w:spacing w:before="240" w:after="240"/>
      <w:outlineLvl w:val="0"/>
    </w:pPr>
    <w:rPr>
      <w:bCs w:val="0"/>
      <w:kern w:val="32"/>
      <w:sz w:val="28"/>
      <w:szCs w:val="32"/>
    </w:rPr>
  </w:style>
  <w:style w:type="paragraph" w:styleId="Heading2">
    <w:name w:val="heading 2"/>
    <w:basedOn w:val="Normal"/>
    <w:next w:val="Normal"/>
    <w:link w:val="Heading2Char"/>
    <w:qFormat/>
    <w:rsid w:val="00C81151"/>
    <w:pPr>
      <w:keepNext/>
      <w:numPr>
        <w:ilvl w:val="1"/>
        <w:numId w:val="3"/>
      </w:numPr>
      <w:tabs>
        <w:tab w:val="left" w:pos="680"/>
      </w:tabs>
      <w:spacing w:before="240"/>
      <w:outlineLvl w:val="1"/>
    </w:pPr>
    <w:rPr>
      <w:rFonts w:cs="Arial"/>
      <w:b/>
      <w:bCs/>
      <w:iCs/>
      <w:sz w:val="24"/>
      <w:szCs w:val="28"/>
    </w:rPr>
  </w:style>
  <w:style w:type="paragraph" w:styleId="Heading3">
    <w:name w:val="heading 3"/>
    <w:basedOn w:val="Normal"/>
    <w:next w:val="Normal"/>
    <w:link w:val="Heading3Char"/>
    <w:qFormat/>
    <w:rsid w:val="00C81151"/>
    <w:pPr>
      <w:keepNext/>
      <w:numPr>
        <w:ilvl w:val="2"/>
        <w:numId w:val="3"/>
      </w:numPr>
      <w:tabs>
        <w:tab w:val="left" w:pos="680"/>
      </w:tabs>
      <w:outlineLvl w:val="2"/>
    </w:pPr>
    <w:rPr>
      <w:rFonts w:cs="Arial"/>
      <w:b/>
      <w:bCs/>
      <w:szCs w:val="26"/>
    </w:rPr>
  </w:style>
  <w:style w:type="paragraph" w:styleId="Heading4">
    <w:name w:val="heading 4"/>
    <w:basedOn w:val="Normal"/>
    <w:next w:val="Normal"/>
    <w:qFormat/>
    <w:rsid w:val="00C81151"/>
    <w:pPr>
      <w:keepNext/>
      <w:numPr>
        <w:ilvl w:val="3"/>
        <w:numId w:val="3"/>
      </w:numPr>
      <w:jc w:val="left"/>
      <w:outlineLvl w:val="3"/>
    </w:pPr>
    <w:rPr>
      <w:bCs/>
      <w:szCs w:val="28"/>
    </w:rPr>
  </w:style>
  <w:style w:type="paragraph" w:styleId="Heading5">
    <w:name w:val="heading 5"/>
    <w:basedOn w:val="Normal"/>
    <w:next w:val="Normal"/>
    <w:qFormat/>
    <w:rsid w:val="000D6298"/>
    <w:pPr>
      <w:numPr>
        <w:ilvl w:val="4"/>
        <w:numId w:val="3"/>
      </w:numPr>
      <w:outlineLvl w:val="4"/>
    </w:pPr>
    <w:rPr>
      <w:bCs/>
      <w:iCs/>
      <w:szCs w:val="26"/>
    </w:rPr>
  </w:style>
  <w:style w:type="paragraph" w:styleId="Heading6">
    <w:name w:val="heading 6"/>
    <w:basedOn w:val="Normal"/>
    <w:next w:val="Normal"/>
    <w:qFormat/>
    <w:rsid w:val="000D6298"/>
    <w:pPr>
      <w:numPr>
        <w:ilvl w:val="5"/>
        <w:numId w:val="3"/>
      </w:numPr>
      <w:outlineLvl w:val="5"/>
    </w:pPr>
    <w:rPr>
      <w:bCs/>
      <w:szCs w:val="22"/>
    </w:rPr>
  </w:style>
  <w:style w:type="paragraph" w:styleId="Heading7">
    <w:name w:val="heading 7"/>
    <w:basedOn w:val="Normal"/>
    <w:next w:val="Normal"/>
    <w:qFormat/>
    <w:rsid w:val="000D6298"/>
    <w:pPr>
      <w:numPr>
        <w:ilvl w:val="6"/>
        <w:numId w:val="3"/>
      </w:numPr>
      <w:outlineLvl w:val="6"/>
    </w:pPr>
  </w:style>
  <w:style w:type="paragraph" w:styleId="Heading8">
    <w:name w:val="heading 8"/>
    <w:basedOn w:val="Normal"/>
    <w:next w:val="Normal"/>
    <w:qFormat/>
    <w:rsid w:val="0097134E"/>
    <w:pPr>
      <w:numPr>
        <w:ilvl w:val="7"/>
        <w:numId w:val="3"/>
      </w:numPr>
      <w:spacing w:before="240" w:after="60"/>
      <w:outlineLvl w:val="7"/>
    </w:pPr>
    <w:rPr>
      <w:i/>
      <w:iCs/>
      <w:sz w:val="24"/>
    </w:rPr>
  </w:style>
  <w:style w:type="paragraph" w:styleId="Heading9">
    <w:name w:val="heading 9"/>
    <w:aliases w:val="APPENDIX"/>
    <w:basedOn w:val="Heading2"/>
    <w:next w:val="Normal"/>
    <w:link w:val="Heading9Char"/>
    <w:qFormat/>
    <w:rsid w:val="009C0EBB"/>
    <w:pPr>
      <w:numPr>
        <w:ilvl w:val="0"/>
        <w:numId w:val="4"/>
      </w:numPr>
      <w:spacing w:after="240"/>
      <w:jc w:val="left"/>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121B8"/>
    <w:pPr>
      <w:spacing w:line="288" w:lineRule="auto"/>
    </w:pPr>
    <w:rPr>
      <w:rFonts w:ascii="Trebuchet MS" w:hAnsi="Trebuchet MS"/>
    </w:rPr>
    <w:tblPr>
      <w:tblBorders>
        <w:bottom w:val="single" w:sz="4" w:space="0" w:color="auto"/>
        <w:insideH w:val="dotted" w:sz="2" w:space="0" w:color="auto"/>
      </w:tblBorders>
    </w:tblPr>
  </w:style>
  <w:style w:type="paragraph" w:styleId="Header">
    <w:name w:val="header"/>
    <w:aliases w:val="ho,header odd"/>
    <w:basedOn w:val="Normal"/>
    <w:link w:val="HeaderChar"/>
    <w:autoRedefine/>
    <w:uiPriority w:val="99"/>
    <w:rsid w:val="00701533"/>
    <w:pPr>
      <w:pBdr>
        <w:bottom w:val="single" w:sz="4" w:space="1" w:color="auto"/>
      </w:pBdr>
      <w:tabs>
        <w:tab w:val="center" w:pos="4153"/>
        <w:tab w:val="right" w:pos="8306"/>
      </w:tabs>
      <w:spacing w:before="60" w:after="60"/>
      <w:jc w:val="right"/>
    </w:pPr>
    <w:rPr>
      <w:i/>
      <w:color w:val="002060"/>
    </w:rPr>
  </w:style>
  <w:style w:type="paragraph" w:styleId="Footer">
    <w:name w:val="footer"/>
    <w:basedOn w:val="Normal"/>
    <w:link w:val="FooterChar"/>
    <w:autoRedefine/>
    <w:uiPriority w:val="99"/>
    <w:rsid w:val="00552795"/>
    <w:pPr>
      <w:pBdr>
        <w:top w:val="single" w:sz="4" w:space="1" w:color="auto"/>
      </w:pBdr>
      <w:tabs>
        <w:tab w:val="center" w:pos="4678"/>
        <w:tab w:val="right" w:pos="9360"/>
      </w:tabs>
      <w:jc w:val="center"/>
    </w:pPr>
    <w:rPr>
      <w:rFonts w:cs="Arial"/>
      <w:i/>
      <w:color w:val="000080"/>
      <w:szCs w:val="20"/>
    </w:rPr>
  </w:style>
  <w:style w:type="character" w:styleId="Hyperlink">
    <w:name w:val="Hyperlink"/>
    <w:uiPriority w:val="99"/>
    <w:rsid w:val="00627BE1"/>
    <w:rPr>
      <w:rFonts w:ascii="Trebuchet MS" w:hAnsi="Trebuchet MS"/>
      <w:color w:val="0000FF"/>
      <w:u w:val="single"/>
    </w:rPr>
  </w:style>
  <w:style w:type="paragraph" w:styleId="BalloonText">
    <w:name w:val="Balloon Text"/>
    <w:basedOn w:val="Normal"/>
    <w:semiHidden/>
    <w:rsid w:val="00F712C7"/>
    <w:rPr>
      <w:rFonts w:ascii="Tahoma" w:hAnsi="Tahoma" w:cs="Tahoma"/>
      <w:sz w:val="16"/>
      <w:szCs w:val="16"/>
    </w:rPr>
  </w:style>
  <w:style w:type="numbering" w:styleId="111111">
    <w:name w:val="Outline List 2"/>
    <w:basedOn w:val="NoList"/>
    <w:rsid w:val="004E4965"/>
    <w:pPr>
      <w:numPr>
        <w:numId w:val="1"/>
      </w:numPr>
    </w:pPr>
  </w:style>
  <w:style w:type="numbering" w:styleId="1ai">
    <w:name w:val="Outline List 1"/>
    <w:basedOn w:val="NoList"/>
    <w:rsid w:val="004E4965"/>
    <w:pPr>
      <w:numPr>
        <w:numId w:val="2"/>
      </w:numPr>
    </w:pPr>
  </w:style>
  <w:style w:type="paragraph" w:styleId="BlockText">
    <w:name w:val="Block Text"/>
    <w:basedOn w:val="Normal"/>
    <w:rsid w:val="004E4965"/>
    <w:pPr>
      <w:ind w:left="1440" w:right="1440"/>
    </w:pPr>
  </w:style>
  <w:style w:type="character" w:styleId="Emphasis">
    <w:name w:val="Emphasis"/>
    <w:qFormat/>
    <w:rsid w:val="000D6298"/>
    <w:rPr>
      <w:rFonts w:ascii="Trebuchet MS" w:hAnsi="Trebuchet MS"/>
      <w:i/>
      <w:iCs/>
      <w:sz w:val="20"/>
    </w:rPr>
  </w:style>
  <w:style w:type="paragraph" w:styleId="EnvelopeAddress">
    <w:name w:val="envelope address"/>
    <w:basedOn w:val="Normal"/>
    <w:rsid w:val="004E4965"/>
    <w:pPr>
      <w:framePr w:w="7920" w:h="1980" w:hRule="exact" w:hSpace="180" w:wrap="auto" w:hAnchor="page" w:xAlign="center" w:yAlign="bottom"/>
      <w:ind w:left="2880"/>
    </w:pPr>
    <w:rPr>
      <w:rFonts w:cs="Arial"/>
    </w:rPr>
  </w:style>
  <w:style w:type="paragraph" w:styleId="EnvelopeReturn">
    <w:name w:val="envelope return"/>
    <w:basedOn w:val="Normal"/>
    <w:rsid w:val="004E4965"/>
    <w:rPr>
      <w:rFonts w:cs="Arial"/>
      <w:szCs w:val="20"/>
    </w:rPr>
  </w:style>
  <w:style w:type="character" w:styleId="FollowedHyperlink">
    <w:name w:val="FollowedHyperlink"/>
    <w:rsid w:val="004E4965"/>
    <w:rPr>
      <w:rFonts w:ascii="Trebuchet MS" w:hAnsi="Trebuchet MS"/>
      <w:color w:val="800080"/>
      <w:u w:val="single"/>
    </w:rPr>
  </w:style>
  <w:style w:type="character" w:styleId="HTMLAcronym">
    <w:name w:val="HTML Acronym"/>
    <w:rsid w:val="004E4965"/>
    <w:rPr>
      <w:rFonts w:ascii="Trebuchet MS" w:hAnsi="Trebuchet MS"/>
    </w:rPr>
  </w:style>
  <w:style w:type="paragraph" w:styleId="HTMLAddress">
    <w:name w:val="HTML Address"/>
    <w:basedOn w:val="Normal"/>
    <w:rsid w:val="004E4965"/>
    <w:rPr>
      <w:i/>
      <w:iCs/>
    </w:rPr>
  </w:style>
  <w:style w:type="character" w:styleId="HTMLCite">
    <w:name w:val="HTML Cite"/>
    <w:rsid w:val="004E4965"/>
    <w:rPr>
      <w:rFonts w:ascii="Trebuchet MS" w:hAnsi="Trebuchet MS"/>
      <w:i/>
      <w:iCs/>
    </w:rPr>
  </w:style>
  <w:style w:type="character" w:styleId="HTMLCode">
    <w:name w:val="HTML Code"/>
    <w:rsid w:val="004E4965"/>
    <w:rPr>
      <w:rFonts w:ascii="Trebuchet MS" w:hAnsi="Trebuchet MS" w:cs="Courier New"/>
      <w:sz w:val="20"/>
      <w:szCs w:val="20"/>
    </w:rPr>
  </w:style>
  <w:style w:type="character" w:styleId="HTMLDefinition">
    <w:name w:val="HTML Definition"/>
    <w:rsid w:val="004E4965"/>
    <w:rPr>
      <w:rFonts w:ascii="Trebuchet MS" w:hAnsi="Trebuchet MS"/>
      <w:i/>
      <w:iCs/>
    </w:rPr>
  </w:style>
  <w:style w:type="character" w:styleId="HTMLKeyboard">
    <w:name w:val="HTML Keyboard"/>
    <w:rsid w:val="004E4965"/>
    <w:rPr>
      <w:rFonts w:ascii="Trebuchet MS" w:hAnsi="Trebuchet MS" w:cs="Courier New"/>
      <w:sz w:val="20"/>
      <w:szCs w:val="20"/>
    </w:rPr>
  </w:style>
  <w:style w:type="paragraph" w:styleId="HTMLPreformatted">
    <w:name w:val="HTML Preformatted"/>
    <w:basedOn w:val="Normal"/>
    <w:rsid w:val="004E4965"/>
    <w:rPr>
      <w:rFonts w:cs="Courier New"/>
      <w:szCs w:val="20"/>
    </w:rPr>
  </w:style>
  <w:style w:type="character" w:styleId="HTMLSample">
    <w:name w:val="HTML Sample"/>
    <w:rsid w:val="004E4965"/>
    <w:rPr>
      <w:rFonts w:ascii="Trebuchet MS" w:hAnsi="Trebuchet MS" w:cs="Courier New"/>
    </w:rPr>
  </w:style>
  <w:style w:type="character" w:styleId="HTMLTypewriter">
    <w:name w:val="HTML Typewriter"/>
    <w:rsid w:val="004E4965"/>
    <w:rPr>
      <w:rFonts w:ascii="Trebuchet MS" w:hAnsi="Trebuchet MS" w:cs="Courier New"/>
      <w:sz w:val="20"/>
      <w:szCs w:val="20"/>
    </w:rPr>
  </w:style>
  <w:style w:type="character" w:styleId="HTMLVariable">
    <w:name w:val="HTML Variable"/>
    <w:rsid w:val="004E4965"/>
    <w:rPr>
      <w:rFonts w:ascii="Trebuchet MS" w:hAnsi="Trebuchet MS"/>
      <w:i/>
      <w:iCs/>
    </w:rPr>
  </w:style>
  <w:style w:type="character" w:styleId="LineNumber">
    <w:name w:val="line number"/>
    <w:rsid w:val="004E4965"/>
    <w:rPr>
      <w:rFonts w:ascii="Trebuchet MS" w:hAnsi="Trebuchet MS"/>
    </w:rPr>
  </w:style>
  <w:style w:type="paragraph" w:styleId="List2">
    <w:name w:val="List 2"/>
    <w:basedOn w:val="Normal"/>
    <w:rsid w:val="004E4965"/>
    <w:pPr>
      <w:ind w:left="566" w:hanging="283"/>
    </w:pPr>
  </w:style>
  <w:style w:type="paragraph" w:styleId="MessageHeader">
    <w:name w:val="Message Header"/>
    <w:basedOn w:val="Normal"/>
    <w:rsid w:val="004E4965"/>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rPr>
  </w:style>
  <w:style w:type="paragraph" w:styleId="NormalWeb">
    <w:name w:val="Normal (Web)"/>
    <w:basedOn w:val="Normal"/>
    <w:rsid w:val="004E4965"/>
    <w:rPr>
      <w:sz w:val="24"/>
    </w:rPr>
  </w:style>
  <w:style w:type="character" w:styleId="PageNumber">
    <w:name w:val="page number"/>
    <w:rsid w:val="004E4965"/>
    <w:rPr>
      <w:rFonts w:ascii="Trebuchet MS" w:hAnsi="Trebuchet MS"/>
    </w:rPr>
  </w:style>
  <w:style w:type="paragraph" w:styleId="PlainText">
    <w:name w:val="Plain Text"/>
    <w:basedOn w:val="Normal"/>
    <w:rsid w:val="004E4965"/>
    <w:rPr>
      <w:rFonts w:cs="Courier New"/>
      <w:szCs w:val="20"/>
    </w:rPr>
  </w:style>
  <w:style w:type="paragraph" w:styleId="Signature">
    <w:name w:val="Signature"/>
    <w:basedOn w:val="Normal"/>
    <w:rsid w:val="004E4965"/>
    <w:pPr>
      <w:ind w:left="4252"/>
    </w:pPr>
  </w:style>
  <w:style w:type="paragraph" w:styleId="Subtitle">
    <w:name w:val="Subtitle"/>
    <w:basedOn w:val="Normal"/>
    <w:qFormat/>
    <w:rsid w:val="0097134E"/>
    <w:pPr>
      <w:spacing w:after="60"/>
      <w:jc w:val="center"/>
      <w:outlineLvl w:val="1"/>
    </w:pPr>
    <w:rPr>
      <w:rFonts w:cs="Arial"/>
      <w:sz w:val="24"/>
    </w:rPr>
  </w:style>
  <w:style w:type="character" w:styleId="Strong">
    <w:name w:val="Strong"/>
    <w:uiPriority w:val="22"/>
    <w:qFormat/>
    <w:rsid w:val="0097134E"/>
    <w:rPr>
      <w:rFonts w:ascii="Trebuchet MS" w:hAnsi="Trebuchet MS"/>
      <w:b/>
      <w:bCs/>
    </w:rPr>
  </w:style>
  <w:style w:type="table" w:styleId="Table3Deffects3">
    <w:name w:val="Table 3D effects 3"/>
    <w:basedOn w:val="TableNormal"/>
    <w:rsid w:val="004E4965"/>
    <w:rPr>
      <w:rFonts w:ascii="Trebuchet MS" w:hAnsi="Trebuchet M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4E4965"/>
    <w:rPr>
      <w:rFonts w:ascii="Trebuchet MS" w:hAnsi="Trebuchet M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1">
    <w:name w:val="Table 3D effects 1"/>
    <w:basedOn w:val="TableNormal"/>
    <w:rsid w:val="004E4965"/>
    <w:rPr>
      <w:rFonts w:ascii="Trebuchet MS" w:hAnsi="Trebuchet M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4E4965"/>
    <w:rPr>
      <w:rFonts w:ascii="Trebuchet MS" w:hAnsi="Trebuchet M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3">
    <w:name w:val="Table Web 3"/>
    <w:basedOn w:val="TableNormal"/>
    <w:rsid w:val="004E4965"/>
    <w:rPr>
      <w:rFonts w:ascii="Trebuchet MS" w:hAnsi="Trebuchet M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4E4965"/>
    <w:rPr>
      <w:rFonts w:ascii="Trebuchet MS" w:hAnsi="Trebuchet M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1">
    <w:name w:val="Table Web 1"/>
    <w:basedOn w:val="TableNormal"/>
    <w:rsid w:val="004E4965"/>
    <w:rPr>
      <w:rFonts w:ascii="Trebuchet MS" w:hAnsi="Trebuchet M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Theme">
    <w:name w:val="Table Theme"/>
    <w:basedOn w:val="TableNormal"/>
    <w:rsid w:val="004E4965"/>
    <w:rPr>
      <w:rFonts w:ascii="Trebuchet MS" w:hAnsi="Trebuchet M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Subtle2">
    <w:name w:val="Table Subtle 2"/>
    <w:basedOn w:val="TableNormal"/>
    <w:rsid w:val="004E4965"/>
    <w:rPr>
      <w:rFonts w:ascii="Trebuchet MS" w:hAnsi="Trebuchet M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1">
    <w:name w:val="Table Subtle 1"/>
    <w:basedOn w:val="TableNormal"/>
    <w:rsid w:val="004E4965"/>
    <w:rPr>
      <w:rFonts w:ascii="Trebuchet MS" w:hAnsi="Trebuchet M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imple3">
    <w:name w:val="Table Simple 3"/>
    <w:basedOn w:val="TableNormal"/>
    <w:rsid w:val="004E4965"/>
    <w:rPr>
      <w:rFonts w:ascii="Trebuchet MS" w:hAnsi="Trebuchet M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imple2">
    <w:name w:val="Table Simple 2"/>
    <w:basedOn w:val="TableNormal"/>
    <w:rsid w:val="004E4965"/>
    <w:rPr>
      <w:rFonts w:ascii="Trebuchet MS" w:hAnsi="Trebuchet M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1">
    <w:name w:val="Table Simple 1"/>
    <w:basedOn w:val="TableNormal"/>
    <w:rsid w:val="004E4965"/>
    <w:rPr>
      <w:rFonts w:ascii="Trebuchet MS" w:hAnsi="Trebuchet M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Professional">
    <w:name w:val="Table Professional"/>
    <w:basedOn w:val="TableNormal"/>
    <w:rsid w:val="004E4965"/>
    <w:rPr>
      <w:rFonts w:ascii="Trebuchet MS" w:hAnsi="Trebuchet M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List8">
    <w:name w:val="Table List 8"/>
    <w:basedOn w:val="TableNormal"/>
    <w:rsid w:val="004E4965"/>
    <w:rPr>
      <w:rFonts w:ascii="Trebuchet MS" w:hAnsi="Trebuchet M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List7">
    <w:name w:val="Table List 7"/>
    <w:basedOn w:val="TableNormal"/>
    <w:rsid w:val="004E4965"/>
    <w:rPr>
      <w:rFonts w:ascii="Trebuchet MS" w:hAnsi="Trebuchet M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6">
    <w:name w:val="Table List 6"/>
    <w:basedOn w:val="TableNormal"/>
    <w:rsid w:val="004E4965"/>
    <w:rPr>
      <w:rFonts w:ascii="Trebuchet MS" w:hAnsi="Trebuchet M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5">
    <w:name w:val="Table List 5"/>
    <w:basedOn w:val="TableNormal"/>
    <w:rsid w:val="004E4965"/>
    <w:rPr>
      <w:rFonts w:ascii="Trebuchet MS" w:hAnsi="Trebuchet M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4">
    <w:name w:val="Table List 4"/>
    <w:basedOn w:val="TableNormal"/>
    <w:rsid w:val="004E4965"/>
    <w:rPr>
      <w:rFonts w:ascii="Trebuchet MS" w:hAnsi="Trebuchet M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3">
    <w:name w:val="Table List 3"/>
    <w:basedOn w:val="TableNormal"/>
    <w:rsid w:val="004E4965"/>
    <w:rPr>
      <w:rFonts w:ascii="Trebuchet MS" w:hAnsi="Trebuchet M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2">
    <w:name w:val="Table List 2"/>
    <w:basedOn w:val="TableNormal"/>
    <w:rsid w:val="004E4965"/>
    <w:rPr>
      <w:rFonts w:ascii="Trebuchet MS" w:hAnsi="Trebuchet M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1">
    <w:name w:val="Table List 1"/>
    <w:basedOn w:val="TableNormal"/>
    <w:rsid w:val="004E4965"/>
    <w:rPr>
      <w:rFonts w:ascii="Trebuchet MS" w:hAnsi="Trebuchet M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8">
    <w:name w:val="Table Grid 8"/>
    <w:basedOn w:val="TableNormal"/>
    <w:rsid w:val="004E4965"/>
    <w:rPr>
      <w:rFonts w:ascii="Trebuchet MS" w:hAnsi="Trebuchet M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7">
    <w:name w:val="Table Grid 7"/>
    <w:basedOn w:val="TableNormal"/>
    <w:rsid w:val="004E4965"/>
    <w:rPr>
      <w:rFonts w:ascii="Trebuchet MS" w:hAnsi="Trebuchet MS"/>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5">
    <w:name w:val="Table Grid 5"/>
    <w:basedOn w:val="TableNormal"/>
    <w:rsid w:val="004E4965"/>
    <w:rPr>
      <w:rFonts w:ascii="Trebuchet MS" w:hAnsi="Trebuchet M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4">
    <w:name w:val="Table Grid 4"/>
    <w:basedOn w:val="TableNormal"/>
    <w:rsid w:val="004E4965"/>
    <w:rPr>
      <w:rFonts w:ascii="Trebuchet MS" w:hAnsi="Trebuchet M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3">
    <w:name w:val="Table Grid 3"/>
    <w:basedOn w:val="TableNormal"/>
    <w:rsid w:val="004E4965"/>
    <w:rPr>
      <w:rFonts w:ascii="Trebuchet MS" w:hAnsi="Trebuchet M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6">
    <w:name w:val="Table Grid 6"/>
    <w:basedOn w:val="TableNormal"/>
    <w:rsid w:val="004E4965"/>
    <w:rPr>
      <w:rFonts w:ascii="Trebuchet MS" w:hAnsi="Trebuchet M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2">
    <w:name w:val="Table Grid 2"/>
    <w:basedOn w:val="TableNormal"/>
    <w:rsid w:val="004E4965"/>
    <w:rPr>
      <w:rFonts w:ascii="Trebuchet MS" w:hAnsi="Trebuchet M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1">
    <w:name w:val="Table Grid 1"/>
    <w:basedOn w:val="TableNormal"/>
    <w:rsid w:val="004E4965"/>
    <w:rPr>
      <w:rFonts w:ascii="Trebuchet MS" w:hAnsi="Trebuchet M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Elegant">
    <w:name w:val="Table Elegant"/>
    <w:basedOn w:val="TableNormal"/>
    <w:rsid w:val="004E4965"/>
    <w:rPr>
      <w:rFonts w:ascii="Trebuchet MS" w:hAnsi="Trebuchet M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ntemporary">
    <w:name w:val="Table Contemporary"/>
    <w:basedOn w:val="TableNormal"/>
    <w:rsid w:val="004E4965"/>
    <w:rPr>
      <w:rFonts w:ascii="Trebuchet MS" w:hAnsi="Trebuchet M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Columns5">
    <w:name w:val="Table Columns 5"/>
    <w:basedOn w:val="TableNormal"/>
    <w:rsid w:val="004E4965"/>
    <w:rPr>
      <w:rFonts w:ascii="Trebuchet MS" w:hAnsi="Trebuchet M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lumns4">
    <w:name w:val="Table Columns 4"/>
    <w:basedOn w:val="TableNormal"/>
    <w:rsid w:val="004E4965"/>
    <w:rPr>
      <w:rFonts w:ascii="Trebuchet MS" w:hAnsi="Trebuchet M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3">
    <w:name w:val="Table Columns 3"/>
    <w:basedOn w:val="TableNormal"/>
    <w:rsid w:val="004E4965"/>
    <w:rPr>
      <w:rFonts w:ascii="Trebuchet MS" w:hAnsi="Trebuchet MS"/>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2">
    <w:name w:val="Table Columns 2"/>
    <w:basedOn w:val="TableNormal"/>
    <w:rsid w:val="004E4965"/>
    <w:rPr>
      <w:rFonts w:ascii="Trebuchet MS" w:hAnsi="Trebuchet MS"/>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rsid w:val="004E4965"/>
    <w:rPr>
      <w:rFonts w:ascii="Trebuchet MS" w:hAnsi="Trebuchet MS"/>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urful3">
    <w:name w:val="Table Colorful 3"/>
    <w:basedOn w:val="TableNormal"/>
    <w:rsid w:val="004E4965"/>
    <w:rPr>
      <w:rFonts w:ascii="Trebuchet MS" w:hAnsi="Trebuchet M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ourful2">
    <w:name w:val="Table Colorful 2"/>
    <w:basedOn w:val="TableNormal"/>
    <w:rsid w:val="004E4965"/>
    <w:rPr>
      <w:rFonts w:ascii="Trebuchet MS" w:hAnsi="Trebuchet M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1">
    <w:name w:val="Table Colorful 1"/>
    <w:basedOn w:val="TableNormal"/>
    <w:rsid w:val="004E4965"/>
    <w:rPr>
      <w:rFonts w:ascii="Trebuchet MS" w:hAnsi="Trebuchet MS"/>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lassic4">
    <w:name w:val="Table Classic 4"/>
    <w:basedOn w:val="TableNormal"/>
    <w:rsid w:val="004E4965"/>
    <w:rPr>
      <w:rFonts w:ascii="Trebuchet MS" w:hAnsi="Trebuchet M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4E4965"/>
    <w:rPr>
      <w:rFonts w:ascii="Trebuchet MS" w:hAnsi="Trebuchet MS"/>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2">
    <w:name w:val="Table Classic 2"/>
    <w:basedOn w:val="TableNormal"/>
    <w:rsid w:val="004E4965"/>
    <w:rPr>
      <w:rFonts w:ascii="Trebuchet MS" w:hAnsi="Trebuchet M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BodyText">
    <w:name w:val="Body Text"/>
    <w:basedOn w:val="Normal"/>
    <w:autoRedefine/>
    <w:rsid w:val="00223534"/>
    <w:pPr>
      <w:numPr>
        <w:numId w:val="5"/>
      </w:numPr>
      <w:spacing w:after="200"/>
    </w:pPr>
  </w:style>
  <w:style w:type="paragraph" w:styleId="TOC1">
    <w:name w:val="toc 1"/>
    <w:basedOn w:val="Normal"/>
    <w:next w:val="Normal"/>
    <w:autoRedefine/>
    <w:uiPriority w:val="39"/>
    <w:rsid w:val="00704F20"/>
    <w:pPr>
      <w:tabs>
        <w:tab w:val="left" w:pos="680"/>
        <w:tab w:val="right" w:leader="dot" w:pos="9344"/>
      </w:tabs>
    </w:pPr>
  </w:style>
  <w:style w:type="paragraph" w:styleId="TOC2">
    <w:name w:val="toc 2"/>
    <w:basedOn w:val="Normal"/>
    <w:next w:val="Normal"/>
    <w:autoRedefine/>
    <w:uiPriority w:val="39"/>
    <w:rsid w:val="000D6298"/>
    <w:pPr>
      <w:spacing w:after="100"/>
      <w:ind w:left="200"/>
    </w:pPr>
  </w:style>
  <w:style w:type="paragraph" w:styleId="TOC3">
    <w:name w:val="toc 3"/>
    <w:basedOn w:val="Normal"/>
    <w:next w:val="Normal"/>
    <w:autoRedefine/>
    <w:uiPriority w:val="39"/>
    <w:rsid w:val="000D6298"/>
    <w:pPr>
      <w:spacing w:after="100"/>
      <w:ind w:left="400"/>
    </w:pPr>
  </w:style>
  <w:style w:type="paragraph" w:styleId="DocumentMap">
    <w:name w:val="Document Map"/>
    <w:basedOn w:val="Normal"/>
    <w:semiHidden/>
    <w:rsid w:val="00DB4581"/>
    <w:pPr>
      <w:shd w:val="clear" w:color="auto" w:fill="000080"/>
    </w:pPr>
    <w:rPr>
      <w:rFonts w:ascii="Tahoma" w:hAnsi="Tahoma" w:cs="Tahoma"/>
      <w:szCs w:val="20"/>
    </w:rPr>
  </w:style>
  <w:style w:type="paragraph" w:customStyle="1" w:styleId="Style3">
    <w:name w:val="Style3"/>
    <w:basedOn w:val="Heading2"/>
    <w:rsid w:val="00064AAA"/>
    <w:pPr>
      <w:numPr>
        <w:ilvl w:val="0"/>
        <w:numId w:val="0"/>
      </w:numPr>
      <w:tabs>
        <w:tab w:val="left" w:pos="-1440"/>
      </w:tabs>
      <w:spacing w:before="0" w:after="0"/>
    </w:pPr>
    <w:rPr>
      <w:b w:val="0"/>
    </w:rPr>
  </w:style>
  <w:style w:type="paragraph" w:styleId="TOCHeading">
    <w:name w:val="TOC Heading"/>
    <w:basedOn w:val="Heading1"/>
    <w:next w:val="Normal"/>
    <w:uiPriority w:val="39"/>
    <w:unhideWhenUsed/>
    <w:qFormat/>
    <w:rsid w:val="00704F20"/>
    <w:pPr>
      <w:keepLines/>
      <w:numPr>
        <w:numId w:val="0"/>
      </w:numPr>
      <w:tabs>
        <w:tab w:val="clear" w:pos="680"/>
      </w:tabs>
      <w:spacing w:before="480" w:after="0"/>
      <w:jc w:val="left"/>
      <w:outlineLvl w:val="9"/>
    </w:pPr>
    <w:rPr>
      <w:rFonts w:cs="Times New Roman"/>
      <w:b w:val="0"/>
      <w:bCs/>
      <w:color w:val="767C11"/>
      <w:kern w:val="0"/>
      <w:szCs w:val="28"/>
      <w:lang w:val="en-US" w:eastAsia="ja-JP"/>
    </w:rPr>
  </w:style>
  <w:style w:type="character" w:customStyle="1" w:styleId="Heading2Char">
    <w:name w:val="Heading 2 Char"/>
    <w:link w:val="Heading2"/>
    <w:rsid w:val="00C81151"/>
    <w:rPr>
      <w:rFonts w:ascii="Arial" w:hAnsi="Arial" w:cs="Arial"/>
      <w:b/>
      <w:bCs/>
      <w:iCs/>
      <w:sz w:val="24"/>
      <w:szCs w:val="28"/>
      <w:lang w:eastAsia="en-GB"/>
    </w:rPr>
  </w:style>
  <w:style w:type="character" w:customStyle="1" w:styleId="Heading3Char">
    <w:name w:val="Heading 3 Char"/>
    <w:link w:val="Heading3"/>
    <w:rsid w:val="00C81151"/>
    <w:rPr>
      <w:rFonts w:ascii="Arial" w:hAnsi="Arial" w:cs="Arial"/>
      <w:b/>
      <w:bCs/>
      <w:szCs w:val="26"/>
      <w:lang w:eastAsia="en-GB"/>
    </w:rPr>
  </w:style>
  <w:style w:type="paragraph" w:styleId="Caption">
    <w:name w:val="caption"/>
    <w:basedOn w:val="Normal"/>
    <w:next w:val="Normal"/>
    <w:unhideWhenUsed/>
    <w:qFormat/>
    <w:rsid w:val="000F5841"/>
    <w:pPr>
      <w:spacing w:line="240" w:lineRule="auto"/>
      <w:jc w:val="center"/>
    </w:pPr>
    <w:rPr>
      <w:b/>
      <w:bCs/>
      <w:sz w:val="18"/>
      <w:szCs w:val="18"/>
    </w:rPr>
  </w:style>
  <w:style w:type="paragraph" w:styleId="ListParagraph">
    <w:name w:val="List Paragraph"/>
    <w:aliases w:val="igunore,Subtitle Cover Page,Bullit 01,Bullet 1,Use Case List Paragraph,lp1,Dot pt,No Spacing1,List Paragraph Char Char Char,Indicator Text,Numbered Para 1,List Paragraph1,Bullet Points,MAIN CONTENT,OBC Bullet,List Paragraph11"/>
    <w:basedOn w:val="Normal"/>
    <w:link w:val="ListParagraphChar"/>
    <w:uiPriority w:val="34"/>
    <w:qFormat/>
    <w:rsid w:val="00F35A74"/>
    <w:pPr>
      <w:spacing w:before="60" w:after="60"/>
      <w:ind w:left="567"/>
      <w:contextualSpacing/>
    </w:pPr>
    <w:rPr>
      <w:lang w:val="en-GB"/>
    </w:rPr>
  </w:style>
  <w:style w:type="paragraph" w:customStyle="1" w:styleId="FRONTPAGE">
    <w:name w:val="FRONT PAGE"/>
    <w:basedOn w:val="Normal"/>
    <w:qFormat/>
    <w:rsid w:val="009A242E"/>
    <w:pPr>
      <w:spacing w:before="60" w:after="60"/>
    </w:pPr>
    <w:rPr>
      <w:b/>
      <w:sz w:val="28"/>
    </w:rPr>
  </w:style>
  <w:style w:type="paragraph" w:customStyle="1" w:styleId="PICTURE">
    <w:name w:val="PICTURE"/>
    <w:basedOn w:val="Normal"/>
    <w:qFormat/>
    <w:rsid w:val="000F5841"/>
    <w:pPr>
      <w:spacing w:before="240"/>
      <w:jc w:val="center"/>
    </w:pPr>
    <w:rPr>
      <w:noProof/>
      <w:lang w:eastAsia="en-IE"/>
    </w:rPr>
  </w:style>
  <w:style w:type="paragraph" w:customStyle="1" w:styleId="TABLE">
    <w:name w:val="TABLE"/>
    <w:basedOn w:val="Normal"/>
    <w:next w:val="Normal"/>
    <w:qFormat/>
    <w:rsid w:val="000F5841"/>
    <w:pPr>
      <w:spacing w:after="180" w:line="240" w:lineRule="auto"/>
    </w:pPr>
  </w:style>
  <w:style w:type="paragraph" w:styleId="Title">
    <w:name w:val="Title"/>
    <w:basedOn w:val="Normal"/>
    <w:next w:val="Normal"/>
    <w:link w:val="TitleChar"/>
    <w:qFormat/>
    <w:rsid w:val="00D23D29"/>
    <w:pPr>
      <w:pBdr>
        <w:bottom w:val="single" w:sz="8" w:space="4" w:color="92963D"/>
      </w:pBdr>
      <w:spacing w:before="240" w:after="240"/>
      <w:contextualSpacing/>
    </w:pPr>
    <w:rPr>
      <w:spacing w:val="5"/>
      <w:kern w:val="28"/>
      <w:sz w:val="24"/>
      <w:szCs w:val="52"/>
    </w:rPr>
  </w:style>
  <w:style w:type="character" w:customStyle="1" w:styleId="TitleChar">
    <w:name w:val="Title Char"/>
    <w:link w:val="Title"/>
    <w:rsid w:val="00D23D29"/>
    <w:rPr>
      <w:rFonts w:ascii="Trebuchet MS" w:eastAsia="Times New Roman" w:hAnsi="Trebuchet MS" w:cs="Times New Roman"/>
      <w:spacing w:val="5"/>
      <w:kern w:val="28"/>
      <w:sz w:val="24"/>
      <w:szCs w:val="52"/>
      <w:lang w:eastAsia="en-GB"/>
    </w:rPr>
  </w:style>
  <w:style w:type="paragraph" w:styleId="Quote">
    <w:name w:val="Quote"/>
    <w:basedOn w:val="Normal"/>
    <w:next w:val="Normal"/>
    <w:link w:val="QuoteChar"/>
    <w:uiPriority w:val="29"/>
    <w:qFormat/>
    <w:rsid w:val="00D23D29"/>
    <w:rPr>
      <w:i/>
      <w:iCs/>
      <w:color w:val="4D4D4F"/>
    </w:rPr>
  </w:style>
  <w:style w:type="character" w:customStyle="1" w:styleId="QuoteChar">
    <w:name w:val="Quote Char"/>
    <w:link w:val="Quote"/>
    <w:uiPriority w:val="29"/>
    <w:rsid w:val="00D23D29"/>
    <w:rPr>
      <w:rFonts w:ascii="Trebuchet MS" w:hAnsi="Trebuchet MS"/>
      <w:i/>
      <w:iCs/>
      <w:color w:val="4D4D4F"/>
      <w:szCs w:val="24"/>
      <w:lang w:eastAsia="en-GB"/>
    </w:rPr>
  </w:style>
  <w:style w:type="character" w:styleId="IntenseEmphasis">
    <w:name w:val="Intense Emphasis"/>
    <w:uiPriority w:val="21"/>
    <w:qFormat/>
    <w:rsid w:val="00D23D29"/>
    <w:rPr>
      <w:rFonts w:ascii="Trebuchet MS" w:hAnsi="Trebuchet MS"/>
      <w:b/>
      <w:bCs/>
      <w:i/>
      <w:iCs/>
      <w:color w:val="auto"/>
      <w:sz w:val="20"/>
    </w:rPr>
  </w:style>
  <w:style w:type="character" w:styleId="SubtleEmphasis">
    <w:name w:val="Subtle Emphasis"/>
    <w:uiPriority w:val="19"/>
    <w:qFormat/>
    <w:rsid w:val="00D23D29"/>
    <w:rPr>
      <w:rFonts w:ascii="Trebuchet MS" w:hAnsi="Trebuchet MS"/>
      <w:i/>
      <w:iCs/>
      <w:color w:val="auto"/>
      <w:sz w:val="20"/>
    </w:rPr>
  </w:style>
  <w:style w:type="paragraph" w:styleId="IntenseQuote">
    <w:name w:val="Intense Quote"/>
    <w:basedOn w:val="Normal"/>
    <w:next w:val="Normal"/>
    <w:link w:val="IntenseQuoteChar"/>
    <w:uiPriority w:val="30"/>
    <w:qFormat/>
    <w:rsid w:val="00D23D29"/>
    <w:pPr>
      <w:pBdr>
        <w:bottom w:val="single" w:sz="4" w:space="4" w:color="92963D"/>
      </w:pBdr>
      <w:ind w:left="851" w:right="851"/>
    </w:pPr>
    <w:rPr>
      <w:b/>
      <w:bCs/>
      <w:i/>
      <w:iCs/>
    </w:rPr>
  </w:style>
  <w:style w:type="character" w:customStyle="1" w:styleId="IntenseQuoteChar">
    <w:name w:val="Intense Quote Char"/>
    <w:link w:val="IntenseQuote"/>
    <w:uiPriority w:val="30"/>
    <w:rsid w:val="00D23D29"/>
    <w:rPr>
      <w:rFonts w:ascii="Trebuchet MS" w:hAnsi="Trebuchet MS"/>
      <w:b/>
      <w:bCs/>
      <w:i/>
      <w:iCs/>
      <w:szCs w:val="24"/>
      <w:lang w:eastAsia="en-GB"/>
    </w:rPr>
  </w:style>
  <w:style w:type="character" w:styleId="SubtleReference">
    <w:name w:val="Subtle Reference"/>
    <w:uiPriority w:val="31"/>
    <w:qFormat/>
    <w:rsid w:val="00D23D29"/>
    <w:rPr>
      <w:rFonts w:ascii="Trebuchet MS" w:hAnsi="Trebuchet MS"/>
      <w:smallCaps/>
      <w:color w:val="auto"/>
      <w:sz w:val="20"/>
      <w:u w:val="single"/>
    </w:rPr>
  </w:style>
  <w:style w:type="character" w:styleId="IntenseReference">
    <w:name w:val="Intense Reference"/>
    <w:uiPriority w:val="32"/>
    <w:qFormat/>
    <w:rsid w:val="00D23D29"/>
    <w:rPr>
      <w:rFonts w:ascii="Trebuchet MS" w:hAnsi="Trebuchet MS"/>
      <w:b/>
      <w:bCs/>
      <w:smallCaps/>
      <w:color w:val="auto"/>
      <w:spacing w:val="5"/>
      <w:u w:val="single"/>
    </w:rPr>
  </w:style>
  <w:style w:type="character" w:styleId="BookTitle">
    <w:name w:val="Book Title"/>
    <w:uiPriority w:val="33"/>
    <w:qFormat/>
    <w:rsid w:val="00D23D29"/>
    <w:rPr>
      <w:rFonts w:ascii="Trebuchet MS" w:hAnsi="Trebuchet MS"/>
      <w:b/>
      <w:bCs/>
      <w:smallCaps/>
      <w:spacing w:val="5"/>
      <w:sz w:val="24"/>
    </w:rPr>
  </w:style>
  <w:style w:type="table" w:styleId="LightGrid-Accent3">
    <w:name w:val="Light Grid Accent 3"/>
    <w:basedOn w:val="TableNormal"/>
    <w:uiPriority w:val="62"/>
    <w:rsid w:val="0064031F"/>
    <w:tblPr>
      <w:tblStyleRowBandSize w:val="1"/>
      <w:tblStyleColBandSize w:val="1"/>
      <w:tblBorders>
        <w:top w:val="single" w:sz="8" w:space="0" w:color="B9BD5E"/>
        <w:left w:val="single" w:sz="8" w:space="0" w:color="B9BD5E"/>
        <w:bottom w:val="single" w:sz="8" w:space="0" w:color="B9BD5E"/>
        <w:right w:val="single" w:sz="8" w:space="0" w:color="B9BD5E"/>
        <w:insideH w:val="single" w:sz="8" w:space="0" w:color="B9BD5E"/>
        <w:insideV w:val="single" w:sz="8" w:space="0" w:color="B9BD5E"/>
      </w:tblBorders>
    </w:tblPr>
    <w:tblStylePr w:type="firstRow">
      <w:pPr>
        <w:spacing w:before="0" w:after="0" w:line="240" w:lineRule="auto"/>
      </w:pPr>
      <w:rPr>
        <w:rFonts w:ascii="Trebuchet MS" w:eastAsia="Times New Roman" w:hAnsi="Trebuchet MS" w:cs="Times New Roman"/>
        <w:b/>
        <w:bCs/>
      </w:rPr>
      <w:tblPr/>
      <w:tcPr>
        <w:tcBorders>
          <w:top w:val="single" w:sz="8" w:space="0" w:color="B9BD5E"/>
          <w:left w:val="single" w:sz="8" w:space="0" w:color="B9BD5E"/>
          <w:bottom w:val="single" w:sz="18" w:space="0" w:color="B9BD5E"/>
          <w:right w:val="single" w:sz="8" w:space="0" w:color="B9BD5E"/>
          <w:insideH w:val="nil"/>
          <w:insideV w:val="single" w:sz="8" w:space="0" w:color="B9BD5E"/>
        </w:tcBorders>
      </w:tcPr>
    </w:tblStylePr>
    <w:tblStylePr w:type="lastRow">
      <w:pPr>
        <w:spacing w:before="0" w:after="0" w:line="240" w:lineRule="auto"/>
      </w:pPr>
      <w:rPr>
        <w:rFonts w:ascii="Trebuchet MS" w:eastAsia="Times New Roman" w:hAnsi="Trebuchet MS" w:cs="Times New Roman"/>
        <w:b/>
        <w:bCs/>
      </w:rPr>
      <w:tblPr/>
      <w:tcPr>
        <w:tcBorders>
          <w:top w:val="double" w:sz="6" w:space="0" w:color="B9BD5E"/>
          <w:left w:val="single" w:sz="8" w:space="0" w:color="B9BD5E"/>
          <w:bottom w:val="single" w:sz="8" w:space="0" w:color="B9BD5E"/>
          <w:right w:val="single" w:sz="8" w:space="0" w:color="B9BD5E"/>
          <w:insideH w:val="nil"/>
          <w:insideV w:val="single" w:sz="8" w:space="0" w:color="B9BD5E"/>
        </w:tcBorders>
      </w:tcPr>
    </w:tblStylePr>
    <w:tblStylePr w:type="firstCol">
      <w:rPr>
        <w:rFonts w:ascii="Trebuchet MS" w:eastAsia="Times New Roman" w:hAnsi="Trebuchet MS" w:cs="Times New Roman"/>
        <w:b/>
        <w:bCs/>
      </w:rPr>
    </w:tblStylePr>
    <w:tblStylePr w:type="lastCol">
      <w:rPr>
        <w:rFonts w:ascii="Trebuchet MS" w:eastAsia="Times New Roman" w:hAnsi="Trebuchet MS" w:cs="Times New Roman"/>
        <w:b/>
        <w:bCs/>
      </w:rPr>
      <w:tblPr/>
      <w:tcPr>
        <w:tcBorders>
          <w:top w:val="single" w:sz="8" w:space="0" w:color="B9BD5E"/>
          <w:left w:val="single" w:sz="8" w:space="0" w:color="B9BD5E"/>
          <w:bottom w:val="single" w:sz="8" w:space="0" w:color="B9BD5E"/>
          <w:right w:val="single" w:sz="8" w:space="0" w:color="B9BD5E"/>
        </w:tcBorders>
      </w:tcPr>
    </w:tblStylePr>
    <w:tblStylePr w:type="band1Vert">
      <w:tblPr/>
      <w:tcPr>
        <w:tcBorders>
          <w:top w:val="single" w:sz="8" w:space="0" w:color="B9BD5E"/>
          <w:left w:val="single" w:sz="8" w:space="0" w:color="B9BD5E"/>
          <w:bottom w:val="single" w:sz="8" w:space="0" w:color="B9BD5E"/>
          <w:right w:val="single" w:sz="8" w:space="0" w:color="B9BD5E"/>
        </w:tcBorders>
        <w:shd w:val="clear" w:color="auto" w:fill="EDEED7"/>
      </w:tcPr>
    </w:tblStylePr>
    <w:tblStylePr w:type="band1Horz">
      <w:tblPr/>
      <w:tcPr>
        <w:tcBorders>
          <w:top w:val="single" w:sz="8" w:space="0" w:color="B9BD5E"/>
          <w:left w:val="single" w:sz="8" w:space="0" w:color="B9BD5E"/>
          <w:bottom w:val="single" w:sz="8" w:space="0" w:color="B9BD5E"/>
          <w:right w:val="single" w:sz="8" w:space="0" w:color="B9BD5E"/>
          <w:insideV w:val="single" w:sz="8" w:space="0" w:color="B9BD5E"/>
        </w:tcBorders>
        <w:shd w:val="clear" w:color="auto" w:fill="EDEED7"/>
      </w:tcPr>
    </w:tblStylePr>
    <w:tblStylePr w:type="band2Horz">
      <w:tblPr/>
      <w:tcPr>
        <w:tcBorders>
          <w:top w:val="single" w:sz="8" w:space="0" w:color="B9BD5E"/>
          <w:left w:val="single" w:sz="8" w:space="0" w:color="B9BD5E"/>
          <w:bottom w:val="single" w:sz="8" w:space="0" w:color="B9BD5E"/>
          <w:right w:val="single" w:sz="8" w:space="0" w:color="B9BD5E"/>
          <w:insideV w:val="single" w:sz="8" w:space="0" w:color="B9BD5E"/>
        </w:tcBorders>
      </w:tcPr>
    </w:tblStylePr>
  </w:style>
  <w:style w:type="table" w:styleId="MediumGrid1-Accent3">
    <w:name w:val="Medium Grid 1 Accent 3"/>
    <w:basedOn w:val="TableNormal"/>
    <w:uiPriority w:val="67"/>
    <w:rsid w:val="0064031F"/>
    <w:tblPr>
      <w:tblStyleRowBandSize w:val="1"/>
      <w:tblStyleColBandSize w:val="1"/>
      <w:tblBorders>
        <w:top w:val="single" w:sz="8" w:space="0" w:color="CACD86"/>
        <w:left w:val="single" w:sz="8" w:space="0" w:color="CACD86"/>
        <w:bottom w:val="single" w:sz="8" w:space="0" w:color="CACD86"/>
        <w:right w:val="single" w:sz="8" w:space="0" w:color="CACD86"/>
        <w:insideH w:val="single" w:sz="8" w:space="0" w:color="CACD86"/>
        <w:insideV w:val="single" w:sz="8" w:space="0" w:color="CACD86"/>
      </w:tblBorders>
    </w:tblPr>
    <w:tcPr>
      <w:shd w:val="clear" w:color="auto" w:fill="EDEED7"/>
    </w:tcPr>
    <w:tblStylePr w:type="firstRow">
      <w:rPr>
        <w:b/>
        <w:bCs/>
      </w:rPr>
    </w:tblStylePr>
    <w:tblStylePr w:type="lastRow">
      <w:rPr>
        <w:b/>
        <w:bCs/>
      </w:rPr>
      <w:tblPr/>
      <w:tcPr>
        <w:tcBorders>
          <w:top w:val="single" w:sz="18" w:space="0" w:color="CACD86"/>
        </w:tcBorders>
      </w:tcPr>
    </w:tblStylePr>
    <w:tblStylePr w:type="firstCol">
      <w:rPr>
        <w:b/>
        <w:bCs/>
      </w:rPr>
    </w:tblStylePr>
    <w:tblStylePr w:type="lastCol">
      <w:rPr>
        <w:b/>
        <w:bCs/>
      </w:rPr>
    </w:tblStylePr>
    <w:tblStylePr w:type="band1Vert">
      <w:tblPr/>
      <w:tcPr>
        <w:shd w:val="clear" w:color="auto" w:fill="DCDEAE"/>
      </w:tcPr>
    </w:tblStylePr>
    <w:tblStylePr w:type="band1Horz">
      <w:tblPr/>
      <w:tcPr>
        <w:shd w:val="clear" w:color="auto" w:fill="DCDEAE"/>
      </w:tcPr>
    </w:tblStylePr>
  </w:style>
  <w:style w:type="table" w:styleId="MediumShading1-Accent3">
    <w:name w:val="Medium Shading 1 Accent 3"/>
    <w:basedOn w:val="TableNormal"/>
    <w:uiPriority w:val="63"/>
    <w:rsid w:val="0064031F"/>
    <w:tblPr>
      <w:tblStyleRowBandSize w:val="1"/>
      <w:tblStyleColBandSize w:val="1"/>
      <w:tblBorders>
        <w:top w:val="single" w:sz="8" w:space="0" w:color="CACD86"/>
        <w:left w:val="single" w:sz="8" w:space="0" w:color="CACD86"/>
        <w:bottom w:val="single" w:sz="8" w:space="0" w:color="CACD86"/>
        <w:right w:val="single" w:sz="8" w:space="0" w:color="CACD86"/>
        <w:insideH w:val="single" w:sz="8" w:space="0" w:color="CACD86"/>
      </w:tblBorders>
    </w:tblPr>
    <w:tblStylePr w:type="firstRow">
      <w:pPr>
        <w:spacing w:before="0" w:after="0" w:line="240" w:lineRule="auto"/>
      </w:pPr>
      <w:rPr>
        <w:b/>
        <w:bCs/>
        <w:color w:val="FFFFFF"/>
      </w:rPr>
      <w:tblPr/>
      <w:tcPr>
        <w:tcBorders>
          <w:top w:val="single" w:sz="8" w:space="0" w:color="CACD86"/>
          <w:left w:val="single" w:sz="8" w:space="0" w:color="CACD86"/>
          <w:bottom w:val="single" w:sz="8" w:space="0" w:color="CACD86"/>
          <w:right w:val="single" w:sz="8" w:space="0" w:color="CACD86"/>
          <w:insideH w:val="nil"/>
          <w:insideV w:val="nil"/>
        </w:tcBorders>
        <w:shd w:val="clear" w:color="auto" w:fill="B9BD5E"/>
      </w:tcPr>
    </w:tblStylePr>
    <w:tblStylePr w:type="lastRow">
      <w:pPr>
        <w:spacing w:before="0" w:after="0" w:line="240" w:lineRule="auto"/>
      </w:pPr>
      <w:rPr>
        <w:b/>
        <w:bCs/>
      </w:rPr>
      <w:tblPr/>
      <w:tcPr>
        <w:tcBorders>
          <w:top w:val="double" w:sz="6" w:space="0" w:color="CACD86"/>
          <w:left w:val="single" w:sz="8" w:space="0" w:color="CACD86"/>
          <w:bottom w:val="single" w:sz="8" w:space="0" w:color="CACD86"/>
          <w:right w:val="single" w:sz="8" w:space="0" w:color="CACD86"/>
          <w:insideH w:val="nil"/>
          <w:insideV w:val="nil"/>
        </w:tcBorders>
      </w:tcPr>
    </w:tblStylePr>
    <w:tblStylePr w:type="firstCol">
      <w:rPr>
        <w:b/>
        <w:bCs/>
      </w:rPr>
    </w:tblStylePr>
    <w:tblStylePr w:type="lastCol">
      <w:rPr>
        <w:b/>
        <w:bCs/>
      </w:rPr>
    </w:tblStylePr>
    <w:tblStylePr w:type="band1Vert">
      <w:tblPr/>
      <w:tcPr>
        <w:shd w:val="clear" w:color="auto" w:fill="EDEED7"/>
      </w:tcPr>
    </w:tblStylePr>
    <w:tblStylePr w:type="band1Horz">
      <w:tblPr/>
      <w:tcPr>
        <w:tcBorders>
          <w:insideH w:val="nil"/>
          <w:insideV w:val="nil"/>
        </w:tcBorders>
        <w:shd w:val="clear" w:color="auto" w:fill="EDEED7"/>
      </w:tcPr>
    </w:tblStylePr>
    <w:tblStylePr w:type="band2Horz">
      <w:tblPr/>
      <w:tcPr>
        <w:tcBorders>
          <w:insideH w:val="nil"/>
          <w:insideV w:val="nil"/>
        </w:tcBorders>
      </w:tcPr>
    </w:tblStylePr>
  </w:style>
  <w:style w:type="table" w:styleId="MediumList1">
    <w:name w:val="Medium List 1"/>
    <w:basedOn w:val="TableNormal"/>
    <w:uiPriority w:val="65"/>
    <w:rsid w:val="00DF6EB2"/>
    <w:rPr>
      <w:color w:val="4D4D4F"/>
    </w:rPr>
    <w:tblPr>
      <w:tblStyleRowBandSize w:val="1"/>
      <w:tblStyleColBandSize w:val="1"/>
      <w:tblBorders>
        <w:top w:val="single" w:sz="8" w:space="0" w:color="4D4D4F"/>
        <w:bottom w:val="single" w:sz="8" w:space="0" w:color="4D4D4F"/>
      </w:tblBorders>
    </w:tblPr>
    <w:tblStylePr w:type="firstRow">
      <w:rPr>
        <w:rFonts w:ascii="Trebuchet MS" w:eastAsia="Times New Roman" w:hAnsi="Trebuchet MS" w:cs="Times New Roman"/>
      </w:rPr>
      <w:tblPr/>
      <w:tcPr>
        <w:tcBorders>
          <w:top w:val="nil"/>
          <w:bottom w:val="single" w:sz="8" w:space="0" w:color="4D4D4F"/>
        </w:tcBorders>
      </w:tcPr>
    </w:tblStylePr>
    <w:tblStylePr w:type="lastRow">
      <w:rPr>
        <w:b/>
        <w:bCs/>
        <w:color w:val="00274C"/>
      </w:rPr>
      <w:tblPr/>
      <w:tcPr>
        <w:tcBorders>
          <w:top w:val="single" w:sz="8" w:space="0" w:color="4D4D4F"/>
          <w:bottom w:val="single" w:sz="8" w:space="0" w:color="4D4D4F"/>
        </w:tcBorders>
      </w:tcPr>
    </w:tblStylePr>
    <w:tblStylePr w:type="firstCol">
      <w:rPr>
        <w:b/>
        <w:bCs/>
      </w:rPr>
    </w:tblStylePr>
    <w:tblStylePr w:type="lastCol">
      <w:rPr>
        <w:b/>
        <w:bCs/>
      </w:rPr>
      <w:tblPr/>
      <w:tcPr>
        <w:tcBorders>
          <w:top w:val="single" w:sz="8" w:space="0" w:color="4D4D4F"/>
          <w:bottom w:val="single" w:sz="8" w:space="0" w:color="4D4D4F"/>
        </w:tcBorders>
      </w:tcPr>
    </w:tblStylePr>
    <w:tblStylePr w:type="band1Vert">
      <w:tblPr/>
      <w:tcPr>
        <w:shd w:val="clear" w:color="auto" w:fill="D2D2D3"/>
      </w:tcPr>
    </w:tblStylePr>
    <w:tblStylePr w:type="band1Horz">
      <w:tblPr/>
      <w:tcPr>
        <w:shd w:val="clear" w:color="auto" w:fill="D2D2D3"/>
      </w:tcPr>
    </w:tblStylePr>
  </w:style>
  <w:style w:type="paragraph" w:styleId="FootnoteText">
    <w:name w:val="footnote text"/>
    <w:basedOn w:val="Normal"/>
    <w:link w:val="FootnoteTextChar"/>
    <w:uiPriority w:val="99"/>
    <w:rsid w:val="002525BD"/>
    <w:pPr>
      <w:spacing w:before="0" w:after="0" w:line="240" w:lineRule="auto"/>
    </w:pPr>
    <w:rPr>
      <w:szCs w:val="20"/>
    </w:rPr>
  </w:style>
  <w:style w:type="character" w:customStyle="1" w:styleId="FootnoteTextChar">
    <w:name w:val="Footnote Text Char"/>
    <w:link w:val="FootnoteText"/>
    <w:uiPriority w:val="99"/>
    <w:rsid w:val="002525BD"/>
    <w:rPr>
      <w:rFonts w:ascii="Trebuchet MS" w:hAnsi="Trebuchet MS"/>
      <w:lang w:eastAsia="en-GB"/>
    </w:rPr>
  </w:style>
  <w:style w:type="table" w:styleId="MediumGrid3-Accent3">
    <w:name w:val="Medium Grid 3 Accent 3"/>
    <w:basedOn w:val="TableNormal"/>
    <w:uiPriority w:val="69"/>
    <w:rsid w:val="00FF738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DEED7"/>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B9BD5E"/>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B9BD5E"/>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B9BD5E"/>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B9BD5E"/>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CDEA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CDEAE"/>
      </w:tcPr>
    </w:tblStylePr>
  </w:style>
  <w:style w:type="character" w:styleId="FootnoteReference">
    <w:name w:val="footnote reference"/>
    <w:uiPriority w:val="99"/>
    <w:rsid w:val="002525BD"/>
    <w:rPr>
      <w:vertAlign w:val="superscript"/>
    </w:rPr>
  </w:style>
  <w:style w:type="table" w:customStyle="1" w:styleId="PUNCH">
    <w:name w:val="PUNCH"/>
    <w:basedOn w:val="MediumList1-Accent1"/>
    <w:uiPriority w:val="99"/>
    <w:rsid w:val="00BB6374"/>
    <w:rPr>
      <w:rFonts w:ascii="Trebuchet MS" w:hAnsi="Trebuchet MS"/>
      <w:lang w:val="en-GB" w:eastAsia="en-GB"/>
    </w:rPr>
    <w:tblP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
    <w:tcPr>
      <w:shd w:val="clear" w:color="auto" w:fill="D5D79E"/>
    </w:tcPr>
    <w:tblStylePr w:type="firstRow">
      <w:pPr>
        <w:jc w:val="center"/>
      </w:pPr>
      <w:rPr>
        <w:rFonts w:ascii="Trebuchet MS" w:eastAsia="Times New Roman" w:hAnsi="Trebuchet MS" w:cs="Times New Roman"/>
        <w:b/>
        <w:i w:val="0"/>
        <w:color w:val="FFFFFF"/>
        <w:sz w:val="20"/>
      </w:rPr>
      <w:tblPr/>
      <w:tcPr>
        <w:tcBorders>
          <w:top w:val="nil"/>
          <w:bottom w:val="single" w:sz="18" w:space="0" w:color="FFFFFF"/>
        </w:tcBorders>
        <w:shd w:val="clear" w:color="auto" w:fill="9FA617"/>
        <w:vAlign w:val="center"/>
      </w:tcPr>
    </w:tblStylePr>
    <w:tblStylePr w:type="lastRow">
      <w:pPr>
        <w:jc w:val="left"/>
      </w:pPr>
      <w:rPr>
        <w:rFonts w:ascii="Trebuchet MS" w:hAnsi="Trebuchet MS"/>
        <w:b w:val="0"/>
        <w:bCs/>
        <w:color w:val="auto"/>
        <w:sz w:val="20"/>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5D79E"/>
      </w:tcPr>
    </w:tblStylePr>
    <w:tblStylePr w:type="firstCol">
      <w:rPr>
        <w:rFonts w:ascii="Trebuchet MS" w:hAnsi="Trebuchet MS"/>
        <w:b w:val="0"/>
        <w:bCs/>
        <w:i w:val="0"/>
        <w:sz w:val="20"/>
      </w:rPr>
    </w:tblStylePr>
    <w:tblStylePr w:type="lastCol">
      <w:rPr>
        <w:rFonts w:ascii="Trebuchet MS" w:hAnsi="Trebuchet MS"/>
        <w:b w:val="0"/>
        <w:bCs/>
        <w:sz w:val="20"/>
      </w:rPr>
      <w:tblPr/>
      <w:tcPr>
        <w:tcBorders>
          <w:top w:val="single" w:sz="8" w:space="0" w:color="9FA617"/>
          <w:bottom w:val="single" w:sz="8" w:space="0" w:color="9FA617"/>
        </w:tcBorders>
      </w:tcPr>
    </w:tblStylePr>
    <w:tblStylePr w:type="band1Vert">
      <w:tblPr/>
      <w:tcPr>
        <w:shd w:val="clear" w:color="auto" w:fill="F2F5B9"/>
      </w:tcPr>
    </w:tblStylePr>
    <w:tblStylePr w:type="band1Horz">
      <w:pPr>
        <w:jc w:val="left"/>
      </w:pPr>
      <w:rPr>
        <w:rFonts w:ascii="Trebuchet MS" w:hAnsi="Trebuchet MS"/>
        <w:b w:val="0"/>
        <w:i w:val="0"/>
        <w:sz w:val="20"/>
      </w:rPr>
      <w:tblPr/>
      <w:tcPr>
        <w:shd w:val="clear" w:color="auto" w:fill="EAEBD0"/>
        <w:vAlign w:val="center"/>
      </w:tcPr>
    </w:tblStylePr>
    <w:tblStylePr w:type="band2Horz">
      <w:pPr>
        <w:jc w:val="left"/>
      </w:pPr>
      <w:rPr>
        <w:rFonts w:ascii="Trebuchet MS" w:hAnsi="Trebuchet MS"/>
        <w:sz w:val="20"/>
      </w:rPr>
      <w:tblPr/>
      <w:tcPr>
        <w:vAlign w:val="center"/>
      </w:tcPr>
    </w:tblStylePr>
  </w:style>
  <w:style w:type="table" w:styleId="MediumGrid1-Accent1">
    <w:name w:val="Medium Grid 1 Accent 1"/>
    <w:basedOn w:val="TableNormal"/>
    <w:uiPriority w:val="67"/>
    <w:rsid w:val="002525BD"/>
    <w:tblPr>
      <w:tblStyleRowBandSize w:val="1"/>
      <w:tblStyleColBandSize w:val="1"/>
      <w:tblBorders>
        <w:top w:val="single" w:sz="8" w:space="0" w:color="D8E12B"/>
        <w:left w:val="single" w:sz="8" w:space="0" w:color="D8E12B"/>
        <w:bottom w:val="single" w:sz="8" w:space="0" w:color="D8E12B"/>
        <w:right w:val="single" w:sz="8" w:space="0" w:color="D8E12B"/>
        <w:insideH w:val="single" w:sz="8" w:space="0" w:color="D8E12B"/>
        <w:insideV w:val="single" w:sz="8" w:space="0" w:color="D8E12B"/>
      </w:tblBorders>
    </w:tblPr>
    <w:tcPr>
      <w:shd w:val="clear" w:color="auto" w:fill="F2F5B9"/>
    </w:tcPr>
    <w:tblStylePr w:type="firstRow">
      <w:rPr>
        <w:b/>
        <w:bCs/>
      </w:rPr>
    </w:tblStylePr>
    <w:tblStylePr w:type="lastRow">
      <w:rPr>
        <w:b/>
        <w:bCs/>
      </w:rPr>
      <w:tblPr/>
      <w:tcPr>
        <w:tcBorders>
          <w:top w:val="single" w:sz="18" w:space="0" w:color="D8E12B"/>
        </w:tcBorders>
      </w:tcPr>
    </w:tblStylePr>
    <w:tblStylePr w:type="firstCol">
      <w:rPr>
        <w:b/>
        <w:bCs/>
      </w:rPr>
    </w:tblStylePr>
    <w:tblStylePr w:type="lastCol">
      <w:rPr>
        <w:b/>
        <w:bCs/>
      </w:rPr>
    </w:tblStylePr>
    <w:tblStylePr w:type="band1Vert">
      <w:tblPr/>
      <w:tcPr>
        <w:shd w:val="clear" w:color="auto" w:fill="E5EB72"/>
      </w:tcPr>
    </w:tblStylePr>
    <w:tblStylePr w:type="band1Horz">
      <w:tblPr/>
      <w:tcPr>
        <w:shd w:val="clear" w:color="auto" w:fill="E5EB72"/>
      </w:tcPr>
    </w:tblStylePr>
  </w:style>
  <w:style w:type="table" w:styleId="MediumList1-Accent1">
    <w:name w:val="Medium List 1 Accent 1"/>
    <w:basedOn w:val="TableNormal"/>
    <w:uiPriority w:val="65"/>
    <w:rsid w:val="00DF6EB2"/>
    <w:rPr>
      <w:color w:val="4D4D4F"/>
    </w:rPr>
    <w:tblPr>
      <w:tblStyleRowBandSize w:val="1"/>
      <w:tblStyleColBandSize w:val="1"/>
      <w:tblBorders>
        <w:top w:val="single" w:sz="8" w:space="0" w:color="9FA617"/>
        <w:bottom w:val="single" w:sz="8" w:space="0" w:color="9FA617"/>
      </w:tblBorders>
    </w:tblPr>
    <w:tblStylePr w:type="firstRow">
      <w:rPr>
        <w:rFonts w:ascii="Trebuchet MS" w:eastAsia="Times New Roman" w:hAnsi="Trebuchet MS" w:cs="Times New Roman"/>
      </w:rPr>
      <w:tblPr/>
      <w:tcPr>
        <w:tcBorders>
          <w:top w:val="nil"/>
          <w:bottom w:val="single" w:sz="8" w:space="0" w:color="9FA617"/>
        </w:tcBorders>
      </w:tcPr>
    </w:tblStylePr>
    <w:tblStylePr w:type="lastRow">
      <w:rPr>
        <w:b/>
        <w:bCs/>
        <w:color w:val="00274C"/>
      </w:rPr>
      <w:tblPr/>
      <w:tcPr>
        <w:tcBorders>
          <w:top w:val="single" w:sz="8" w:space="0" w:color="9FA617"/>
          <w:bottom w:val="single" w:sz="8" w:space="0" w:color="9FA617"/>
        </w:tcBorders>
      </w:tcPr>
    </w:tblStylePr>
    <w:tblStylePr w:type="firstCol">
      <w:rPr>
        <w:b/>
        <w:bCs/>
      </w:rPr>
    </w:tblStylePr>
    <w:tblStylePr w:type="lastCol">
      <w:rPr>
        <w:b/>
        <w:bCs/>
      </w:rPr>
      <w:tblPr/>
      <w:tcPr>
        <w:tcBorders>
          <w:top w:val="single" w:sz="8" w:space="0" w:color="9FA617"/>
          <w:bottom w:val="single" w:sz="8" w:space="0" w:color="9FA617"/>
        </w:tcBorders>
      </w:tcPr>
    </w:tblStylePr>
    <w:tblStylePr w:type="band1Vert">
      <w:tblPr/>
      <w:tcPr>
        <w:shd w:val="clear" w:color="auto" w:fill="F2F5B9"/>
      </w:tcPr>
    </w:tblStylePr>
    <w:tblStylePr w:type="band1Horz">
      <w:tblPr/>
      <w:tcPr>
        <w:shd w:val="clear" w:color="auto" w:fill="F2F5B9"/>
      </w:tcPr>
    </w:tblStylePr>
  </w:style>
  <w:style w:type="character" w:customStyle="1" w:styleId="Heading1Char">
    <w:name w:val="Heading 1 Char"/>
    <w:link w:val="Heading1"/>
    <w:rsid w:val="00E5400B"/>
    <w:rPr>
      <w:rFonts w:ascii="Arial" w:hAnsi="Arial" w:cs="Arial"/>
      <w:b/>
      <w:kern w:val="32"/>
      <w:sz w:val="28"/>
      <w:szCs w:val="32"/>
      <w:lang w:eastAsia="en-GB"/>
    </w:rPr>
  </w:style>
  <w:style w:type="paragraph" w:customStyle="1" w:styleId="norm">
    <w:name w:val="norm"/>
    <w:basedOn w:val="Normal"/>
    <w:rsid w:val="00E5400B"/>
    <w:pPr>
      <w:spacing w:before="100" w:beforeAutospacing="1" w:after="100" w:afterAutospacing="1" w:line="240" w:lineRule="auto"/>
      <w:jc w:val="left"/>
    </w:pPr>
    <w:rPr>
      <w:rFonts w:ascii="Times New Roman" w:hAnsi="Times New Roman"/>
      <w:sz w:val="24"/>
      <w:lang w:val="en-GB"/>
    </w:rPr>
  </w:style>
  <w:style w:type="character" w:styleId="CommentReference">
    <w:name w:val="annotation reference"/>
    <w:uiPriority w:val="99"/>
    <w:rsid w:val="00F1392E"/>
    <w:rPr>
      <w:sz w:val="16"/>
      <w:szCs w:val="16"/>
    </w:rPr>
  </w:style>
  <w:style w:type="paragraph" w:styleId="CommentText">
    <w:name w:val="annotation text"/>
    <w:basedOn w:val="Normal"/>
    <w:link w:val="CommentTextChar"/>
    <w:rsid w:val="00F1392E"/>
    <w:pPr>
      <w:spacing w:line="240" w:lineRule="auto"/>
    </w:pPr>
    <w:rPr>
      <w:szCs w:val="20"/>
    </w:rPr>
  </w:style>
  <w:style w:type="character" w:customStyle="1" w:styleId="CommentTextChar">
    <w:name w:val="Comment Text Char"/>
    <w:basedOn w:val="DefaultParagraphFont"/>
    <w:link w:val="CommentText"/>
    <w:rsid w:val="00F1392E"/>
    <w:rPr>
      <w:rFonts w:ascii="Trebuchet MS" w:hAnsi="Trebuchet MS"/>
      <w:lang w:eastAsia="en-GB"/>
    </w:rPr>
  </w:style>
  <w:style w:type="character" w:customStyle="1" w:styleId="Heading9Char">
    <w:name w:val="Heading 9 Char"/>
    <w:aliases w:val="APPENDIX Char"/>
    <w:basedOn w:val="DefaultParagraphFont"/>
    <w:link w:val="Heading9"/>
    <w:rsid w:val="005B35D7"/>
    <w:rPr>
      <w:rFonts w:ascii="Arial" w:hAnsi="Arial" w:cs="Arial"/>
      <w:b/>
      <w:bCs/>
      <w:iCs/>
      <w:sz w:val="24"/>
      <w:szCs w:val="22"/>
      <w:lang w:eastAsia="en-GB"/>
    </w:rPr>
  </w:style>
  <w:style w:type="paragraph" w:styleId="Revision">
    <w:name w:val="Revision"/>
    <w:hidden/>
    <w:uiPriority w:val="99"/>
    <w:semiHidden/>
    <w:rsid w:val="002E6B2C"/>
    <w:rPr>
      <w:rFonts w:ascii="Trebuchet MS" w:hAnsi="Trebuchet MS"/>
      <w:szCs w:val="24"/>
      <w:lang w:eastAsia="en-GB"/>
    </w:rPr>
  </w:style>
  <w:style w:type="paragraph" w:styleId="CommentSubject">
    <w:name w:val="annotation subject"/>
    <w:basedOn w:val="CommentText"/>
    <w:next w:val="CommentText"/>
    <w:link w:val="CommentSubjectChar"/>
    <w:semiHidden/>
    <w:unhideWhenUsed/>
    <w:rsid w:val="002E6B2C"/>
    <w:rPr>
      <w:b/>
      <w:bCs/>
    </w:rPr>
  </w:style>
  <w:style w:type="character" w:customStyle="1" w:styleId="CommentSubjectChar">
    <w:name w:val="Comment Subject Char"/>
    <w:basedOn w:val="CommentTextChar"/>
    <w:link w:val="CommentSubject"/>
    <w:semiHidden/>
    <w:rsid w:val="002E6B2C"/>
    <w:rPr>
      <w:rFonts w:ascii="Trebuchet MS" w:hAnsi="Trebuchet MS"/>
      <w:b/>
      <w:bCs/>
      <w:lang w:eastAsia="en-GB"/>
    </w:rPr>
  </w:style>
  <w:style w:type="paragraph" w:customStyle="1" w:styleId="western">
    <w:name w:val="western"/>
    <w:basedOn w:val="Normal"/>
    <w:rsid w:val="00223534"/>
    <w:pPr>
      <w:suppressAutoHyphens/>
      <w:spacing w:before="280" w:after="0" w:line="240" w:lineRule="auto"/>
    </w:pPr>
    <w:rPr>
      <w:rFonts w:ascii="Arial Unicode MS" w:eastAsia="Arial Unicode MS" w:hAnsi="Arial Unicode MS"/>
      <w:kern w:val="1"/>
      <w:sz w:val="24"/>
      <w:lang w:val="en-GB" w:eastAsia="ar-SA"/>
    </w:rPr>
  </w:style>
  <w:style w:type="character" w:customStyle="1" w:styleId="ListParagraphChar">
    <w:name w:val="List Paragraph Char"/>
    <w:aliases w:val="igunore Char,Subtitle Cover Page Char,Bullit 01 Char,Bullet 1 Char,Use Case List Paragraph Char,lp1 Char,Dot pt Char,No Spacing1 Char,List Paragraph Char Char Char Char,Indicator Text Char,Numbered Para 1 Char,List Paragraph1 Char"/>
    <w:link w:val="ListParagraph"/>
    <w:uiPriority w:val="34"/>
    <w:locked/>
    <w:rsid w:val="00223534"/>
    <w:rPr>
      <w:rFonts w:ascii="Trebuchet MS" w:hAnsi="Trebuchet MS"/>
      <w:szCs w:val="24"/>
      <w:lang w:val="en-GB" w:eastAsia="en-GB"/>
    </w:rPr>
  </w:style>
  <w:style w:type="character" w:customStyle="1" w:styleId="FooterChar">
    <w:name w:val="Footer Char"/>
    <w:basedOn w:val="DefaultParagraphFont"/>
    <w:link w:val="Footer"/>
    <w:uiPriority w:val="99"/>
    <w:rsid w:val="00552795"/>
    <w:rPr>
      <w:rFonts w:ascii="Arial" w:hAnsi="Arial" w:cs="Arial"/>
      <w:i/>
      <w:color w:val="000080"/>
      <w:lang w:eastAsia="en-GB"/>
    </w:rPr>
  </w:style>
  <w:style w:type="paragraph" w:customStyle="1" w:styleId="Default">
    <w:name w:val="Default"/>
    <w:rsid w:val="00650C6D"/>
    <w:pPr>
      <w:autoSpaceDE w:val="0"/>
      <w:autoSpaceDN w:val="0"/>
      <w:adjustRightInd w:val="0"/>
    </w:pPr>
    <w:rPr>
      <w:color w:val="000000"/>
      <w:sz w:val="24"/>
      <w:szCs w:val="24"/>
      <w:lang w:val="en-GB"/>
    </w:rPr>
  </w:style>
  <w:style w:type="character" w:styleId="PlaceholderText">
    <w:name w:val="Placeholder Text"/>
    <w:basedOn w:val="DefaultParagraphFont"/>
    <w:uiPriority w:val="99"/>
    <w:rsid w:val="002157AA"/>
    <w:rPr>
      <w:color w:val="808080"/>
    </w:rPr>
  </w:style>
  <w:style w:type="paragraph" w:customStyle="1" w:styleId="StyleHeading2Characterscale0">
    <w:name w:val="Style Heading 2 + Character scale: 0%"/>
    <w:basedOn w:val="Heading2"/>
    <w:rsid w:val="0099619D"/>
    <w:pPr>
      <w:numPr>
        <w:numId w:val="6"/>
      </w:numPr>
      <w:tabs>
        <w:tab w:val="clear" w:pos="680"/>
      </w:tabs>
      <w:spacing w:before="0" w:line="240" w:lineRule="auto"/>
    </w:pPr>
    <w:rPr>
      <w:rFonts w:ascii="Times New Roman Bold" w:hAnsi="Times New Roman Bold" w:cs="Times New Roman"/>
      <w:i/>
      <w:iCs w:val="0"/>
      <w:w w:val="0"/>
      <w:szCs w:val="24"/>
      <w:lang w:val="en-GB" w:eastAsia="en-US"/>
    </w:rPr>
  </w:style>
  <w:style w:type="paragraph" w:customStyle="1" w:styleId="Level3">
    <w:name w:val="Level 3"/>
    <w:basedOn w:val="Normal"/>
    <w:rsid w:val="00637A8E"/>
    <w:pPr>
      <w:tabs>
        <w:tab w:val="num" w:pos="709"/>
      </w:tabs>
      <w:suppressAutoHyphens/>
      <w:spacing w:before="0" w:after="240" w:line="240" w:lineRule="auto"/>
      <w:ind w:left="709" w:hanging="709"/>
    </w:pPr>
    <w:rPr>
      <w:rFonts w:ascii="Times New Roman" w:hAnsi="Times New Roman"/>
      <w:lang w:val="en-GB" w:eastAsia="ar-SA"/>
    </w:rPr>
  </w:style>
  <w:style w:type="character" w:customStyle="1" w:styleId="MFNumLev3Char">
    <w:name w:val="MFNumLev3 Char"/>
    <w:basedOn w:val="DefaultParagraphFont"/>
    <w:link w:val="MFNumLev3"/>
    <w:locked/>
    <w:rsid w:val="00637A8E"/>
    <w:rPr>
      <w:rFonts w:ascii="Book Antiqua" w:hAnsi="Book Antiqua"/>
    </w:rPr>
  </w:style>
  <w:style w:type="paragraph" w:customStyle="1" w:styleId="MFNumLev3">
    <w:name w:val="MFNumLev3"/>
    <w:basedOn w:val="Normal"/>
    <w:link w:val="MFNumLev3Char"/>
    <w:rsid w:val="00637A8E"/>
    <w:pPr>
      <w:tabs>
        <w:tab w:val="num" w:pos="1430"/>
      </w:tabs>
      <w:spacing w:before="0" w:after="240" w:line="240" w:lineRule="auto"/>
      <w:ind w:left="1430" w:hanging="720"/>
      <w:outlineLvl w:val="2"/>
    </w:pPr>
    <w:rPr>
      <w:rFonts w:ascii="Book Antiqua" w:hAnsi="Book Antiqua"/>
      <w:szCs w:val="20"/>
      <w:lang w:eastAsia="en-IE"/>
    </w:rPr>
  </w:style>
  <w:style w:type="paragraph" w:customStyle="1" w:styleId="Text">
    <w:name w:val="Text"/>
    <w:basedOn w:val="Normal"/>
    <w:semiHidden/>
    <w:rsid w:val="002A7A59"/>
    <w:pPr>
      <w:tabs>
        <w:tab w:val="left" w:pos="794"/>
      </w:tabs>
      <w:autoSpaceDE w:val="0"/>
      <w:autoSpaceDN w:val="0"/>
      <w:adjustRightInd w:val="0"/>
      <w:spacing w:before="130" w:line="240" w:lineRule="auto"/>
    </w:pPr>
    <w:rPr>
      <w:rFonts w:ascii="Times New Roman" w:hAnsi="Times New Roman"/>
      <w:sz w:val="24"/>
      <w:szCs w:val="22"/>
      <w:lang w:val="en-GB" w:eastAsia="en-US"/>
    </w:rPr>
  </w:style>
  <w:style w:type="table" w:customStyle="1" w:styleId="GridTable4-Accent1113">
    <w:name w:val="Grid Table 4 - Accent 1113"/>
    <w:basedOn w:val="TableNormal"/>
    <w:uiPriority w:val="49"/>
    <w:rsid w:val="00640D3E"/>
    <w:tblPr>
      <w:tblStyleRowBandSize w:val="1"/>
      <w:tblStyleColBandSize w:val="1"/>
      <w:tblBorders>
        <w:top w:val="single" w:sz="4" w:space="0" w:color="9ACEC8"/>
        <w:left w:val="single" w:sz="4" w:space="0" w:color="9ACEC8"/>
        <w:bottom w:val="single" w:sz="4" w:space="0" w:color="9ACEC8"/>
        <w:right w:val="single" w:sz="4" w:space="0" w:color="9ACEC8"/>
        <w:insideH w:val="single" w:sz="4" w:space="0" w:color="9ACEC8"/>
        <w:insideV w:val="single" w:sz="4" w:space="0" w:color="9ACEC8"/>
      </w:tblBorders>
    </w:tblPr>
    <w:tblStylePr w:type="firstRow">
      <w:rPr>
        <w:b/>
        <w:bCs/>
        <w:color w:val="FFFFFF"/>
      </w:rPr>
      <w:tblPr/>
      <w:tcPr>
        <w:tcBorders>
          <w:top w:val="single" w:sz="4" w:space="0" w:color="57AEA5"/>
          <w:left w:val="single" w:sz="4" w:space="0" w:color="57AEA5"/>
          <w:bottom w:val="single" w:sz="4" w:space="0" w:color="57AEA5"/>
          <w:right w:val="single" w:sz="4" w:space="0" w:color="57AEA5"/>
          <w:insideH w:val="nil"/>
          <w:insideV w:val="nil"/>
        </w:tcBorders>
        <w:shd w:val="clear" w:color="auto" w:fill="57AEA5"/>
      </w:tcPr>
    </w:tblStylePr>
    <w:tblStylePr w:type="lastRow">
      <w:rPr>
        <w:b/>
        <w:bCs/>
      </w:rPr>
      <w:tblPr/>
      <w:tcPr>
        <w:tcBorders>
          <w:top w:val="double" w:sz="4" w:space="0" w:color="57AEA5"/>
        </w:tcBorders>
      </w:tcPr>
    </w:tblStylePr>
    <w:tblStylePr w:type="firstCol">
      <w:rPr>
        <w:b/>
        <w:bCs/>
      </w:rPr>
    </w:tblStylePr>
    <w:tblStylePr w:type="lastCol">
      <w:rPr>
        <w:b/>
        <w:bCs/>
      </w:rPr>
    </w:tblStylePr>
    <w:tblStylePr w:type="band1Vert">
      <w:tblPr/>
      <w:tcPr>
        <w:shd w:val="clear" w:color="auto" w:fill="DDEEEC"/>
      </w:tcPr>
    </w:tblStylePr>
    <w:tblStylePr w:type="band1Horz">
      <w:tblPr/>
      <w:tcPr>
        <w:shd w:val="clear" w:color="auto" w:fill="DDEEEC"/>
      </w:tcPr>
    </w:tblStylePr>
  </w:style>
  <w:style w:type="paragraph" w:customStyle="1" w:styleId="MFNumLev1">
    <w:name w:val="MFNumLev1"/>
    <w:basedOn w:val="Normal"/>
    <w:rsid w:val="00640D3E"/>
    <w:pPr>
      <w:tabs>
        <w:tab w:val="num" w:pos="720"/>
      </w:tabs>
      <w:spacing w:before="0" w:after="240" w:line="240" w:lineRule="auto"/>
      <w:ind w:left="720" w:hanging="720"/>
    </w:pPr>
    <w:rPr>
      <w:rFonts w:ascii="Times New Roman Bold" w:hAnsi="Times New Roman Bold"/>
      <w:b/>
      <w:sz w:val="40"/>
      <w:szCs w:val="40"/>
      <w:lang w:eastAsia="en-US"/>
    </w:rPr>
  </w:style>
  <w:style w:type="paragraph" w:customStyle="1" w:styleId="MFNumLev2">
    <w:name w:val="MFNumLev2"/>
    <w:basedOn w:val="Normal"/>
    <w:rsid w:val="00640D3E"/>
    <w:pPr>
      <w:tabs>
        <w:tab w:val="num" w:pos="720"/>
      </w:tabs>
      <w:spacing w:before="0" w:after="240" w:line="240" w:lineRule="auto"/>
      <w:ind w:left="720" w:hanging="720"/>
    </w:pPr>
    <w:rPr>
      <w:rFonts w:ascii="Times New Roman" w:hAnsi="Times New Roman"/>
      <w:sz w:val="22"/>
      <w:lang w:eastAsia="en-US"/>
    </w:rPr>
  </w:style>
  <w:style w:type="paragraph" w:customStyle="1" w:styleId="MFNumLev4">
    <w:name w:val="MFNumLev4"/>
    <w:basedOn w:val="Normal"/>
    <w:rsid w:val="00640D3E"/>
    <w:pPr>
      <w:tabs>
        <w:tab w:val="num" w:pos="2160"/>
      </w:tabs>
      <w:spacing w:before="0" w:after="240" w:line="240" w:lineRule="auto"/>
      <w:ind w:left="2160" w:hanging="720"/>
    </w:pPr>
    <w:rPr>
      <w:rFonts w:ascii="Times New Roman" w:hAnsi="Times New Roman"/>
      <w:sz w:val="22"/>
      <w:lang w:eastAsia="en-US"/>
    </w:rPr>
  </w:style>
  <w:style w:type="paragraph" w:customStyle="1" w:styleId="MFNumLev5">
    <w:name w:val="MFNumLev5"/>
    <w:basedOn w:val="Normal"/>
    <w:rsid w:val="00640D3E"/>
    <w:pPr>
      <w:tabs>
        <w:tab w:val="num" w:pos="2880"/>
      </w:tabs>
      <w:spacing w:before="0" w:after="240" w:line="240" w:lineRule="auto"/>
      <w:ind w:left="2880" w:hanging="720"/>
    </w:pPr>
    <w:rPr>
      <w:rFonts w:ascii="Times New Roman" w:hAnsi="Times New Roman"/>
      <w:sz w:val="22"/>
      <w:lang w:eastAsia="en-US"/>
    </w:rPr>
  </w:style>
  <w:style w:type="paragraph" w:customStyle="1" w:styleId="MFNumLev6">
    <w:name w:val="MFNumLev6"/>
    <w:basedOn w:val="Normal"/>
    <w:rsid w:val="00640D3E"/>
    <w:pPr>
      <w:tabs>
        <w:tab w:val="num" w:pos="3600"/>
      </w:tabs>
      <w:spacing w:before="0" w:after="240" w:line="240" w:lineRule="auto"/>
      <w:ind w:left="3600" w:hanging="720"/>
    </w:pPr>
    <w:rPr>
      <w:rFonts w:ascii="Times New Roman" w:hAnsi="Times New Roman"/>
      <w:sz w:val="22"/>
      <w:lang w:eastAsia="en-US"/>
    </w:rPr>
  </w:style>
  <w:style w:type="table" w:customStyle="1" w:styleId="TableGrid30">
    <w:name w:val="Table Grid3"/>
    <w:basedOn w:val="TableNormal"/>
    <w:next w:val="TableGrid"/>
    <w:uiPriority w:val="59"/>
    <w:rsid w:val="00640D3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640D3E"/>
    <w:rPr>
      <w:rFonts w:asciiTheme="minorHAnsi" w:eastAsiaTheme="minorHAnsi" w:hAnsiTheme="minorHAnsi" w:cstheme="minorBidi"/>
      <w:sz w:val="22"/>
      <w:szCs w:val="22"/>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HeaderChar">
    <w:name w:val="Header Char"/>
    <w:aliases w:val="ho Char,header odd Char"/>
    <w:basedOn w:val="DefaultParagraphFont"/>
    <w:link w:val="Header"/>
    <w:uiPriority w:val="99"/>
    <w:rsid w:val="00640D3E"/>
    <w:rPr>
      <w:rFonts w:ascii="Arial" w:hAnsi="Arial"/>
      <w:i/>
      <w:color w:val="002060"/>
      <w:szCs w:val="24"/>
      <w:lang w:eastAsia="en-GB"/>
    </w:rPr>
  </w:style>
  <w:style w:type="table" w:customStyle="1" w:styleId="GridTable4-Accent12">
    <w:name w:val="Grid Table 4 - Accent 12"/>
    <w:basedOn w:val="TableNormal"/>
    <w:next w:val="TableNormal"/>
    <w:uiPriority w:val="49"/>
    <w:rsid w:val="00564B18"/>
    <w:rPr>
      <w:rFonts w:asciiTheme="minorHAnsi" w:eastAsiaTheme="minorHAnsi" w:hAnsiTheme="minorHAnsi" w:cstheme="minorBidi"/>
      <w:sz w:val="22"/>
      <w:szCs w:val="22"/>
      <w:lang w:eastAsia="en-US"/>
    </w:rPr>
    <w:tblPr>
      <w:tblStyleRowBandSize w:val="1"/>
      <w:tblStyleColBandSize w:val="1"/>
      <w:tblBorders>
        <w:top w:val="single" w:sz="4" w:space="0" w:color="9ACEC8"/>
        <w:left w:val="single" w:sz="4" w:space="0" w:color="9ACEC8"/>
        <w:bottom w:val="single" w:sz="4" w:space="0" w:color="9ACEC8"/>
        <w:right w:val="single" w:sz="4" w:space="0" w:color="9ACEC8"/>
        <w:insideH w:val="single" w:sz="4" w:space="0" w:color="9ACEC8"/>
        <w:insideV w:val="single" w:sz="4" w:space="0" w:color="9ACEC8"/>
      </w:tblBorders>
    </w:tblPr>
    <w:tblStylePr w:type="firstRow">
      <w:rPr>
        <w:b/>
        <w:bCs/>
        <w:color w:val="FFFFFF"/>
      </w:rPr>
      <w:tblPr/>
      <w:tcPr>
        <w:tcBorders>
          <w:top w:val="single" w:sz="4" w:space="0" w:color="57AEA5"/>
          <w:left w:val="single" w:sz="4" w:space="0" w:color="57AEA5"/>
          <w:bottom w:val="single" w:sz="4" w:space="0" w:color="57AEA5"/>
          <w:right w:val="single" w:sz="4" w:space="0" w:color="57AEA5"/>
          <w:insideH w:val="nil"/>
          <w:insideV w:val="nil"/>
        </w:tcBorders>
        <w:shd w:val="clear" w:color="auto" w:fill="57AEA5"/>
      </w:tcPr>
    </w:tblStylePr>
    <w:tblStylePr w:type="lastRow">
      <w:rPr>
        <w:b/>
        <w:bCs/>
      </w:rPr>
      <w:tblPr/>
      <w:tcPr>
        <w:tcBorders>
          <w:top w:val="double" w:sz="4" w:space="0" w:color="57AEA5"/>
        </w:tcBorders>
      </w:tcPr>
    </w:tblStylePr>
    <w:tblStylePr w:type="firstCol">
      <w:rPr>
        <w:b/>
        <w:bCs/>
      </w:rPr>
    </w:tblStylePr>
    <w:tblStylePr w:type="lastCol">
      <w:rPr>
        <w:b/>
        <w:bCs/>
      </w:rPr>
    </w:tblStylePr>
    <w:tblStylePr w:type="band1Vert">
      <w:tblPr/>
      <w:tcPr>
        <w:shd w:val="clear" w:color="auto" w:fill="DDEEEC"/>
      </w:tcPr>
    </w:tblStylePr>
    <w:tblStylePr w:type="band1Horz">
      <w:tblPr/>
      <w:tcPr>
        <w:shd w:val="clear" w:color="auto" w:fill="DDEEEC"/>
      </w:tcPr>
    </w:tblStylePr>
  </w:style>
  <w:style w:type="paragraph" w:customStyle="1" w:styleId="TableParagraph">
    <w:name w:val="Table Paragraph"/>
    <w:basedOn w:val="Normal"/>
    <w:uiPriority w:val="1"/>
    <w:qFormat/>
    <w:rsid w:val="000478E8"/>
    <w:pPr>
      <w:autoSpaceDE w:val="0"/>
      <w:autoSpaceDN w:val="0"/>
      <w:adjustRightInd w:val="0"/>
      <w:spacing w:before="0" w:after="0" w:line="240" w:lineRule="auto"/>
      <w:ind w:left="98"/>
      <w:jc w:val="left"/>
    </w:pPr>
    <w:rPr>
      <w:rFonts w:ascii="Calibri" w:eastAsiaTheme="minorHAnsi" w:hAnsi="Calibri" w:cs="Calibri"/>
      <w:sz w:val="24"/>
      <w:lang w:eastAsia="en-US"/>
    </w:rPr>
  </w:style>
  <w:style w:type="paragraph" w:styleId="BodyText2">
    <w:name w:val="Body Text 2"/>
    <w:basedOn w:val="Normal"/>
    <w:link w:val="BodyText2Char"/>
    <w:uiPriority w:val="99"/>
    <w:rsid w:val="0029663E"/>
    <w:pPr>
      <w:spacing w:before="240" w:line="480" w:lineRule="auto"/>
    </w:pPr>
    <w:rPr>
      <w:rFonts w:eastAsia="Calibri" w:cs="Arial"/>
      <w:color w:val="000000"/>
      <w:sz w:val="22"/>
      <w:szCs w:val="22"/>
      <w:lang w:val="en-GB" w:eastAsia="en-US"/>
    </w:rPr>
  </w:style>
  <w:style w:type="character" w:customStyle="1" w:styleId="BodyText2Char">
    <w:name w:val="Body Text 2 Char"/>
    <w:basedOn w:val="DefaultParagraphFont"/>
    <w:link w:val="BodyText2"/>
    <w:uiPriority w:val="99"/>
    <w:rsid w:val="0029663E"/>
    <w:rPr>
      <w:rFonts w:ascii="Arial" w:eastAsia="Calibri" w:hAnsi="Arial" w:cs="Arial"/>
      <w:color w:val="000000"/>
      <w:sz w:val="22"/>
      <w:szCs w:val="22"/>
      <w:lang w:val="en-GB" w:eastAsia="en-US"/>
    </w:rPr>
  </w:style>
  <w:style w:type="paragraph" w:customStyle="1" w:styleId="TableText">
    <w:name w:val="Table Text"/>
    <w:aliases w:val="Table text"/>
    <w:basedOn w:val="Normal"/>
    <w:rsid w:val="0029663E"/>
    <w:pPr>
      <w:keepLines/>
      <w:tabs>
        <w:tab w:val="left" w:pos="720"/>
        <w:tab w:val="left" w:pos="1440"/>
        <w:tab w:val="left" w:pos="2304"/>
        <w:tab w:val="right" w:pos="7938"/>
      </w:tabs>
      <w:suppressAutoHyphens/>
      <w:spacing w:before="40" w:after="40" w:line="360" w:lineRule="auto"/>
    </w:pPr>
    <w:rPr>
      <w:rFonts w:ascii="Times New Roman" w:hAnsi="Times New Roman" w:cs="Arial"/>
      <w:color w:val="000000"/>
      <w:kern w:val="28"/>
      <w:sz w:val="22"/>
      <w:szCs w:val="22"/>
      <w:lang w:val="en-GB" w:eastAsia="en-US"/>
    </w:rPr>
  </w:style>
  <w:style w:type="paragraph" w:styleId="BodyText3">
    <w:name w:val="Body Text 3"/>
    <w:basedOn w:val="Normal"/>
    <w:link w:val="BodyText3Char"/>
    <w:uiPriority w:val="99"/>
    <w:rsid w:val="0029663E"/>
    <w:pPr>
      <w:spacing w:before="240" w:line="276" w:lineRule="auto"/>
    </w:pPr>
    <w:rPr>
      <w:rFonts w:eastAsia="Calibri" w:cs="Arial"/>
      <w:color w:val="000000"/>
      <w:sz w:val="16"/>
      <w:szCs w:val="16"/>
      <w:lang w:val="en-GB" w:eastAsia="en-US"/>
    </w:rPr>
  </w:style>
  <w:style w:type="character" w:customStyle="1" w:styleId="BodyText3Char">
    <w:name w:val="Body Text 3 Char"/>
    <w:basedOn w:val="DefaultParagraphFont"/>
    <w:link w:val="BodyText3"/>
    <w:uiPriority w:val="99"/>
    <w:rsid w:val="0029663E"/>
    <w:rPr>
      <w:rFonts w:ascii="Arial" w:eastAsia="Calibri" w:hAnsi="Arial" w:cs="Arial"/>
      <w:color w:val="000000"/>
      <w:sz w:val="16"/>
      <w:szCs w:val="16"/>
      <w:lang w:val="en-GB" w:eastAsia="en-US"/>
    </w:rPr>
  </w:style>
  <w:style w:type="table" w:styleId="GridTable4-Accent5">
    <w:name w:val="Grid Table 4 Accent 5"/>
    <w:basedOn w:val="TableNormal"/>
    <w:uiPriority w:val="49"/>
    <w:rsid w:val="0029663E"/>
    <w:rPr>
      <w:rFonts w:asciiTheme="minorHAnsi"/>
      <w:sz w:val="22"/>
      <w:szCs w:val="22"/>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ListBullet">
    <w:name w:val="List Bullet"/>
    <w:basedOn w:val="Normal"/>
    <w:uiPriority w:val="1"/>
    <w:unhideWhenUsed/>
    <w:qFormat/>
    <w:rsid w:val="0029663E"/>
    <w:pPr>
      <w:numPr>
        <w:numId w:val="10"/>
      </w:numPr>
      <w:spacing w:before="0" w:after="60" w:line="288" w:lineRule="auto"/>
      <w:jc w:val="left"/>
    </w:pPr>
    <w:rPr>
      <w:rFonts w:asciiTheme="minorHAnsi" w:eastAsiaTheme="minorEastAsia" w:hAnsiTheme="minorHAnsi" w:cstheme="minorHAnsi"/>
      <w:b/>
      <w:color w:val="404040" w:themeColor="text1" w:themeTint="BF"/>
      <w:sz w:val="22"/>
      <w:szCs w:val="18"/>
      <w:lang w:val="en-US" w:eastAsia="ja-JP"/>
    </w:rPr>
  </w:style>
  <w:style w:type="character" w:customStyle="1" w:styleId="DefaultTextChar">
    <w:name w:val="Default Text Char"/>
    <w:link w:val="DefaultText"/>
    <w:locked/>
    <w:rsid w:val="0029663E"/>
    <w:rPr>
      <w:sz w:val="24"/>
      <w:szCs w:val="24"/>
    </w:rPr>
  </w:style>
  <w:style w:type="paragraph" w:customStyle="1" w:styleId="DefaultText">
    <w:name w:val="Default Text"/>
    <w:basedOn w:val="Normal"/>
    <w:link w:val="DefaultTextChar"/>
    <w:rsid w:val="0029663E"/>
    <w:pPr>
      <w:spacing w:before="0" w:after="0" w:line="240" w:lineRule="auto"/>
      <w:jc w:val="left"/>
    </w:pPr>
    <w:rPr>
      <w:rFonts w:ascii="Times New Roman" w:hAnsi="Times New Roman"/>
      <w:sz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923690">
      <w:bodyDiv w:val="1"/>
      <w:marLeft w:val="0"/>
      <w:marRight w:val="0"/>
      <w:marTop w:val="0"/>
      <w:marBottom w:val="0"/>
      <w:divBdr>
        <w:top w:val="none" w:sz="0" w:space="0" w:color="auto"/>
        <w:left w:val="none" w:sz="0" w:space="0" w:color="auto"/>
        <w:bottom w:val="none" w:sz="0" w:space="0" w:color="auto"/>
        <w:right w:val="none" w:sz="0" w:space="0" w:color="auto"/>
      </w:divBdr>
      <w:divsChild>
        <w:div w:id="313727959">
          <w:marLeft w:val="0"/>
          <w:marRight w:val="0"/>
          <w:marTop w:val="0"/>
          <w:marBottom w:val="0"/>
          <w:divBdr>
            <w:top w:val="none" w:sz="0" w:space="0" w:color="auto"/>
            <w:left w:val="none" w:sz="0" w:space="0" w:color="auto"/>
            <w:bottom w:val="none" w:sz="0" w:space="0" w:color="auto"/>
            <w:right w:val="none" w:sz="0" w:space="0" w:color="auto"/>
          </w:divBdr>
        </w:div>
      </w:divsChild>
    </w:div>
    <w:div w:id="162743838">
      <w:bodyDiv w:val="1"/>
      <w:marLeft w:val="0"/>
      <w:marRight w:val="0"/>
      <w:marTop w:val="0"/>
      <w:marBottom w:val="0"/>
      <w:divBdr>
        <w:top w:val="none" w:sz="0" w:space="0" w:color="auto"/>
        <w:left w:val="none" w:sz="0" w:space="0" w:color="auto"/>
        <w:bottom w:val="none" w:sz="0" w:space="0" w:color="auto"/>
        <w:right w:val="none" w:sz="0" w:space="0" w:color="auto"/>
      </w:divBdr>
      <w:divsChild>
        <w:div w:id="630668312">
          <w:marLeft w:val="0"/>
          <w:marRight w:val="0"/>
          <w:marTop w:val="0"/>
          <w:marBottom w:val="0"/>
          <w:divBdr>
            <w:top w:val="none" w:sz="0" w:space="0" w:color="auto"/>
            <w:left w:val="none" w:sz="0" w:space="0" w:color="auto"/>
            <w:bottom w:val="none" w:sz="0" w:space="0" w:color="auto"/>
            <w:right w:val="none" w:sz="0" w:space="0" w:color="auto"/>
          </w:divBdr>
          <w:divsChild>
            <w:div w:id="439644536">
              <w:marLeft w:val="0"/>
              <w:marRight w:val="0"/>
              <w:marTop w:val="0"/>
              <w:marBottom w:val="0"/>
              <w:divBdr>
                <w:top w:val="none" w:sz="0" w:space="0" w:color="auto"/>
                <w:left w:val="none" w:sz="0" w:space="0" w:color="auto"/>
                <w:bottom w:val="none" w:sz="0" w:space="0" w:color="auto"/>
                <w:right w:val="none" w:sz="0" w:space="0" w:color="auto"/>
              </w:divBdr>
              <w:divsChild>
                <w:div w:id="109035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386447">
      <w:bodyDiv w:val="1"/>
      <w:marLeft w:val="0"/>
      <w:marRight w:val="0"/>
      <w:marTop w:val="0"/>
      <w:marBottom w:val="0"/>
      <w:divBdr>
        <w:top w:val="none" w:sz="0" w:space="0" w:color="auto"/>
        <w:left w:val="none" w:sz="0" w:space="0" w:color="auto"/>
        <w:bottom w:val="none" w:sz="0" w:space="0" w:color="auto"/>
        <w:right w:val="none" w:sz="0" w:space="0" w:color="auto"/>
      </w:divBdr>
    </w:div>
    <w:div w:id="668363676">
      <w:bodyDiv w:val="1"/>
      <w:marLeft w:val="0"/>
      <w:marRight w:val="0"/>
      <w:marTop w:val="0"/>
      <w:marBottom w:val="0"/>
      <w:divBdr>
        <w:top w:val="none" w:sz="0" w:space="0" w:color="auto"/>
        <w:left w:val="none" w:sz="0" w:space="0" w:color="auto"/>
        <w:bottom w:val="none" w:sz="0" w:space="0" w:color="auto"/>
        <w:right w:val="none" w:sz="0" w:space="0" w:color="auto"/>
      </w:divBdr>
      <w:divsChild>
        <w:div w:id="130294354">
          <w:marLeft w:val="0"/>
          <w:marRight w:val="0"/>
          <w:marTop w:val="0"/>
          <w:marBottom w:val="0"/>
          <w:divBdr>
            <w:top w:val="none" w:sz="0" w:space="0" w:color="auto"/>
            <w:left w:val="none" w:sz="0" w:space="0" w:color="auto"/>
            <w:bottom w:val="none" w:sz="0" w:space="0" w:color="auto"/>
            <w:right w:val="none" w:sz="0" w:space="0" w:color="auto"/>
          </w:divBdr>
        </w:div>
        <w:div w:id="602110544">
          <w:marLeft w:val="0"/>
          <w:marRight w:val="0"/>
          <w:marTop w:val="0"/>
          <w:marBottom w:val="0"/>
          <w:divBdr>
            <w:top w:val="none" w:sz="0" w:space="0" w:color="auto"/>
            <w:left w:val="none" w:sz="0" w:space="0" w:color="auto"/>
            <w:bottom w:val="none" w:sz="0" w:space="0" w:color="auto"/>
            <w:right w:val="none" w:sz="0" w:space="0" w:color="auto"/>
          </w:divBdr>
        </w:div>
        <w:div w:id="825587743">
          <w:marLeft w:val="0"/>
          <w:marRight w:val="0"/>
          <w:marTop w:val="0"/>
          <w:marBottom w:val="0"/>
          <w:divBdr>
            <w:top w:val="none" w:sz="0" w:space="0" w:color="auto"/>
            <w:left w:val="none" w:sz="0" w:space="0" w:color="auto"/>
            <w:bottom w:val="none" w:sz="0" w:space="0" w:color="auto"/>
            <w:right w:val="none" w:sz="0" w:space="0" w:color="auto"/>
          </w:divBdr>
        </w:div>
        <w:div w:id="1576433013">
          <w:marLeft w:val="0"/>
          <w:marRight w:val="0"/>
          <w:marTop w:val="0"/>
          <w:marBottom w:val="0"/>
          <w:divBdr>
            <w:top w:val="none" w:sz="0" w:space="0" w:color="auto"/>
            <w:left w:val="none" w:sz="0" w:space="0" w:color="auto"/>
            <w:bottom w:val="none" w:sz="0" w:space="0" w:color="auto"/>
            <w:right w:val="none" w:sz="0" w:space="0" w:color="auto"/>
          </w:divBdr>
        </w:div>
      </w:divsChild>
    </w:div>
    <w:div w:id="885416124">
      <w:bodyDiv w:val="1"/>
      <w:marLeft w:val="0"/>
      <w:marRight w:val="0"/>
      <w:marTop w:val="0"/>
      <w:marBottom w:val="0"/>
      <w:divBdr>
        <w:top w:val="none" w:sz="0" w:space="0" w:color="auto"/>
        <w:left w:val="none" w:sz="0" w:space="0" w:color="auto"/>
        <w:bottom w:val="none" w:sz="0" w:space="0" w:color="auto"/>
        <w:right w:val="none" w:sz="0" w:space="0" w:color="auto"/>
      </w:divBdr>
    </w:div>
    <w:div w:id="894699088">
      <w:bodyDiv w:val="1"/>
      <w:marLeft w:val="0"/>
      <w:marRight w:val="0"/>
      <w:marTop w:val="0"/>
      <w:marBottom w:val="0"/>
      <w:divBdr>
        <w:top w:val="none" w:sz="0" w:space="0" w:color="auto"/>
        <w:left w:val="none" w:sz="0" w:space="0" w:color="auto"/>
        <w:bottom w:val="none" w:sz="0" w:space="0" w:color="auto"/>
        <w:right w:val="none" w:sz="0" w:space="0" w:color="auto"/>
      </w:divBdr>
    </w:div>
    <w:div w:id="1229344688">
      <w:bodyDiv w:val="1"/>
      <w:marLeft w:val="0"/>
      <w:marRight w:val="0"/>
      <w:marTop w:val="0"/>
      <w:marBottom w:val="0"/>
      <w:divBdr>
        <w:top w:val="none" w:sz="0" w:space="0" w:color="auto"/>
        <w:left w:val="none" w:sz="0" w:space="0" w:color="auto"/>
        <w:bottom w:val="none" w:sz="0" w:space="0" w:color="auto"/>
        <w:right w:val="none" w:sz="0" w:space="0" w:color="auto"/>
      </w:divBdr>
    </w:div>
    <w:div w:id="1252619861">
      <w:bodyDiv w:val="1"/>
      <w:marLeft w:val="0"/>
      <w:marRight w:val="0"/>
      <w:marTop w:val="0"/>
      <w:marBottom w:val="0"/>
      <w:divBdr>
        <w:top w:val="none" w:sz="0" w:space="0" w:color="auto"/>
        <w:left w:val="none" w:sz="0" w:space="0" w:color="auto"/>
        <w:bottom w:val="none" w:sz="0" w:space="0" w:color="auto"/>
        <w:right w:val="none" w:sz="0" w:space="0" w:color="auto"/>
      </w:divBdr>
    </w:div>
    <w:div w:id="1312490957">
      <w:bodyDiv w:val="1"/>
      <w:marLeft w:val="0"/>
      <w:marRight w:val="0"/>
      <w:marTop w:val="0"/>
      <w:marBottom w:val="0"/>
      <w:divBdr>
        <w:top w:val="none" w:sz="0" w:space="0" w:color="auto"/>
        <w:left w:val="none" w:sz="0" w:space="0" w:color="auto"/>
        <w:bottom w:val="none" w:sz="0" w:space="0" w:color="auto"/>
        <w:right w:val="none" w:sz="0" w:space="0" w:color="auto"/>
      </w:divBdr>
      <w:divsChild>
        <w:div w:id="1612740475">
          <w:marLeft w:val="0"/>
          <w:marRight w:val="0"/>
          <w:marTop w:val="0"/>
          <w:marBottom w:val="0"/>
          <w:divBdr>
            <w:top w:val="none" w:sz="0" w:space="0" w:color="auto"/>
            <w:left w:val="none" w:sz="0" w:space="0" w:color="auto"/>
            <w:bottom w:val="none" w:sz="0" w:space="0" w:color="auto"/>
            <w:right w:val="none" w:sz="0" w:space="0" w:color="auto"/>
          </w:divBdr>
        </w:div>
        <w:div w:id="1667905672">
          <w:marLeft w:val="0"/>
          <w:marRight w:val="0"/>
          <w:marTop w:val="0"/>
          <w:marBottom w:val="0"/>
          <w:divBdr>
            <w:top w:val="none" w:sz="0" w:space="0" w:color="auto"/>
            <w:left w:val="none" w:sz="0" w:space="0" w:color="auto"/>
            <w:bottom w:val="none" w:sz="0" w:space="0" w:color="auto"/>
            <w:right w:val="none" w:sz="0" w:space="0" w:color="auto"/>
          </w:divBdr>
        </w:div>
      </w:divsChild>
    </w:div>
    <w:div w:id="1471627996">
      <w:bodyDiv w:val="1"/>
      <w:marLeft w:val="0"/>
      <w:marRight w:val="0"/>
      <w:marTop w:val="0"/>
      <w:marBottom w:val="0"/>
      <w:divBdr>
        <w:top w:val="none" w:sz="0" w:space="0" w:color="auto"/>
        <w:left w:val="none" w:sz="0" w:space="0" w:color="auto"/>
        <w:bottom w:val="none" w:sz="0" w:space="0" w:color="auto"/>
        <w:right w:val="none" w:sz="0" w:space="0" w:color="auto"/>
      </w:divBdr>
      <w:divsChild>
        <w:div w:id="1823351669">
          <w:marLeft w:val="0"/>
          <w:marRight w:val="0"/>
          <w:marTop w:val="0"/>
          <w:marBottom w:val="0"/>
          <w:divBdr>
            <w:top w:val="none" w:sz="0" w:space="0" w:color="auto"/>
            <w:left w:val="none" w:sz="0" w:space="0" w:color="auto"/>
            <w:bottom w:val="none" w:sz="0" w:space="0" w:color="auto"/>
            <w:right w:val="none" w:sz="0" w:space="0" w:color="auto"/>
          </w:divBdr>
          <w:divsChild>
            <w:div w:id="98256226">
              <w:marLeft w:val="0"/>
              <w:marRight w:val="0"/>
              <w:marTop w:val="0"/>
              <w:marBottom w:val="0"/>
              <w:divBdr>
                <w:top w:val="none" w:sz="0" w:space="0" w:color="auto"/>
                <w:left w:val="none" w:sz="0" w:space="0" w:color="auto"/>
                <w:bottom w:val="none" w:sz="0" w:space="0" w:color="auto"/>
                <w:right w:val="none" w:sz="0" w:space="0" w:color="auto"/>
              </w:divBdr>
              <w:divsChild>
                <w:div w:id="484050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917370">
      <w:bodyDiv w:val="1"/>
      <w:marLeft w:val="0"/>
      <w:marRight w:val="0"/>
      <w:marTop w:val="0"/>
      <w:marBottom w:val="0"/>
      <w:divBdr>
        <w:top w:val="none" w:sz="0" w:space="0" w:color="auto"/>
        <w:left w:val="none" w:sz="0" w:space="0" w:color="auto"/>
        <w:bottom w:val="none" w:sz="0" w:space="0" w:color="auto"/>
        <w:right w:val="none" w:sz="0" w:space="0" w:color="auto"/>
      </w:divBdr>
    </w:div>
    <w:div w:id="1812285465">
      <w:bodyDiv w:val="1"/>
      <w:marLeft w:val="0"/>
      <w:marRight w:val="0"/>
      <w:marTop w:val="0"/>
      <w:marBottom w:val="0"/>
      <w:divBdr>
        <w:top w:val="none" w:sz="0" w:space="0" w:color="auto"/>
        <w:left w:val="none" w:sz="0" w:space="0" w:color="auto"/>
        <w:bottom w:val="none" w:sz="0" w:space="0" w:color="auto"/>
        <w:right w:val="none" w:sz="0" w:space="0" w:color="auto"/>
      </w:divBdr>
      <w:divsChild>
        <w:div w:id="244346307">
          <w:marLeft w:val="0"/>
          <w:marRight w:val="0"/>
          <w:marTop w:val="0"/>
          <w:marBottom w:val="0"/>
          <w:divBdr>
            <w:top w:val="none" w:sz="0" w:space="0" w:color="auto"/>
            <w:left w:val="none" w:sz="0" w:space="0" w:color="auto"/>
            <w:bottom w:val="none" w:sz="0" w:space="0" w:color="auto"/>
            <w:right w:val="none" w:sz="0" w:space="0" w:color="auto"/>
          </w:divBdr>
        </w:div>
        <w:div w:id="495153435">
          <w:marLeft w:val="0"/>
          <w:marRight w:val="0"/>
          <w:marTop w:val="0"/>
          <w:marBottom w:val="0"/>
          <w:divBdr>
            <w:top w:val="none" w:sz="0" w:space="0" w:color="auto"/>
            <w:left w:val="none" w:sz="0" w:space="0" w:color="auto"/>
            <w:bottom w:val="none" w:sz="0" w:space="0" w:color="auto"/>
            <w:right w:val="none" w:sz="0" w:space="0" w:color="auto"/>
          </w:divBdr>
        </w:div>
        <w:div w:id="1218275322">
          <w:marLeft w:val="0"/>
          <w:marRight w:val="0"/>
          <w:marTop w:val="0"/>
          <w:marBottom w:val="0"/>
          <w:divBdr>
            <w:top w:val="none" w:sz="0" w:space="0" w:color="auto"/>
            <w:left w:val="none" w:sz="0" w:space="0" w:color="auto"/>
            <w:bottom w:val="none" w:sz="0" w:space="0" w:color="auto"/>
            <w:right w:val="none" w:sz="0" w:space="0" w:color="auto"/>
          </w:divBdr>
        </w:div>
        <w:div w:id="2049837093">
          <w:marLeft w:val="0"/>
          <w:marRight w:val="0"/>
          <w:marTop w:val="0"/>
          <w:marBottom w:val="0"/>
          <w:divBdr>
            <w:top w:val="none" w:sz="0" w:space="0" w:color="auto"/>
            <w:left w:val="none" w:sz="0" w:space="0" w:color="auto"/>
            <w:bottom w:val="none" w:sz="0" w:space="0" w:color="auto"/>
            <w:right w:val="none" w:sz="0" w:space="0" w:color="auto"/>
          </w:divBdr>
        </w:div>
      </w:divsChild>
    </w:div>
    <w:div w:id="1917856286">
      <w:bodyDiv w:val="1"/>
      <w:marLeft w:val="0"/>
      <w:marRight w:val="0"/>
      <w:marTop w:val="0"/>
      <w:marBottom w:val="0"/>
      <w:divBdr>
        <w:top w:val="none" w:sz="0" w:space="0" w:color="auto"/>
        <w:left w:val="none" w:sz="0" w:space="0" w:color="auto"/>
        <w:bottom w:val="none" w:sz="0" w:space="0" w:color="auto"/>
        <w:right w:val="none" w:sz="0" w:space="0" w:color="auto"/>
      </w:divBdr>
    </w:div>
    <w:div w:id="2096899983">
      <w:bodyDiv w:val="1"/>
      <w:marLeft w:val="0"/>
      <w:marRight w:val="0"/>
      <w:marTop w:val="0"/>
      <w:marBottom w:val="0"/>
      <w:divBdr>
        <w:top w:val="none" w:sz="0" w:space="0" w:color="auto"/>
        <w:left w:val="none" w:sz="0" w:space="0" w:color="auto"/>
        <w:bottom w:val="none" w:sz="0" w:space="0" w:color="auto"/>
        <w:right w:val="none" w:sz="0" w:space="0" w:color="auto"/>
      </w:divBdr>
    </w:div>
    <w:div w:id="2107922739">
      <w:bodyDiv w:val="1"/>
      <w:marLeft w:val="0"/>
      <w:marRight w:val="0"/>
      <w:marTop w:val="0"/>
      <w:marBottom w:val="0"/>
      <w:divBdr>
        <w:top w:val="none" w:sz="0" w:space="0" w:color="auto"/>
        <w:left w:val="none" w:sz="0" w:space="0" w:color="auto"/>
        <w:bottom w:val="none" w:sz="0" w:space="0" w:color="auto"/>
        <w:right w:val="none" w:sz="0" w:space="0" w:color="auto"/>
      </w:divBdr>
      <w:divsChild>
        <w:div w:id="247470555">
          <w:blockQuote w:val="1"/>
          <w:marLeft w:val="75"/>
          <w:marRight w:val="0"/>
          <w:marTop w:val="100"/>
          <w:marBottom w:val="100"/>
          <w:divBdr>
            <w:top w:val="none" w:sz="0" w:space="0" w:color="auto"/>
            <w:left w:val="single" w:sz="12" w:space="4" w:color="0000FF"/>
            <w:bottom w:val="none" w:sz="0" w:space="0" w:color="auto"/>
            <w:right w:val="none" w:sz="0" w:space="0" w:color="auto"/>
          </w:divBdr>
          <w:divsChild>
            <w:div w:id="793014277">
              <w:blockQuote w:val="1"/>
              <w:marLeft w:val="75"/>
              <w:marRight w:val="0"/>
              <w:marTop w:val="100"/>
              <w:marBottom w:val="100"/>
              <w:divBdr>
                <w:top w:val="none" w:sz="0" w:space="0" w:color="auto"/>
                <w:left w:val="single" w:sz="12" w:space="4" w:color="0000FF"/>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revenue.ie/en/online/tax-clearance.html"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vidg\Downloads\PBP-04-F18%20PUNCH%20Report%20Template_Planning.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93FBA03603A446EA89517D33E4ECFFE"/>
        <w:category>
          <w:name w:val="General"/>
          <w:gallery w:val="placeholder"/>
        </w:category>
        <w:types>
          <w:type w:val="bbPlcHdr"/>
        </w:types>
        <w:behaviors>
          <w:behavior w:val="content"/>
        </w:behaviors>
        <w:guid w:val="{282374FC-9369-4454-8E36-0F9F37D7D632}"/>
      </w:docPartPr>
      <w:docPartBody>
        <w:p w:rsidR="008B2F93" w:rsidRDefault="008B2F93" w:rsidP="008B2F93">
          <w:pPr>
            <w:pStyle w:val="693FBA03603A446EA89517D33E4ECFFE"/>
          </w:pPr>
          <w:r w:rsidRPr="00733B16">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F93"/>
    <w:rsid w:val="001231AA"/>
    <w:rsid w:val="001917A2"/>
    <w:rsid w:val="00261B1D"/>
    <w:rsid w:val="00316AB2"/>
    <w:rsid w:val="0048256A"/>
    <w:rsid w:val="00660055"/>
    <w:rsid w:val="008B2F93"/>
    <w:rsid w:val="00910175"/>
    <w:rsid w:val="00CE0775"/>
    <w:rsid w:val="00D32FA4"/>
    <w:rsid w:val="00E91AE6"/>
    <w:rsid w:val="00F0100A"/>
    <w:rsid w:val="00F865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8B2F93"/>
    <w:rPr>
      <w:rFonts w:cs="Times New Roman"/>
      <w:color w:val="808080"/>
    </w:rPr>
  </w:style>
  <w:style w:type="paragraph" w:customStyle="1" w:styleId="693FBA03603A446EA89517D33E4ECFFE">
    <w:name w:val="693FBA03603A446EA89517D33E4ECFFE"/>
    <w:rsid w:val="008B2F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14D9E6B7-5EB8-4237-9624-48E790E54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PBP-04-F18 PUNCH Report Template_Planning.dotx</Template>
  <TotalTime>50</TotalTime>
  <Pages>24</Pages>
  <Words>4456</Words>
  <Characters>25403</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PUNCH Tagline Suggestions</vt:lpstr>
    </vt:vector>
  </TitlesOfParts>
  <Company>Michael Punch &amp; Partners</Company>
  <LinksUpToDate>false</LinksUpToDate>
  <CharactersWithSpaces>29800</CharactersWithSpaces>
  <SharedDoc>false</SharedDoc>
  <HLinks>
    <vt:vector size="78" baseType="variant">
      <vt:variant>
        <vt:i4>1048635</vt:i4>
      </vt:variant>
      <vt:variant>
        <vt:i4>74</vt:i4>
      </vt:variant>
      <vt:variant>
        <vt:i4>0</vt:i4>
      </vt:variant>
      <vt:variant>
        <vt:i4>5</vt:i4>
      </vt:variant>
      <vt:variant>
        <vt:lpwstr/>
      </vt:variant>
      <vt:variant>
        <vt:lpwstr>_Toc498006788</vt:lpwstr>
      </vt:variant>
      <vt:variant>
        <vt:i4>1048635</vt:i4>
      </vt:variant>
      <vt:variant>
        <vt:i4>68</vt:i4>
      </vt:variant>
      <vt:variant>
        <vt:i4>0</vt:i4>
      </vt:variant>
      <vt:variant>
        <vt:i4>5</vt:i4>
      </vt:variant>
      <vt:variant>
        <vt:lpwstr/>
      </vt:variant>
      <vt:variant>
        <vt:lpwstr>_Toc498006787</vt:lpwstr>
      </vt:variant>
      <vt:variant>
        <vt:i4>1048635</vt:i4>
      </vt:variant>
      <vt:variant>
        <vt:i4>62</vt:i4>
      </vt:variant>
      <vt:variant>
        <vt:i4>0</vt:i4>
      </vt:variant>
      <vt:variant>
        <vt:i4>5</vt:i4>
      </vt:variant>
      <vt:variant>
        <vt:lpwstr/>
      </vt:variant>
      <vt:variant>
        <vt:lpwstr>_Toc498006786</vt:lpwstr>
      </vt:variant>
      <vt:variant>
        <vt:i4>1048635</vt:i4>
      </vt:variant>
      <vt:variant>
        <vt:i4>56</vt:i4>
      </vt:variant>
      <vt:variant>
        <vt:i4>0</vt:i4>
      </vt:variant>
      <vt:variant>
        <vt:i4>5</vt:i4>
      </vt:variant>
      <vt:variant>
        <vt:lpwstr/>
      </vt:variant>
      <vt:variant>
        <vt:lpwstr>_Toc498006785</vt:lpwstr>
      </vt:variant>
      <vt:variant>
        <vt:i4>1048635</vt:i4>
      </vt:variant>
      <vt:variant>
        <vt:i4>50</vt:i4>
      </vt:variant>
      <vt:variant>
        <vt:i4>0</vt:i4>
      </vt:variant>
      <vt:variant>
        <vt:i4>5</vt:i4>
      </vt:variant>
      <vt:variant>
        <vt:lpwstr/>
      </vt:variant>
      <vt:variant>
        <vt:lpwstr>_Toc498006784</vt:lpwstr>
      </vt:variant>
      <vt:variant>
        <vt:i4>1048635</vt:i4>
      </vt:variant>
      <vt:variant>
        <vt:i4>44</vt:i4>
      </vt:variant>
      <vt:variant>
        <vt:i4>0</vt:i4>
      </vt:variant>
      <vt:variant>
        <vt:i4>5</vt:i4>
      </vt:variant>
      <vt:variant>
        <vt:lpwstr/>
      </vt:variant>
      <vt:variant>
        <vt:lpwstr>_Toc498006783</vt:lpwstr>
      </vt:variant>
      <vt:variant>
        <vt:i4>1048635</vt:i4>
      </vt:variant>
      <vt:variant>
        <vt:i4>38</vt:i4>
      </vt:variant>
      <vt:variant>
        <vt:i4>0</vt:i4>
      </vt:variant>
      <vt:variant>
        <vt:i4>5</vt:i4>
      </vt:variant>
      <vt:variant>
        <vt:lpwstr/>
      </vt:variant>
      <vt:variant>
        <vt:lpwstr>_Toc498006782</vt:lpwstr>
      </vt:variant>
      <vt:variant>
        <vt:i4>1048635</vt:i4>
      </vt:variant>
      <vt:variant>
        <vt:i4>32</vt:i4>
      </vt:variant>
      <vt:variant>
        <vt:i4>0</vt:i4>
      </vt:variant>
      <vt:variant>
        <vt:i4>5</vt:i4>
      </vt:variant>
      <vt:variant>
        <vt:lpwstr/>
      </vt:variant>
      <vt:variant>
        <vt:lpwstr>_Toc498006781</vt:lpwstr>
      </vt:variant>
      <vt:variant>
        <vt:i4>1048635</vt:i4>
      </vt:variant>
      <vt:variant>
        <vt:i4>26</vt:i4>
      </vt:variant>
      <vt:variant>
        <vt:i4>0</vt:i4>
      </vt:variant>
      <vt:variant>
        <vt:i4>5</vt:i4>
      </vt:variant>
      <vt:variant>
        <vt:lpwstr/>
      </vt:variant>
      <vt:variant>
        <vt:lpwstr>_Toc498006780</vt:lpwstr>
      </vt:variant>
      <vt:variant>
        <vt:i4>2031675</vt:i4>
      </vt:variant>
      <vt:variant>
        <vt:i4>20</vt:i4>
      </vt:variant>
      <vt:variant>
        <vt:i4>0</vt:i4>
      </vt:variant>
      <vt:variant>
        <vt:i4>5</vt:i4>
      </vt:variant>
      <vt:variant>
        <vt:lpwstr/>
      </vt:variant>
      <vt:variant>
        <vt:lpwstr>_Toc498006779</vt:lpwstr>
      </vt:variant>
      <vt:variant>
        <vt:i4>2031675</vt:i4>
      </vt:variant>
      <vt:variant>
        <vt:i4>14</vt:i4>
      </vt:variant>
      <vt:variant>
        <vt:i4>0</vt:i4>
      </vt:variant>
      <vt:variant>
        <vt:i4>5</vt:i4>
      </vt:variant>
      <vt:variant>
        <vt:lpwstr/>
      </vt:variant>
      <vt:variant>
        <vt:lpwstr>_Toc498006778</vt:lpwstr>
      </vt:variant>
      <vt:variant>
        <vt:i4>2031675</vt:i4>
      </vt:variant>
      <vt:variant>
        <vt:i4>8</vt:i4>
      </vt:variant>
      <vt:variant>
        <vt:i4>0</vt:i4>
      </vt:variant>
      <vt:variant>
        <vt:i4>5</vt:i4>
      </vt:variant>
      <vt:variant>
        <vt:lpwstr/>
      </vt:variant>
      <vt:variant>
        <vt:lpwstr>_Toc498006777</vt:lpwstr>
      </vt:variant>
      <vt:variant>
        <vt:i4>2031675</vt:i4>
      </vt:variant>
      <vt:variant>
        <vt:i4>2</vt:i4>
      </vt:variant>
      <vt:variant>
        <vt:i4>0</vt:i4>
      </vt:variant>
      <vt:variant>
        <vt:i4>5</vt:i4>
      </vt:variant>
      <vt:variant>
        <vt:lpwstr/>
      </vt:variant>
      <vt:variant>
        <vt:lpwstr>_Toc498006776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PUNCH Tagline Suggestions</dc:title>
  <dc:creator>David Greally</dc:creator>
  <cp:lastModifiedBy>James Murphy</cp:lastModifiedBy>
  <cp:revision>9</cp:revision>
  <cp:lastPrinted>2021-11-05T14:38:00Z</cp:lastPrinted>
  <dcterms:created xsi:type="dcterms:W3CDTF">2026-06-30T14:08:00Z</dcterms:created>
  <dcterms:modified xsi:type="dcterms:W3CDTF">2026-07-09T12:29:00Z</dcterms:modified>
</cp:coreProperties>
</file>