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D173" w14:textId="77777777" w:rsidR="00686337" w:rsidRPr="00BC4351" w:rsidRDefault="00686337" w:rsidP="00686337">
      <w:pPr>
        <w:pBdr>
          <w:top w:val="single" w:sz="4" w:space="1" w:color="auto"/>
          <w:left w:val="single" w:sz="4" w:space="4" w:color="auto"/>
          <w:bottom w:val="single" w:sz="4" w:space="1" w:color="auto"/>
          <w:right w:val="single" w:sz="4" w:space="4" w:color="auto"/>
        </w:pBdr>
        <w:shd w:val="clear" w:color="auto" w:fill="2F5496" w:themeFill="accent1" w:themeFillShade="BF"/>
        <w:jc w:val="center"/>
        <w:rPr>
          <w:rFonts w:ascii="Arial" w:hAnsi="Arial" w:cs="Arial"/>
          <w:b/>
          <w:color w:val="FFFFFF" w:themeColor="background1"/>
          <w:sz w:val="40"/>
          <w:szCs w:val="40"/>
        </w:rPr>
      </w:pPr>
      <w:r w:rsidRPr="00BC4351">
        <w:rPr>
          <w:rFonts w:ascii="Arial" w:hAnsi="Arial" w:cs="Arial"/>
          <w:b/>
          <w:color w:val="FFFFFF" w:themeColor="background1"/>
          <w:sz w:val="40"/>
          <w:szCs w:val="40"/>
        </w:rPr>
        <w:t>CRU Tender Response Document</w:t>
      </w:r>
    </w:p>
    <w:p w14:paraId="0B882076" w14:textId="0B866519" w:rsidR="006F1F6E" w:rsidRDefault="006F1F6E" w:rsidP="00F069E7">
      <w:pPr>
        <w:rPr>
          <w:rFonts w:ascii="Arial" w:eastAsia="Calibri" w:hAnsi="Arial" w:cs="Arial"/>
          <w:b/>
          <w:bCs/>
          <w:sz w:val="48"/>
          <w:szCs w:val="48"/>
          <w:bdr w:val="single" w:sz="4" w:space="0" w:color="auto"/>
        </w:rPr>
      </w:pPr>
    </w:p>
    <w:p w14:paraId="6E5B6FA1" w14:textId="77777777" w:rsidR="00934945" w:rsidRDefault="00934945" w:rsidP="00934945">
      <w:pPr>
        <w:rPr>
          <w:rFonts w:ascii="Arial" w:eastAsia="Calibri" w:hAnsi="Arial" w:cs="Arial"/>
          <w:b/>
          <w:bCs/>
          <w:sz w:val="48"/>
          <w:szCs w:val="48"/>
          <w:bdr w:val="single" w:sz="4" w:space="0" w:color="auto"/>
        </w:rPr>
      </w:pPr>
    </w:p>
    <w:tbl>
      <w:tblPr>
        <w:tblStyle w:val="TableGrid"/>
        <w:tblW w:w="9911" w:type="dxa"/>
        <w:tblBorders>
          <w:left w:val="none" w:sz="0" w:space="0" w:color="auto"/>
          <w:right w:val="none" w:sz="0" w:space="0" w:color="auto"/>
        </w:tblBorders>
        <w:tblLook w:val="04A0" w:firstRow="1" w:lastRow="0" w:firstColumn="1" w:lastColumn="0" w:noHBand="0" w:noVBand="1"/>
      </w:tblPr>
      <w:tblGrid>
        <w:gridCol w:w="9911"/>
      </w:tblGrid>
      <w:tr w:rsidR="007D5EA2" w:rsidRPr="007C77B9" w14:paraId="3B611E5A" w14:textId="77777777" w:rsidTr="009E3252">
        <w:tc>
          <w:tcPr>
            <w:tcW w:w="9911" w:type="dxa"/>
            <w:tcBorders>
              <w:top w:val="single" w:sz="4" w:space="0" w:color="auto"/>
              <w:left w:val="single" w:sz="4" w:space="0" w:color="auto"/>
              <w:bottom w:val="single" w:sz="4" w:space="0" w:color="auto"/>
              <w:right w:val="single" w:sz="4" w:space="0" w:color="auto"/>
            </w:tcBorders>
            <w:shd w:val="clear" w:color="auto" w:fill="FFFFFF"/>
          </w:tcPr>
          <w:p w14:paraId="14D918D0" w14:textId="77777777" w:rsidR="007D5EA2" w:rsidRPr="007C77B9" w:rsidRDefault="007D5EA2" w:rsidP="009E3252">
            <w:pPr>
              <w:jc w:val="center"/>
              <w:rPr>
                <w:rFonts w:ascii="Arial" w:hAnsi="Arial" w:cs="Arial"/>
                <w:b/>
                <w:color w:val="222A35"/>
                <w:sz w:val="44"/>
                <w:szCs w:val="44"/>
              </w:rPr>
            </w:pPr>
          </w:p>
          <w:p w14:paraId="4278FD8B" w14:textId="77777777" w:rsidR="005B4EF5" w:rsidRDefault="00754D04" w:rsidP="00440938">
            <w:pPr>
              <w:ind w:left="236"/>
              <w:jc w:val="center"/>
              <w:rPr>
                <w:rFonts w:ascii="Arial" w:hAnsi="Arial" w:cs="Arial"/>
                <w:b/>
                <w:sz w:val="40"/>
                <w:szCs w:val="40"/>
              </w:rPr>
            </w:pPr>
            <w:r>
              <w:rPr>
                <w:rFonts w:ascii="Arial" w:hAnsi="Arial" w:cs="Arial"/>
                <w:b/>
                <w:sz w:val="40"/>
                <w:szCs w:val="40"/>
              </w:rPr>
              <w:t xml:space="preserve">Request for </w:t>
            </w:r>
            <w:r w:rsidR="007D5EA2" w:rsidRPr="00934945">
              <w:rPr>
                <w:rFonts w:ascii="Arial" w:hAnsi="Arial" w:cs="Arial"/>
                <w:b/>
                <w:sz w:val="40"/>
                <w:szCs w:val="40"/>
              </w:rPr>
              <w:t>Tender</w:t>
            </w:r>
            <w:r>
              <w:rPr>
                <w:rFonts w:ascii="Arial" w:hAnsi="Arial" w:cs="Arial"/>
                <w:b/>
                <w:sz w:val="40"/>
                <w:szCs w:val="40"/>
              </w:rPr>
              <w:t xml:space="preserve">s </w:t>
            </w:r>
            <w:r w:rsidR="00FB549C">
              <w:rPr>
                <w:rFonts w:ascii="Arial" w:hAnsi="Arial" w:cs="Arial"/>
                <w:b/>
                <w:sz w:val="40"/>
                <w:szCs w:val="40"/>
              </w:rPr>
              <w:t>(RFT)</w:t>
            </w:r>
            <w:r w:rsidR="0056217D">
              <w:rPr>
                <w:rFonts w:ascii="Arial" w:hAnsi="Arial" w:cs="Arial"/>
                <w:b/>
                <w:sz w:val="40"/>
                <w:szCs w:val="40"/>
              </w:rPr>
              <w:t xml:space="preserve"> </w:t>
            </w:r>
            <w:r w:rsidR="00787893" w:rsidRPr="00787893">
              <w:rPr>
                <w:rFonts w:ascii="Arial" w:hAnsi="Arial" w:cs="Arial"/>
                <w:b/>
                <w:sz w:val="40"/>
                <w:szCs w:val="40"/>
              </w:rPr>
              <w:t>for the establishment of a Single Member Framework Agreement for the Provision of</w:t>
            </w:r>
            <w:r w:rsidR="005B4EF5">
              <w:rPr>
                <w:rFonts w:ascii="Arial" w:hAnsi="Arial" w:cs="Arial"/>
                <w:b/>
                <w:sz w:val="40"/>
                <w:szCs w:val="40"/>
              </w:rPr>
              <w:t xml:space="preserve"> </w:t>
            </w:r>
          </w:p>
          <w:p w14:paraId="4D457E36" w14:textId="3AA76275" w:rsidR="0056217D" w:rsidRDefault="00440938" w:rsidP="00440938">
            <w:pPr>
              <w:ind w:left="236"/>
              <w:jc w:val="center"/>
              <w:rPr>
                <w:rFonts w:ascii="Arial" w:hAnsi="Arial" w:cs="Arial"/>
                <w:b/>
                <w:sz w:val="40"/>
                <w:szCs w:val="40"/>
              </w:rPr>
            </w:pPr>
            <w:r w:rsidRPr="00440938">
              <w:rPr>
                <w:rFonts w:ascii="Arial" w:hAnsi="Arial" w:cs="Arial"/>
                <w:b/>
                <w:sz w:val="40"/>
                <w:szCs w:val="40"/>
              </w:rPr>
              <w:t>ICT Managed Services 2026-30</w:t>
            </w:r>
            <w:bookmarkStart w:id="0" w:name="_Hlk141708951"/>
          </w:p>
          <w:p w14:paraId="7E3F189A" w14:textId="77777777" w:rsidR="008062D3" w:rsidRPr="00934945" w:rsidRDefault="008062D3" w:rsidP="00440938">
            <w:pPr>
              <w:ind w:left="236"/>
              <w:jc w:val="center"/>
              <w:rPr>
                <w:rFonts w:ascii="Arial" w:hAnsi="Arial" w:cs="Arial"/>
                <w:b/>
                <w:sz w:val="40"/>
                <w:szCs w:val="40"/>
              </w:rPr>
            </w:pPr>
          </w:p>
          <w:p w14:paraId="45DD562B" w14:textId="2227CC3A" w:rsidR="007D5EA2" w:rsidRPr="00934945" w:rsidRDefault="007D5EA2" w:rsidP="009E3252">
            <w:pPr>
              <w:ind w:left="236"/>
              <w:jc w:val="center"/>
              <w:rPr>
                <w:rFonts w:ascii="Arial" w:hAnsi="Arial" w:cs="Arial"/>
                <w:b/>
                <w:sz w:val="40"/>
                <w:szCs w:val="40"/>
              </w:rPr>
            </w:pPr>
            <w:r w:rsidRPr="00934945">
              <w:rPr>
                <w:rFonts w:ascii="Arial" w:hAnsi="Arial" w:cs="Arial"/>
                <w:b/>
                <w:sz w:val="40"/>
                <w:szCs w:val="40"/>
              </w:rPr>
              <w:t>CRU File Ref: 011-03-</w:t>
            </w:r>
            <w:r w:rsidR="008062D3">
              <w:rPr>
                <w:rFonts w:ascii="Arial" w:hAnsi="Arial" w:cs="Arial"/>
                <w:b/>
                <w:sz w:val="40"/>
                <w:szCs w:val="40"/>
              </w:rPr>
              <w:t>609</w:t>
            </w:r>
          </w:p>
          <w:bookmarkEnd w:id="0"/>
          <w:p w14:paraId="573F886A" w14:textId="77777777" w:rsidR="007D5EA2" w:rsidRPr="007C77B9" w:rsidRDefault="007D5EA2" w:rsidP="009E3252">
            <w:pPr>
              <w:jc w:val="center"/>
              <w:rPr>
                <w:rFonts w:ascii="Arial" w:hAnsi="Arial" w:cs="Arial"/>
                <w:b/>
                <w:color w:val="222A35"/>
                <w:sz w:val="44"/>
                <w:szCs w:val="44"/>
              </w:rPr>
            </w:pPr>
          </w:p>
        </w:tc>
      </w:tr>
    </w:tbl>
    <w:p w14:paraId="1F6D3EB7" w14:textId="77777777" w:rsidR="007D5EA2" w:rsidRDefault="007D5EA2" w:rsidP="007D5EA2">
      <w:pPr>
        <w:rPr>
          <w:rFonts w:ascii="Arial" w:eastAsia="Calibri" w:hAnsi="Arial" w:cs="Arial"/>
          <w:b/>
          <w:bCs/>
          <w:sz w:val="48"/>
          <w:szCs w:val="48"/>
          <w:bdr w:val="single" w:sz="4" w:space="0" w:color="auto"/>
        </w:rPr>
      </w:pPr>
    </w:p>
    <w:p w14:paraId="28BB701D" w14:textId="77777777" w:rsidR="006F1F6E" w:rsidRDefault="006F1F6E" w:rsidP="003A3E5D">
      <w:pPr>
        <w:rPr>
          <w:rFonts w:ascii="Arial" w:eastAsia="Arial" w:hAnsi="Arial" w:cs="Arial"/>
          <w:b/>
          <w:bCs/>
          <w:color w:val="222A35"/>
          <w:sz w:val="48"/>
          <w:szCs w:val="48"/>
        </w:rPr>
      </w:pPr>
    </w:p>
    <w:p w14:paraId="39C8D543" w14:textId="77777777" w:rsidR="006F1F6E" w:rsidRDefault="003A7CF2">
      <w:pPr>
        <w:jc w:val="center"/>
        <w:rPr>
          <w:sz w:val="40"/>
          <w:szCs w:val="40"/>
        </w:rPr>
      </w:pPr>
      <w:r>
        <w:rPr>
          <w:rFonts w:ascii="Arial" w:eastAsia="Arial" w:hAnsi="Arial" w:cs="Arial"/>
          <w:b/>
          <w:bCs/>
          <w:color w:val="808080"/>
          <w:sz w:val="40"/>
          <w:szCs w:val="40"/>
        </w:rPr>
        <w:t xml:space="preserve">Tender Response Document </w:t>
      </w:r>
    </w:p>
    <w:p w14:paraId="68AA452D" w14:textId="77777777" w:rsidR="006F1F6E" w:rsidRDefault="006F1F6E">
      <w:pPr>
        <w:jc w:val="center"/>
        <w:rPr>
          <w:rFonts w:ascii="Arial" w:eastAsia="Arial" w:hAnsi="Arial" w:cs="Arial"/>
          <w:b/>
          <w:bCs/>
          <w:color w:val="808080"/>
          <w:sz w:val="40"/>
          <w:szCs w:val="40"/>
        </w:rPr>
      </w:pPr>
    </w:p>
    <w:p w14:paraId="672CC761" w14:textId="692AD271" w:rsidR="006F1F6E" w:rsidRDefault="003A7CF2">
      <w:pPr>
        <w:jc w:val="center"/>
        <w:rPr>
          <w:sz w:val="40"/>
          <w:szCs w:val="40"/>
        </w:rPr>
      </w:pPr>
      <w:r>
        <w:rPr>
          <w:rFonts w:ascii="Arial" w:eastAsia="Arial" w:hAnsi="Arial" w:cs="Arial"/>
          <w:b/>
          <w:bCs/>
          <w:color w:val="808080"/>
          <w:sz w:val="40"/>
          <w:szCs w:val="40"/>
        </w:rPr>
        <w:t xml:space="preserve"> </w:t>
      </w:r>
      <w:r>
        <w:rPr>
          <w:rFonts w:ascii="Arial" w:eastAsia="Arial" w:hAnsi="Arial" w:cs="Arial"/>
          <w:b/>
          <w:bCs/>
          <w:color w:val="808080"/>
          <w:sz w:val="40"/>
          <w:szCs w:val="40"/>
          <w:u w:val="single" w:color="808080"/>
        </w:rPr>
        <w:t>Document A:</w:t>
      </w:r>
      <w:r>
        <w:rPr>
          <w:rFonts w:ascii="Arial" w:eastAsia="Arial" w:hAnsi="Arial" w:cs="Arial"/>
          <w:b/>
          <w:bCs/>
          <w:color w:val="808080"/>
          <w:sz w:val="40"/>
          <w:szCs w:val="40"/>
        </w:rPr>
        <w:t xml:space="preserve"> Qualification Response </w:t>
      </w:r>
    </w:p>
    <w:p w14:paraId="3BE9D3FE" w14:textId="77777777" w:rsidR="006F1F6E" w:rsidRDefault="006F1F6E">
      <w:pPr>
        <w:rPr>
          <w:rFonts w:ascii="Arial" w:eastAsia="Arial" w:hAnsi="Arial" w:cs="Arial"/>
          <w:b/>
          <w:bCs/>
          <w:color w:val="999999"/>
          <w:sz w:val="44"/>
          <w:szCs w:val="44"/>
        </w:rPr>
      </w:pPr>
    </w:p>
    <w:p w14:paraId="14768580" w14:textId="77777777" w:rsidR="006F1F6E" w:rsidRDefault="006F1F6E">
      <w:pPr>
        <w:rPr>
          <w:rFonts w:ascii="Arial" w:eastAsia="Arial" w:hAnsi="Arial" w:cs="Arial"/>
          <w:b/>
          <w:bCs/>
          <w:color w:val="999999"/>
          <w:sz w:val="44"/>
          <w:szCs w:val="44"/>
        </w:rPr>
      </w:pPr>
    </w:p>
    <w:tbl>
      <w:tblPr>
        <w:tblW w:w="0" w:type="auto"/>
        <w:tblInd w:w="116" w:type="dxa"/>
        <w:tblCellMar>
          <w:left w:w="0" w:type="dxa"/>
          <w:right w:w="0" w:type="dxa"/>
        </w:tblCellMar>
        <w:tblLook w:val="04A0" w:firstRow="1" w:lastRow="0" w:firstColumn="1" w:lastColumn="0" w:noHBand="0" w:noVBand="1"/>
      </w:tblPr>
      <w:tblGrid>
        <w:gridCol w:w="9797"/>
      </w:tblGrid>
      <w:tr w:rsidR="006F1F6E" w14:paraId="010FC898" w14:textId="77777777">
        <w:tc>
          <w:tcPr>
            <w:tcW w:w="10137" w:type="dxa"/>
            <w:tcBorders>
              <w:top w:val="single" w:sz="6" w:space="0" w:color="4472C4"/>
              <w:left w:val="single" w:sz="6" w:space="0" w:color="4472C4"/>
            </w:tcBorders>
            <w:shd w:val="clear" w:color="auto" w:fill="1F4E79"/>
            <w:tcMar>
              <w:top w:w="8" w:type="dxa"/>
              <w:left w:w="108" w:type="dxa"/>
              <w:bottom w:w="5" w:type="dxa"/>
              <w:right w:w="113" w:type="dxa"/>
            </w:tcMar>
            <w:hideMark/>
          </w:tcPr>
          <w:p w14:paraId="21EC4B41" w14:textId="77777777" w:rsidR="006F1F6E" w:rsidRDefault="003A7CF2">
            <w:pPr>
              <w:rPr>
                <w:color w:val="000000"/>
              </w:rPr>
            </w:pPr>
            <w:r>
              <w:rPr>
                <w:rFonts w:ascii="Arial" w:eastAsia="Arial" w:hAnsi="Arial" w:cs="Arial"/>
                <w:b/>
                <w:bCs/>
                <w:color w:val="FFFFFF"/>
              </w:rPr>
              <w:t>Please insert Tenderer Name below</w:t>
            </w:r>
          </w:p>
        </w:tc>
      </w:tr>
      <w:tr w:rsidR="006F1F6E" w14:paraId="0A7D21D2" w14:textId="77777777">
        <w:tc>
          <w:tcPr>
            <w:tcW w:w="10137" w:type="dxa"/>
            <w:tcBorders>
              <w:top w:val="single" w:sz="6" w:space="0" w:color="4472C4"/>
              <w:left w:val="single" w:sz="6" w:space="0" w:color="4472C4"/>
              <w:bottom w:val="single" w:sz="6" w:space="0" w:color="4472C4"/>
            </w:tcBorders>
            <w:shd w:val="clear" w:color="auto" w:fill="DEEBF6"/>
            <w:tcMar>
              <w:top w:w="8" w:type="dxa"/>
              <w:left w:w="108" w:type="dxa"/>
              <w:bottom w:w="8" w:type="dxa"/>
              <w:right w:w="113" w:type="dxa"/>
            </w:tcMar>
            <w:hideMark/>
          </w:tcPr>
          <w:p w14:paraId="558F29BD" w14:textId="6566A7EE" w:rsidR="006F1F6E" w:rsidRDefault="003A7CF2">
            <w:pPr>
              <w:rPr>
                <w:rFonts w:ascii="Arial" w:eastAsia="Arial" w:hAnsi="Arial" w:cs="Arial"/>
                <w:color w:val="000000"/>
                <w:sz w:val="22"/>
                <w:szCs w:val="22"/>
              </w:rPr>
            </w:pPr>
            <w:r>
              <w:rPr>
                <w:rFonts w:ascii="Arial" w:eastAsia="Arial" w:hAnsi="Arial" w:cs="Arial"/>
                <w:color w:val="808080"/>
              </w:rPr>
              <w:t> </w:t>
            </w:r>
            <w:r w:rsidR="001F374E">
              <w:rPr>
                <w:rFonts w:ascii="Arial" w:eastAsia="Arial" w:hAnsi="Arial" w:cs="Arial"/>
                <w:color w:val="000000"/>
                <w:sz w:val="22"/>
                <w:szCs w:val="22"/>
              </w:rPr>
              <w:fldChar w:fldCharType="begin">
                <w:ffData>
                  <w:name w:val=""/>
                  <w:enabled/>
                  <w:calcOnExit w:val="0"/>
                  <w:textInput/>
                </w:ffData>
              </w:fldChar>
            </w:r>
            <w:r w:rsidR="001F374E">
              <w:rPr>
                <w:rFonts w:ascii="Arial" w:eastAsia="Arial" w:hAnsi="Arial" w:cs="Arial"/>
                <w:color w:val="000000"/>
                <w:sz w:val="22"/>
                <w:szCs w:val="22"/>
              </w:rPr>
              <w:instrText xml:space="preserve"> FORMTEXT </w:instrText>
            </w:r>
            <w:r w:rsidR="001F374E">
              <w:rPr>
                <w:rFonts w:ascii="Arial" w:eastAsia="Arial" w:hAnsi="Arial" w:cs="Arial"/>
                <w:color w:val="000000"/>
                <w:sz w:val="22"/>
                <w:szCs w:val="22"/>
              </w:rPr>
            </w:r>
            <w:r w:rsidR="001F374E">
              <w:rPr>
                <w:rFonts w:ascii="Arial" w:eastAsia="Arial" w:hAnsi="Arial" w:cs="Arial"/>
                <w:color w:val="000000"/>
                <w:sz w:val="22"/>
                <w:szCs w:val="22"/>
              </w:rPr>
              <w:fldChar w:fldCharType="separate"/>
            </w:r>
            <w:r w:rsidR="001F374E">
              <w:rPr>
                <w:rFonts w:ascii="Arial" w:eastAsia="Arial" w:hAnsi="Arial" w:cs="Arial"/>
                <w:color w:val="000000"/>
                <w:sz w:val="22"/>
                <w:szCs w:val="22"/>
              </w:rPr>
              <w:t>Click here and insert details</w:t>
            </w:r>
            <w:r w:rsidR="001F374E">
              <w:rPr>
                <w:rFonts w:ascii="Arial" w:eastAsia="Arial" w:hAnsi="Arial" w:cs="Arial"/>
                <w:color w:val="000000"/>
                <w:sz w:val="22"/>
                <w:szCs w:val="22"/>
              </w:rPr>
              <w:fldChar w:fldCharType="end"/>
            </w:r>
          </w:p>
          <w:p w14:paraId="2E45427C" w14:textId="77777777" w:rsidR="001F374E" w:rsidRDefault="001F374E">
            <w:pPr>
              <w:rPr>
                <w:color w:val="000000"/>
              </w:rPr>
            </w:pPr>
          </w:p>
          <w:p w14:paraId="70410C2E" w14:textId="77777777" w:rsidR="006F1F6E" w:rsidRDefault="006F1F6E">
            <w:pPr>
              <w:rPr>
                <w:rFonts w:ascii="Arial" w:eastAsia="Arial" w:hAnsi="Arial" w:cs="Arial"/>
                <w:color w:val="808080"/>
              </w:rPr>
            </w:pPr>
          </w:p>
        </w:tc>
      </w:tr>
    </w:tbl>
    <w:p w14:paraId="7D873859" w14:textId="77777777" w:rsidR="006F1F6E" w:rsidRDefault="006F1F6E">
      <w:pPr>
        <w:rPr>
          <w:rFonts w:ascii="Arial" w:eastAsia="Arial" w:hAnsi="Arial" w:cs="Arial"/>
          <w:b/>
          <w:bCs/>
          <w:color w:val="808080"/>
          <w:sz w:val="40"/>
          <w:szCs w:val="40"/>
        </w:rPr>
      </w:pPr>
    </w:p>
    <w:p w14:paraId="47899DFA" w14:textId="77777777" w:rsidR="006F1F6E" w:rsidRDefault="003A7CF2">
      <w:pPr>
        <w:rPr>
          <w:sz w:val="40"/>
          <w:szCs w:val="40"/>
        </w:rPr>
      </w:pPr>
      <w:r>
        <w:rPr>
          <w:sz w:val="40"/>
          <w:szCs w:val="40"/>
        </w:rPr>
        <w:br w:type="page"/>
      </w:r>
    </w:p>
    <w:sdt>
      <w:sdtPr>
        <w:id w:val="914769472"/>
        <w:placeholder>
          <w:docPart w:val="DefaultPlaceholder_22675703"/>
        </w:placeholder>
      </w:sdtPr>
      <w:sdtEndPr/>
      <w:sdtContent>
        <w:p w14:paraId="057E4C2D" w14:textId="77777777" w:rsidR="006F1F6E" w:rsidRDefault="003A7CF2">
          <w:pPr>
            <w:keepNext/>
            <w:keepLines/>
            <w:spacing w:before="240" w:line="259" w:lineRule="auto"/>
            <w:jc w:val="both"/>
            <w:rPr>
              <w:sz w:val="28"/>
              <w:szCs w:val="28"/>
            </w:rPr>
          </w:pPr>
          <w:r>
            <w:rPr>
              <w:rFonts w:ascii="Arial" w:eastAsia="Arial" w:hAnsi="Arial" w:cs="Arial"/>
              <w:b/>
              <w:bCs/>
              <w:sz w:val="28"/>
              <w:szCs w:val="28"/>
              <w:shd w:val="clear" w:color="auto" w:fill="F2F2F2"/>
            </w:rPr>
            <w:t>Contents</w:t>
          </w:r>
        </w:p>
        <w:p w14:paraId="593D1158" w14:textId="77777777" w:rsidR="006F1F6E" w:rsidRDefault="006F1F6E"/>
        <w:p w14:paraId="2F24074E" w14:textId="77777777" w:rsidR="006F1F6E" w:rsidRPr="001F374E" w:rsidRDefault="003A7CF2">
          <w:pPr>
            <w:rPr>
              <w:rFonts w:ascii="Arial" w:hAnsi="Arial" w:cs="Arial"/>
              <w:sz w:val="22"/>
              <w:szCs w:val="22"/>
            </w:rPr>
          </w:pPr>
          <w:hyperlink w:anchor="_Toc19637235" w:history="1">
            <w:r w:rsidRPr="001F374E">
              <w:rPr>
                <w:rFonts w:ascii="Arial" w:hAnsi="Arial" w:cs="Arial"/>
                <w:sz w:val="22"/>
                <w:szCs w:val="22"/>
              </w:rPr>
              <w:t>A1. Tenderer Information</w:t>
            </w:r>
          </w:hyperlink>
        </w:p>
        <w:p w14:paraId="1438FDF3" w14:textId="77777777" w:rsidR="006F1F6E" w:rsidRPr="001F374E" w:rsidRDefault="003A7CF2">
          <w:pPr>
            <w:rPr>
              <w:rFonts w:ascii="Arial" w:hAnsi="Arial" w:cs="Arial"/>
              <w:sz w:val="22"/>
              <w:szCs w:val="22"/>
            </w:rPr>
          </w:pPr>
          <w:hyperlink w:anchor="_Toc19637236" w:history="1">
            <w:r w:rsidRPr="001F374E">
              <w:rPr>
                <w:rFonts w:ascii="Arial" w:hAnsi="Arial" w:cs="Arial"/>
                <w:sz w:val="22"/>
                <w:szCs w:val="22"/>
              </w:rPr>
              <w:t>A2. Declaration of Registrable Interests (Clause 2.13 of RFT)</w:t>
            </w:r>
          </w:hyperlink>
        </w:p>
        <w:p w14:paraId="6973191C" w14:textId="77777777" w:rsidR="006F1F6E" w:rsidRPr="001F374E" w:rsidRDefault="003A7CF2">
          <w:pPr>
            <w:rPr>
              <w:rFonts w:ascii="Arial" w:hAnsi="Arial" w:cs="Arial"/>
              <w:sz w:val="22"/>
              <w:szCs w:val="22"/>
            </w:rPr>
          </w:pPr>
          <w:hyperlink w:anchor="_Toc19637237" w:history="1">
            <w:r w:rsidRPr="001F374E">
              <w:rPr>
                <w:rFonts w:ascii="Arial" w:hAnsi="Arial" w:cs="Arial"/>
                <w:sz w:val="22"/>
                <w:szCs w:val="22"/>
              </w:rPr>
              <w:t>A3. Freedom of Information (Clause 2.16 of RFT)</w:t>
            </w:r>
          </w:hyperlink>
        </w:p>
        <w:p w14:paraId="7F972C19" w14:textId="77777777" w:rsidR="006F1F6E" w:rsidRDefault="003A7CF2">
          <w:pPr>
            <w:rPr>
              <w:rFonts w:ascii="Arial" w:hAnsi="Arial" w:cs="Arial"/>
              <w:sz w:val="22"/>
              <w:szCs w:val="22"/>
            </w:rPr>
          </w:pPr>
          <w:hyperlink w:anchor="_Toc19637238" w:history="1">
            <w:r w:rsidRPr="001F374E">
              <w:rPr>
                <w:rFonts w:ascii="Arial" w:hAnsi="Arial" w:cs="Arial"/>
                <w:sz w:val="22"/>
                <w:szCs w:val="22"/>
              </w:rPr>
              <w:t>A4. Conflict of Interests (Clause 2.18 of RFT)</w:t>
            </w:r>
          </w:hyperlink>
        </w:p>
        <w:p w14:paraId="5CA15B98" w14:textId="3C207E7A" w:rsidR="00094395" w:rsidRPr="001F374E" w:rsidRDefault="00094395">
          <w:pPr>
            <w:rPr>
              <w:rFonts w:ascii="Arial" w:hAnsi="Arial" w:cs="Arial"/>
              <w:sz w:val="22"/>
              <w:szCs w:val="22"/>
            </w:rPr>
          </w:pPr>
          <w:r w:rsidRPr="00094395">
            <w:rPr>
              <w:rFonts w:ascii="Arial" w:hAnsi="Arial" w:cs="Arial"/>
              <w:sz w:val="22"/>
              <w:szCs w:val="22"/>
            </w:rPr>
            <w:t>A5. Financial Information</w:t>
          </w:r>
          <w:r>
            <w:rPr>
              <w:rFonts w:ascii="Arial" w:hAnsi="Arial" w:cs="Arial"/>
              <w:sz w:val="22"/>
              <w:szCs w:val="22"/>
            </w:rPr>
            <w:t xml:space="preserve"> </w:t>
          </w:r>
          <w:r w:rsidR="003E0713" w:rsidRPr="003E0713">
            <w:rPr>
              <w:rFonts w:ascii="Arial" w:hAnsi="Arial" w:cs="Arial"/>
              <w:sz w:val="22"/>
              <w:szCs w:val="22"/>
            </w:rPr>
            <w:t>(Pass/Fail)</w:t>
          </w:r>
        </w:p>
        <w:p w14:paraId="6583AE9F" w14:textId="4A786D3D" w:rsidR="006F1F6E" w:rsidRPr="001F374E" w:rsidRDefault="003A7CF2">
          <w:pPr>
            <w:rPr>
              <w:rFonts w:ascii="Arial" w:hAnsi="Arial" w:cs="Arial"/>
              <w:sz w:val="22"/>
              <w:szCs w:val="22"/>
            </w:rPr>
          </w:pPr>
          <w:hyperlink w:anchor="_Toc19637239" w:history="1">
            <w:r w:rsidRPr="001F374E">
              <w:rPr>
                <w:rFonts w:ascii="Arial" w:hAnsi="Arial" w:cs="Arial"/>
                <w:sz w:val="22"/>
                <w:szCs w:val="22"/>
              </w:rPr>
              <w:t>A</w:t>
            </w:r>
            <w:r w:rsidR="003E0713">
              <w:rPr>
                <w:rFonts w:ascii="Arial" w:hAnsi="Arial" w:cs="Arial"/>
                <w:sz w:val="22"/>
                <w:szCs w:val="22"/>
              </w:rPr>
              <w:t>6</w:t>
            </w:r>
            <w:r w:rsidRPr="001F374E">
              <w:rPr>
                <w:rFonts w:ascii="Arial" w:hAnsi="Arial" w:cs="Arial"/>
                <w:sz w:val="22"/>
                <w:szCs w:val="22"/>
              </w:rPr>
              <w:t>. Technical &amp; Professional Ability (Pass/Fail)</w:t>
            </w:r>
          </w:hyperlink>
        </w:p>
        <w:p w14:paraId="07CEE733" w14:textId="676EC792" w:rsidR="006F1F6E" w:rsidRPr="001F374E" w:rsidRDefault="003A7CF2">
          <w:pPr>
            <w:rPr>
              <w:rFonts w:ascii="Arial" w:hAnsi="Arial" w:cs="Arial"/>
              <w:sz w:val="22"/>
              <w:szCs w:val="22"/>
            </w:rPr>
          </w:pPr>
          <w:hyperlink w:anchor="_Toc19637240" w:history="1">
            <w:r w:rsidRPr="001F374E">
              <w:rPr>
                <w:rFonts w:ascii="Arial" w:hAnsi="Arial" w:cs="Arial"/>
                <w:sz w:val="22"/>
                <w:szCs w:val="22"/>
              </w:rPr>
              <w:t>A</w:t>
            </w:r>
            <w:r w:rsidR="003E0713">
              <w:rPr>
                <w:rFonts w:ascii="Arial" w:hAnsi="Arial" w:cs="Arial"/>
                <w:sz w:val="22"/>
                <w:szCs w:val="22"/>
              </w:rPr>
              <w:t>7</w:t>
            </w:r>
            <w:r w:rsidRPr="001F374E">
              <w:rPr>
                <w:rFonts w:ascii="Arial" w:hAnsi="Arial" w:cs="Arial"/>
                <w:sz w:val="22"/>
                <w:szCs w:val="22"/>
              </w:rPr>
              <w:t xml:space="preserve">. </w:t>
            </w:r>
            <w:r w:rsidR="00A2453F">
              <w:rPr>
                <w:rFonts w:ascii="Arial" w:hAnsi="Arial" w:cs="Arial"/>
                <w:sz w:val="22"/>
                <w:szCs w:val="22"/>
              </w:rPr>
              <w:t xml:space="preserve">RFT </w:t>
            </w:r>
            <w:r w:rsidRPr="001F374E">
              <w:rPr>
                <w:rFonts w:ascii="Arial" w:hAnsi="Arial" w:cs="Arial"/>
                <w:sz w:val="22"/>
                <w:szCs w:val="22"/>
              </w:rPr>
              <w:t>Appendix 3: Tenderers’ Statement</w:t>
            </w:r>
          </w:hyperlink>
        </w:p>
        <w:p w14:paraId="27885669" w14:textId="1836046D" w:rsidR="006F1F6E" w:rsidRPr="001F374E" w:rsidRDefault="003A7CF2">
          <w:pPr>
            <w:rPr>
              <w:rFonts w:ascii="Arial" w:hAnsi="Arial" w:cs="Arial"/>
              <w:sz w:val="22"/>
              <w:szCs w:val="22"/>
            </w:rPr>
          </w:pPr>
          <w:hyperlink w:anchor="_Toc19637241" w:history="1">
            <w:r w:rsidRPr="001F374E">
              <w:rPr>
                <w:rFonts w:ascii="Arial" w:hAnsi="Arial" w:cs="Arial"/>
                <w:sz w:val="22"/>
                <w:szCs w:val="22"/>
              </w:rPr>
              <w:t>A</w:t>
            </w:r>
            <w:r w:rsidR="003E0713">
              <w:rPr>
                <w:rFonts w:ascii="Arial" w:hAnsi="Arial" w:cs="Arial"/>
                <w:sz w:val="22"/>
                <w:szCs w:val="22"/>
              </w:rPr>
              <w:t>8</w:t>
            </w:r>
            <w:r w:rsidRPr="001F374E">
              <w:rPr>
                <w:rFonts w:ascii="Arial" w:hAnsi="Arial" w:cs="Arial"/>
                <w:sz w:val="22"/>
                <w:szCs w:val="22"/>
              </w:rPr>
              <w:t xml:space="preserve">. </w:t>
            </w:r>
            <w:r w:rsidR="00A2453F">
              <w:rPr>
                <w:rFonts w:ascii="Arial" w:hAnsi="Arial" w:cs="Arial"/>
                <w:sz w:val="22"/>
                <w:szCs w:val="22"/>
              </w:rPr>
              <w:t xml:space="preserve">RFT </w:t>
            </w:r>
            <w:r w:rsidRPr="001F374E">
              <w:rPr>
                <w:rFonts w:ascii="Arial" w:hAnsi="Arial" w:cs="Arial"/>
                <w:sz w:val="22"/>
                <w:szCs w:val="22"/>
              </w:rPr>
              <w:t>Appendix 4: Declaration as to Personal Circumstances of Tenderer</w:t>
            </w:r>
          </w:hyperlink>
        </w:p>
        <w:p w14:paraId="3467CD8A" w14:textId="77777777" w:rsidR="006F1F6E" w:rsidRDefault="00EB43A5"/>
      </w:sdtContent>
    </w:sdt>
    <w:p w14:paraId="0D450758" w14:textId="77777777" w:rsidR="006F1F6E" w:rsidRDefault="006F1F6E">
      <w:pPr>
        <w:rPr>
          <w:rFonts w:ascii="Arial" w:eastAsia="Arial" w:hAnsi="Arial" w:cs="Arial"/>
          <w:b/>
          <w:bCs/>
          <w:color w:val="808080"/>
          <w:sz w:val="40"/>
          <w:szCs w:val="40"/>
        </w:rPr>
      </w:pPr>
    </w:p>
    <w:p w14:paraId="12DA69B4" w14:textId="77777777" w:rsidR="006F1F6E" w:rsidRDefault="006F1F6E">
      <w:pPr>
        <w:rPr>
          <w:rFonts w:ascii="Arial" w:eastAsia="Arial" w:hAnsi="Arial" w:cs="Arial"/>
          <w:b/>
          <w:bCs/>
          <w:color w:val="808080"/>
          <w:sz w:val="40"/>
          <w:szCs w:val="40"/>
        </w:rPr>
      </w:pPr>
    </w:p>
    <w:p w14:paraId="6015CB59" w14:textId="77777777" w:rsidR="006F1F6E" w:rsidRDefault="003A7CF2">
      <w:pPr>
        <w:rPr>
          <w:sz w:val="40"/>
          <w:szCs w:val="40"/>
        </w:rPr>
      </w:pPr>
      <w:r>
        <w:rPr>
          <w:sz w:val="40"/>
          <w:szCs w:val="40"/>
        </w:rPr>
        <w:br w:type="page"/>
      </w:r>
    </w:p>
    <w:p w14:paraId="13ABC5D7" w14:textId="77777777" w:rsidR="006F1F6E" w:rsidRDefault="006F1F6E">
      <w:pPr>
        <w:rPr>
          <w:vanish/>
        </w:rPr>
      </w:pPr>
    </w:p>
    <w:tbl>
      <w:tblPr>
        <w:tblW w:w="9923" w:type="dxa"/>
        <w:tblInd w:w="-8"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9923"/>
      </w:tblGrid>
      <w:tr w:rsidR="007A66C3" w14:paraId="459AD4B8" w14:textId="77777777" w:rsidTr="009E3252">
        <w:tc>
          <w:tcPr>
            <w:tcW w:w="9923" w:type="dxa"/>
            <w:shd w:val="clear" w:color="auto" w:fill="1F4E79"/>
            <w:tcMar>
              <w:top w:w="8" w:type="dxa"/>
              <w:left w:w="108" w:type="dxa"/>
              <w:bottom w:w="8" w:type="dxa"/>
              <w:right w:w="108" w:type="dxa"/>
            </w:tcMar>
            <w:hideMark/>
          </w:tcPr>
          <w:p w14:paraId="430CD4CF" w14:textId="77777777" w:rsidR="007A66C3" w:rsidRDefault="007A66C3" w:rsidP="009E3252">
            <w:pPr>
              <w:pStyle w:val="Heading1"/>
              <w:spacing w:before="0" w:after="0"/>
              <w:jc w:val="both"/>
              <w:rPr>
                <w:color w:val="000000"/>
              </w:rPr>
            </w:pPr>
            <w:r>
              <w:rPr>
                <w:rFonts w:ascii="Arial" w:eastAsia="Arial" w:hAnsi="Arial" w:cs="Arial"/>
                <w:color w:val="FFFFFF"/>
                <w:sz w:val="24"/>
                <w:szCs w:val="24"/>
              </w:rPr>
              <w:t>A1. Tenderer Information</w:t>
            </w:r>
          </w:p>
          <w:p w14:paraId="5E4CDBD8" w14:textId="77777777" w:rsidR="007A66C3" w:rsidRDefault="007A66C3" w:rsidP="009E3252">
            <w:pPr>
              <w:rPr>
                <w:rFonts w:ascii="Arial" w:eastAsia="Arial" w:hAnsi="Arial" w:cs="Arial"/>
                <w:color w:val="000000"/>
              </w:rPr>
            </w:pPr>
          </w:p>
        </w:tc>
      </w:tr>
    </w:tbl>
    <w:p w14:paraId="5FDF7C38" w14:textId="77777777" w:rsidR="007A66C3" w:rsidRDefault="007A66C3" w:rsidP="007A66C3">
      <w:pPr>
        <w:rPr>
          <w:vanish/>
        </w:rPr>
      </w:pPr>
    </w:p>
    <w:p w14:paraId="0990FBB2" w14:textId="77777777" w:rsidR="004B28EC" w:rsidRDefault="004B28EC" w:rsidP="004B28EC">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5430"/>
      </w:tblGrid>
      <w:tr w:rsidR="004B28EC" w:rsidRPr="00313458" w14:paraId="189F7177" w14:textId="77777777" w:rsidTr="00EF3A28">
        <w:tc>
          <w:tcPr>
            <w:tcW w:w="9911" w:type="dxa"/>
            <w:gridSpan w:val="2"/>
          </w:tcPr>
          <w:p w14:paraId="1A14A16D" w14:textId="77777777" w:rsidR="004B28EC" w:rsidRPr="00313458" w:rsidRDefault="004B28EC" w:rsidP="00EF3A28">
            <w:pPr>
              <w:jc w:val="center"/>
              <w:rPr>
                <w:rFonts w:ascii="Arial" w:hAnsi="Arial" w:cs="Arial"/>
                <w:b/>
                <w:color w:val="235D64"/>
                <w:sz w:val="22"/>
                <w:szCs w:val="22"/>
                <w:lang w:val="en-IE" w:eastAsia="en-IE"/>
              </w:rPr>
            </w:pPr>
            <w:r w:rsidRPr="00313458">
              <w:rPr>
                <w:rFonts w:ascii="Arial" w:hAnsi="Arial" w:cs="Arial"/>
                <w:b/>
                <w:color w:val="235D64"/>
                <w:sz w:val="22"/>
                <w:szCs w:val="22"/>
                <w:lang w:val="en-IE" w:eastAsia="en-IE"/>
              </w:rPr>
              <w:t>Nominated Contact Person’s Details (Tenderers)</w:t>
            </w:r>
          </w:p>
          <w:p w14:paraId="24818A32" w14:textId="77777777" w:rsidR="004B28EC" w:rsidRPr="00313458" w:rsidRDefault="004B28EC" w:rsidP="00EF3A28">
            <w:pPr>
              <w:jc w:val="center"/>
              <w:rPr>
                <w:rFonts w:ascii="Arial" w:hAnsi="Arial" w:cs="Arial"/>
                <w:b/>
                <w:color w:val="1F3864"/>
                <w:sz w:val="22"/>
                <w:szCs w:val="22"/>
                <w:lang w:val="en-IE" w:eastAsia="en-IE"/>
              </w:rPr>
            </w:pPr>
            <w:r w:rsidRPr="00313458">
              <w:rPr>
                <w:rFonts w:ascii="Arial" w:hAnsi="Arial" w:cs="Arial"/>
                <w:b/>
                <w:color w:val="235D64"/>
                <w:sz w:val="22"/>
                <w:szCs w:val="22"/>
                <w:lang w:val="en-IE" w:eastAsia="en-IE"/>
              </w:rPr>
              <w:t>(To whom all communications shall be directed and accepted until this competition has been completed or terminated)</w:t>
            </w:r>
          </w:p>
        </w:tc>
      </w:tr>
      <w:tr w:rsidR="004B28EC" w:rsidRPr="00313458" w14:paraId="0B72AE82" w14:textId="77777777" w:rsidTr="00EF3A28">
        <w:tc>
          <w:tcPr>
            <w:tcW w:w="4481" w:type="dxa"/>
            <w:shd w:val="clear" w:color="auto" w:fill="1F3864"/>
          </w:tcPr>
          <w:p w14:paraId="37D098C7" w14:textId="77777777" w:rsidR="004B28EC" w:rsidRPr="00313458" w:rsidRDefault="004B28EC" w:rsidP="00EF3A28">
            <w:pPr>
              <w:rPr>
                <w:rFonts w:ascii="Arial" w:hAnsi="Arial" w:cs="Arial"/>
                <w:b/>
                <w:color w:val="FFFFFF"/>
                <w:sz w:val="22"/>
                <w:szCs w:val="22"/>
                <w:lang w:val="en-IE" w:eastAsia="en-IE"/>
              </w:rPr>
            </w:pPr>
            <w:r w:rsidRPr="00313458">
              <w:rPr>
                <w:rFonts w:ascii="Arial" w:hAnsi="Arial" w:cs="Arial"/>
                <w:b/>
                <w:color w:val="FFFFFF"/>
                <w:sz w:val="22"/>
                <w:szCs w:val="22"/>
                <w:lang w:val="en-IE" w:eastAsia="en-IE"/>
              </w:rPr>
              <w:t>Name</w:t>
            </w:r>
            <w:r>
              <w:rPr>
                <w:rFonts w:ascii="Arial" w:hAnsi="Arial" w:cs="Arial"/>
                <w:b/>
                <w:color w:val="FFFFFF"/>
                <w:sz w:val="22"/>
                <w:szCs w:val="22"/>
                <w:lang w:val="en-IE" w:eastAsia="en-IE"/>
              </w:rPr>
              <w:t xml:space="preserve"> of Organisation</w:t>
            </w:r>
          </w:p>
        </w:tc>
        <w:tc>
          <w:tcPr>
            <w:tcW w:w="5430" w:type="dxa"/>
          </w:tcPr>
          <w:p w14:paraId="5881ED1F" w14:textId="77777777" w:rsidR="004B28EC" w:rsidRPr="00313458" w:rsidRDefault="004B28EC" w:rsidP="00EF3A28">
            <w:pPr>
              <w:rPr>
                <w:rFonts w:ascii="Arial" w:hAnsi="Arial" w:cs="Arial"/>
                <w:b/>
                <w:color w:val="262626"/>
                <w:sz w:val="22"/>
                <w:szCs w:val="22"/>
                <w:lang w:val="en-IE" w:eastAsia="en-IE"/>
              </w:rPr>
            </w:pPr>
            <w:r w:rsidRPr="00313458">
              <w:rPr>
                <w:rFonts w:ascii="Arial" w:hAnsi="Arial" w:cs="Arial"/>
                <w:color w:val="262626"/>
                <w:sz w:val="22"/>
                <w:szCs w:val="22"/>
              </w:rPr>
              <w:fldChar w:fldCharType="begin">
                <w:ffData>
                  <w:name w:val=""/>
                  <w:enabled/>
                  <w:calcOnExit w:val="0"/>
                  <w:textInput>
                    <w:default w:val="Click here and insert details"/>
                  </w:textInput>
                </w:ffData>
              </w:fldChar>
            </w:r>
            <w:r w:rsidRPr="00313458">
              <w:rPr>
                <w:rFonts w:ascii="Arial" w:hAnsi="Arial" w:cs="Arial"/>
                <w:color w:val="262626"/>
                <w:sz w:val="22"/>
                <w:szCs w:val="22"/>
              </w:rPr>
              <w:instrText xml:space="preserve"> FORMTEXT </w:instrText>
            </w:r>
            <w:r w:rsidRPr="00313458">
              <w:rPr>
                <w:rFonts w:ascii="Arial" w:hAnsi="Arial" w:cs="Arial"/>
                <w:color w:val="262626"/>
                <w:sz w:val="22"/>
                <w:szCs w:val="22"/>
              </w:rPr>
            </w:r>
            <w:r w:rsidRPr="00313458">
              <w:rPr>
                <w:rFonts w:ascii="Arial" w:hAnsi="Arial" w:cs="Arial"/>
                <w:color w:val="262626"/>
                <w:sz w:val="22"/>
                <w:szCs w:val="22"/>
              </w:rPr>
              <w:fldChar w:fldCharType="separate"/>
            </w:r>
            <w:r w:rsidRPr="00313458">
              <w:rPr>
                <w:rFonts w:ascii="Arial" w:hAnsi="Arial" w:cs="Arial"/>
                <w:noProof/>
                <w:color w:val="262626"/>
                <w:sz w:val="22"/>
                <w:szCs w:val="22"/>
              </w:rPr>
              <w:t>Click here and insert details</w:t>
            </w:r>
            <w:r w:rsidRPr="00313458">
              <w:rPr>
                <w:rFonts w:ascii="Arial" w:hAnsi="Arial" w:cs="Arial"/>
                <w:color w:val="262626"/>
                <w:sz w:val="22"/>
                <w:szCs w:val="22"/>
              </w:rPr>
              <w:fldChar w:fldCharType="end"/>
            </w:r>
          </w:p>
        </w:tc>
      </w:tr>
      <w:tr w:rsidR="004B28EC" w:rsidRPr="00313458" w14:paraId="05CE30BD" w14:textId="77777777" w:rsidTr="00EF3A28">
        <w:tc>
          <w:tcPr>
            <w:tcW w:w="4481" w:type="dxa"/>
            <w:shd w:val="clear" w:color="auto" w:fill="1F3864"/>
          </w:tcPr>
          <w:p w14:paraId="499D6873" w14:textId="77777777" w:rsidR="004B28EC" w:rsidRPr="00313458" w:rsidRDefault="004B28EC" w:rsidP="00EF3A28">
            <w:pPr>
              <w:rPr>
                <w:rFonts w:ascii="Arial" w:hAnsi="Arial" w:cs="Arial"/>
                <w:b/>
                <w:color w:val="FFFFFF"/>
                <w:sz w:val="22"/>
                <w:szCs w:val="22"/>
                <w:lang w:val="en-IE" w:eastAsia="en-IE"/>
              </w:rPr>
            </w:pPr>
            <w:r>
              <w:rPr>
                <w:rFonts w:ascii="Arial" w:hAnsi="Arial" w:cs="Arial"/>
                <w:b/>
                <w:color w:val="FFFFFF"/>
                <w:sz w:val="22"/>
                <w:szCs w:val="22"/>
                <w:lang w:val="en-IE" w:eastAsia="en-IE"/>
              </w:rPr>
              <w:t>Contact Person</w:t>
            </w:r>
          </w:p>
        </w:tc>
        <w:tc>
          <w:tcPr>
            <w:tcW w:w="5430" w:type="dxa"/>
          </w:tcPr>
          <w:p w14:paraId="36BCD899" w14:textId="77777777" w:rsidR="004B28EC" w:rsidRPr="00313458" w:rsidRDefault="004B28EC" w:rsidP="00EF3A28">
            <w:pPr>
              <w:rPr>
                <w:rFonts w:ascii="Arial" w:hAnsi="Arial" w:cs="Arial"/>
                <w:color w:val="262626"/>
                <w:sz w:val="22"/>
                <w:szCs w:val="22"/>
              </w:rPr>
            </w:pPr>
            <w:r w:rsidRPr="00F87B75">
              <w:rPr>
                <w:rFonts w:ascii="Arial" w:hAnsi="Arial" w:cs="Arial"/>
                <w:color w:val="262626"/>
                <w:sz w:val="22"/>
                <w:szCs w:val="22"/>
              </w:rPr>
              <w:fldChar w:fldCharType="begin">
                <w:ffData>
                  <w:name w:val=""/>
                  <w:enabled/>
                  <w:calcOnExit w:val="0"/>
                  <w:textInput>
                    <w:default w:val="Click here and insert details"/>
                  </w:textInput>
                </w:ffData>
              </w:fldChar>
            </w:r>
            <w:r w:rsidRPr="00F87B75">
              <w:rPr>
                <w:rFonts w:ascii="Arial" w:hAnsi="Arial" w:cs="Arial"/>
                <w:color w:val="262626"/>
                <w:sz w:val="22"/>
                <w:szCs w:val="22"/>
              </w:rPr>
              <w:instrText xml:space="preserve"> FORMTEXT </w:instrText>
            </w:r>
            <w:r w:rsidRPr="00F87B75">
              <w:rPr>
                <w:rFonts w:ascii="Arial" w:hAnsi="Arial" w:cs="Arial"/>
                <w:color w:val="262626"/>
                <w:sz w:val="22"/>
                <w:szCs w:val="22"/>
              </w:rPr>
            </w:r>
            <w:r w:rsidRPr="00F87B75">
              <w:rPr>
                <w:rFonts w:ascii="Arial" w:hAnsi="Arial" w:cs="Arial"/>
                <w:color w:val="262626"/>
                <w:sz w:val="22"/>
                <w:szCs w:val="22"/>
              </w:rPr>
              <w:fldChar w:fldCharType="separate"/>
            </w:r>
            <w:r w:rsidRPr="00F87B75">
              <w:rPr>
                <w:rFonts w:ascii="Arial" w:hAnsi="Arial" w:cs="Arial"/>
                <w:color w:val="262626"/>
                <w:sz w:val="22"/>
                <w:szCs w:val="22"/>
              </w:rPr>
              <w:t>Click here and insert details</w:t>
            </w:r>
            <w:r w:rsidRPr="00F87B75">
              <w:rPr>
                <w:rFonts w:ascii="Arial" w:hAnsi="Arial" w:cs="Arial"/>
                <w:color w:val="262626"/>
                <w:sz w:val="22"/>
                <w:szCs w:val="22"/>
              </w:rPr>
              <w:fldChar w:fldCharType="end"/>
            </w:r>
          </w:p>
        </w:tc>
      </w:tr>
      <w:tr w:rsidR="004B28EC" w:rsidRPr="00313458" w14:paraId="645770F7" w14:textId="77777777" w:rsidTr="00EF3A28">
        <w:tc>
          <w:tcPr>
            <w:tcW w:w="4481" w:type="dxa"/>
            <w:shd w:val="clear" w:color="auto" w:fill="1F3864"/>
          </w:tcPr>
          <w:p w14:paraId="52307D41" w14:textId="77777777" w:rsidR="004B28EC" w:rsidRPr="00313458" w:rsidRDefault="004B28EC" w:rsidP="00EF3A28">
            <w:pPr>
              <w:rPr>
                <w:rFonts w:ascii="Arial" w:hAnsi="Arial" w:cs="Arial"/>
                <w:b/>
                <w:color w:val="FFFFFF"/>
                <w:sz w:val="22"/>
                <w:szCs w:val="22"/>
                <w:lang w:val="en-IE" w:eastAsia="en-IE"/>
              </w:rPr>
            </w:pPr>
            <w:r w:rsidRPr="00AB493B">
              <w:rPr>
                <w:rFonts w:ascii="Arial" w:hAnsi="Arial" w:cs="Arial"/>
                <w:b/>
                <w:color w:val="FFFFFF"/>
                <w:sz w:val="22"/>
                <w:szCs w:val="22"/>
                <w:lang w:val="en-IE" w:eastAsia="en-IE"/>
              </w:rPr>
              <w:t>Title of Contact Person</w:t>
            </w:r>
          </w:p>
        </w:tc>
        <w:tc>
          <w:tcPr>
            <w:tcW w:w="5430" w:type="dxa"/>
          </w:tcPr>
          <w:p w14:paraId="2942021A" w14:textId="77777777" w:rsidR="004B28EC" w:rsidRPr="00313458" w:rsidRDefault="004B28EC" w:rsidP="00EF3A28">
            <w:pPr>
              <w:rPr>
                <w:rFonts w:ascii="Arial" w:hAnsi="Arial" w:cs="Arial"/>
                <w:color w:val="262626"/>
                <w:sz w:val="22"/>
                <w:szCs w:val="22"/>
              </w:rPr>
            </w:pPr>
            <w:r w:rsidRPr="00F87B75">
              <w:rPr>
                <w:rFonts w:ascii="Arial" w:hAnsi="Arial" w:cs="Arial"/>
                <w:color w:val="262626"/>
                <w:sz w:val="22"/>
                <w:szCs w:val="22"/>
              </w:rPr>
              <w:fldChar w:fldCharType="begin">
                <w:ffData>
                  <w:name w:val=""/>
                  <w:enabled/>
                  <w:calcOnExit w:val="0"/>
                  <w:textInput>
                    <w:default w:val="Click here and insert details"/>
                  </w:textInput>
                </w:ffData>
              </w:fldChar>
            </w:r>
            <w:r w:rsidRPr="00F87B75">
              <w:rPr>
                <w:rFonts w:ascii="Arial" w:hAnsi="Arial" w:cs="Arial"/>
                <w:color w:val="262626"/>
                <w:sz w:val="22"/>
                <w:szCs w:val="22"/>
              </w:rPr>
              <w:instrText xml:space="preserve"> FORMTEXT </w:instrText>
            </w:r>
            <w:r w:rsidRPr="00F87B75">
              <w:rPr>
                <w:rFonts w:ascii="Arial" w:hAnsi="Arial" w:cs="Arial"/>
                <w:color w:val="262626"/>
                <w:sz w:val="22"/>
                <w:szCs w:val="22"/>
              </w:rPr>
            </w:r>
            <w:r w:rsidRPr="00F87B75">
              <w:rPr>
                <w:rFonts w:ascii="Arial" w:hAnsi="Arial" w:cs="Arial"/>
                <w:color w:val="262626"/>
                <w:sz w:val="22"/>
                <w:szCs w:val="22"/>
              </w:rPr>
              <w:fldChar w:fldCharType="separate"/>
            </w:r>
            <w:r w:rsidRPr="00F87B75">
              <w:rPr>
                <w:rFonts w:ascii="Arial" w:hAnsi="Arial" w:cs="Arial"/>
                <w:color w:val="262626"/>
                <w:sz w:val="22"/>
                <w:szCs w:val="22"/>
              </w:rPr>
              <w:t>Click here and insert details</w:t>
            </w:r>
            <w:r w:rsidRPr="00F87B75">
              <w:rPr>
                <w:rFonts w:ascii="Arial" w:hAnsi="Arial" w:cs="Arial"/>
                <w:color w:val="262626"/>
                <w:sz w:val="22"/>
                <w:szCs w:val="22"/>
              </w:rPr>
              <w:fldChar w:fldCharType="end"/>
            </w:r>
          </w:p>
        </w:tc>
      </w:tr>
      <w:tr w:rsidR="004B28EC" w:rsidRPr="00313458" w14:paraId="17B7DB86" w14:textId="77777777" w:rsidTr="00EF3A28">
        <w:tc>
          <w:tcPr>
            <w:tcW w:w="4481" w:type="dxa"/>
            <w:shd w:val="clear" w:color="auto" w:fill="1F3864"/>
          </w:tcPr>
          <w:p w14:paraId="0995A58D" w14:textId="77777777" w:rsidR="004B28EC" w:rsidRPr="00313458" w:rsidRDefault="004B28EC" w:rsidP="00EF3A28">
            <w:pPr>
              <w:rPr>
                <w:rFonts w:ascii="Arial" w:hAnsi="Arial" w:cs="Arial"/>
                <w:b/>
                <w:color w:val="FFFFFF"/>
                <w:sz w:val="22"/>
                <w:szCs w:val="22"/>
                <w:lang w:val="en-IE" w:eastAsia="en-IE"/>
              </w:rPr>
            </w:pPr>
            <w:r w:rsidRPr="00313458">
              <w:rPr>
                <w:rFonts w:ascii="Arial" w:hAnsi="Arial" w:cs="Arial"/>
                <w:b/>
                <w:color w:val="FFFFFF"/>
                <w:sz w:val="22"/>
                <w:szCs w:val="22"/>
                <w:lang w:val="en-IE" w:eastAsia="en-IE"/>
              </w:rPr>
              <w:t>E-mail Address</w:t>
            </w:r>
            <w:r>
              <w:rPr>
                <w:rFonts w:ascii="Arial" w:hAnsi="Arial" w:cs="Arial"/>
                <w:b/>
                <w:color w:val="FFFFFF"/>
                <w:sz w:val="22"/>
                <w:szCs w:val="22"/>
                <w:lang w:val="en-IE" w:eastAsia="en-IE"/>
              </w:rPr>
              <w:t xml:space="preserve"> of </w:t>
            </w:r>
            <w:r w:rsidRPr="00AB493B">
              <w:rPr>
                <w:rFonts w:ascii="Arial" w:hAnsi="Arial" w:cs="Arial"/>
                <w:b/>
                <w:color w:val="FFFFFF"/>
                <w:sz w:val="22"/>
                <w:szCs w:val="22"/>
                <w:lang w:val="en-IE" w:eastAsia="en-IE"/>
              </w:rPr>
              <w:t>Contact Person</w:t>
            </w:r>
          </w:p>
        </w:tc>
        <w:tc>
          <w:tcPr>
            <w:tcW w:w="5430" w:type="dxa"/>
          </w:tcPr>
          <w:p w14:paraId="4CFCC253" w14:textId="77777777" w:rsidR="004B28EC" w:rsidRPr="00313458" w:rsidRDefault="004B28EC" w:rsidP="00EF3A28">
            <w:pPr>
              <w:rPr>
                <w:rFonts w:ascii="Arial" w:hAnsi="Arial" w:cs="Arial"/>
                <w:color w:val="262626"/>
                <w:sz w:val="22"/>
                <w:szCs w:val="22"/>
              </w:rPr>
            </w:pPr>
            <w:r w:rsidRPr="00313458">
              <w:rPr>
                <w:rFonts w:ascii="Arial" w:hAnsi="Arial" w:cs="Arial"/>
                <w:color w:val="262626"/>
                <w:sz w:val="22"/>
                <w:szCs w:val="22"/>
              </w:rPr>
              <w:fldChar w:fldCharType="begin">
                <w:ffData>
                  <w:name w:val=""/>
                  <w:enabled/>
                  <w:calcOnExit w:val="0"/>
                  <w:textInput>
                    <w:default w:val="Click here and insert details"/>
                  </w:textInput>
                </w:ffData>
              </w:fldChar>
            </w:r>
            <w:r w:rsidRPr="00313458">
              <w:rPr>
                <w:rFonts w:ascii="Arial" w:hAnsi="Arial" w:cs="Arial"/>
                <w:color w:val="262626"/>
                <w:sz w:val="22"/>
                <w:szCs w:val="22"/>
              </w:rPr>
              <w:instrText xml:space="preserve"> FORMTEXT </w:instrText>
            </w:r>
            <w:r w:rsidRPr="00313458">
              <w:rPr>
                <w:rFonts w:ascii="Arial" w:hAnsi="Arial" w:cs="Arial"/>
                <w:color w:val="262626"/>
                <w:sz w:val="22"/>
                <w:szCs w:val="22"/>
              </w:rPr>
            </w:r>
            <w:r w:rsidRPr="00313458">
              <w:rPr>
                <w:rFonts w:ascii="Arial" w:hAnsi="Arial" w:cs="Arial"/>
                <w:color w:val="262626"/>
                <w:sz w:val="22"/>
                <w:szCs w:val="22"/>
              </w:rPr>
              <w:fldChar w:fldCharType="separate"/>
            </w:r>
            <w:r w:rsidRPr="00313458">
              <w:rPr>
                <w:rFonts w:ascii="Arial" w:hAnsi="Arial" w:cs="Arial"/>
                <w:noProof/>
                <w:color w:val="262626"/>
                <w:sz w:val="22"/>
                <w:szCs w:val="22"/>
              </w:rPr>
              <w:t>Click here and insert details</w:t>
            </w:r>
            <w:r w:rsidRPr="00313458">
              <w:rPr>
                <w:rFonts w:ascii="Arial" w:hAnsi="Arial" w:cs="Arial"/>
                <w:color w:val="262626"/>
                <w:sz w:val="22"/>
                <w:szCs w:val="22"/>
              </w:rPr>
              <w:fldChar w:fldCharType="end"/>
            </w:r>
          </w:p>
        </w:tc>
      </w:tr>
      <w:tr w:rsidR="004B28EC" w:rsidRPr="00313458" w14:paraId="5BD6DF3A" w14:textId="77777777" w:rsidTr="00EF3A28">
        <w:tc>
          <w:tcPr>
            <w:tcW w:w="4481" w:type="dxa"/>
            <w:shd w:val="clear" w:color="auto" w:fill="1F3864"/>
          </w:tcPr>
          <w:p w14:paraId="036D5057" w14:textId="77777777" w:rsidR="004B28EC" w:rsidRPr="00313458" w:rsidRDefault="004B28EC" w:rsidP="00EF3A28">
            <w:pPr>
              <w:rPr>
                <w:rFonts w:ascii="Arial" w:hAnsi="Arial" w:cs="Arial"/>
                <w:b/>
                <w:color w:val="FFFFFF"/>
                <w:sz w:val="22"/>
                <w:szCs w:val="22"/>
                <w:lang w:val="en-IE" w:eastAsia="en-IE"/>
              </w:rPr>
            </w:pPr>
            <w:r w:rsidRPr="00AB493B">
              <w:rPr>
                <w:rFonts w:ascii="Arial" w:hAnsi="Arial" w:cs="Arial"/>
                <w:b/>
                <w:color w:val="FFFFFF"/>
                <w:sz w:val="22"/>
                <w:szCs w:val="22"/>
                <w:lang w:val="en-IE" w:eastAsia="en-IE"/>
              </w:rPr>
              <w:t>Telephone No.</w:t>
            </w:r>
            <w:r>
              <w:rPr>
                <w:rFonts w:ascii="Arial" w:hAnsi="Arial" w:cs="Arial"/>
                <w:b/>
                <w:color w:val="FFFFFF"/>
                <w:sz w:val="22"/>
                <w:szCs w:val="22"/>
                <w:lang w:val="en-IE" w:eastAsia="en-IE"/>
              </w:rPr>
              <w:t xml:space="preserve"> of Contact Person </w:t>
            </w:r>
          </w:p>
        </w:tc>
        <w:tc>
          <w:tcPr>
            <w:tcW w:w="5430" w:type="dxa"/>
          </w:tcPr>
          <w:p w14:paraId="13AFD6FA" w14:textId="77777777" w:rsidR="004B28EC" w:rsidRPr="00313458" w:rsidRDefault="004B28EC" w:rsidP="00EF3A28">
            <w:pPr>
              <w:rPr>
                <w:rFonts w:ascii="Arial" w:hAnsi="Arial" w:cs="Arial"/>
                <w:color w:val="262626"/>
                <w:sz w:val="22"/>
                <w:szCs w:val="22"/>
              </w:rPr>
            </w:pPr>
            <w:r w:rsidRPr="00313458">
              <w:rPr>
                <w:rFonts w:ascii="Arial" w:hAnsi="Arial" w:cs="Arial"/>
                <w:color w:val="262626"/>
                <w:sz w:val="22"/>
                <w:szCs w:val="22"/>
              </w:rPr>
              <w:fldChar w:fldCharType="begin">
                <w:ffData>
                  <w:name w:val=""/>
                  <w:enabled/>
                  <w:calcOnExit w:val="0"/>
                  <w:textInput>
                    <w:default w:val="Click here and insert details"/>
                  </w:textInput>
                </w:ffData>
              </w:fldChar>
            </w:r>
            <w:r w:rsidRPr="00313458">
              <w:rPr>
                <w:rFonts w:ascii="Arial" w:hAnsi="Arial" w:cs="Arial"/>
                <w:color w:val="262626"/>
                <w:sz w:val="22"/>
                <w:szCs w:val="22"/>
              </w:rPr>
              <w:instrText xml:space="preserve"> FORMTEXT </w:instrText>
            </w:r>
            <w:r w:rsidRPr="00313458">
              <w:rPr>
                <w:rFonts w:ascii="Arial" w:hAnsi="Arial" w:cs="Arial"/>
                <w:color w:val="262626"/>
                <w:sz w:val="22"/>
                <w:szCs w:val="22"/>
              </w:rPr>
            </w:r>
            <w:r w:rsidRPr="00313458">
              <w:rPr>
                <w:rFonts w:ascii="Arial" w:hAnsi="Arial" w:cs="Arial"/>
                <w:color w:val="262626"/>
                <w:sz w:val="22"/>
                <w:szCs w:val="22"/>
              </w:rPr>
              <w:fldChar w:fldCharType="separate"/>
            </w:r>
            <w:r w:rsidRPr="00313458">
              <w:rPr>
                <w:rFonts w:ascii="Arial" w:hAnsi="Arial" w:cs="Arial"/>
                <w:noProof/>
                <w:color w:val="262626"/>
                <w:sz w:val="22"/>
                <w:szCs w:val="22"/>
              </w:rPr>
              <w:t>Click here and insert details</w:t>
            </w:r>
            <w:r w:rsidRPr="00313458">
              <w:rPr>
                <w:rFonts w:ascii="Arial" w:hAnsi="Arial" w:cs="Arial"/>
                <w:color w:val="262626"/>
                <w:sz w:val="22"/>
                <w:szCs w:val="22"/>
              </w:rPr>
              <w:fldChar w:fldCharType="end"/>
            </w:r>
          </w:p>
        </w:tc>
      </w:tr>
      <w:tr w:rsidR="004B28EC" w:rsidRPr="00313458" w14:paraId="7E6D3C8C" w14:textId="77777777" w:rsidTr="00EF3A28">
        <w:tc>
          <w:tcPr>
            <w:tcW w:w="4481" w:type="dxa"/>
            <w:shd w:val="clear" w:color="auto" w:fill="1F3864"/>
          </w:tcPr>
          <w:p w14:paraId="5D3EACEE" w14:textId="77777777" w:rsidR="004B28EC" w:rsidRPr="00313458" w:rsidRDefault="004B28EC" w:rsidP="00EF3A28">
            <w:pPr>
              <w:rPr>
                <w:rFonts w:ascii="Arial" w:hAnsi="Arial" w:cs="Arial"/>
                <w:b/>
                <w:color w:val="FFFFFF"/>
                <w:sz w:val="22"/>
                <w:szCs w:val="22"/>
                <w:lang w:val="en-IE" w:eastAsia="en-IE"/>
              </w:rPr>
            </w:pPr>
            <w:r w:rsidRPr="00BF4DA0">
              <w:rPr>
                <w:rFonts w:ascii="Arial" w:hAnsi="Arial" w:cs="Arial"/>
                <w:b/>
                <w:color w:val="FFFFFF"/>
                <w:sz w:val="22"/>
                <w:szCs w:val="22"/>
                <w:lang w:val="en-IE" w:eastAsia="en-IE"/>
              </w:rPr>
              <w:t>Postal Address</w:t>
            </w:r>
            <w:r>
              <w:rPr>
                <w:rFonts w:ascii="Arial" w:hAnsi="Arial" w:cs="Arial"/>
                <w:b/>
                <w:color w:val="FFFFFF"/>
                <w:sz w:val="22"/>
                <w:szCs w:val="22"/>
                <w:lang w:val="en-IE" w:eastAsia="en-IE"/>
              </w:rPr>
              <w:t xml:space="preserve"> </w:t>
            </w:r>
            <w:r w:rsidRPr="00BF4DA0">
              <w:rPr>
                <w:rFonts w:ascii="Arial" w:hAnsi="Arial" w:cs="Arial"/>
                <w:b/>
                <w:color w:val="FFFFFF"/>
                <w:sz w:val="22"/>
                <w:szCs w:val="22"/>
                <w:lang w:val="en-IE" w:eastAsia="en-IE"/>
              </w:rPr>
              <w:t>of Organisation</w:t>
            </w:r>
          </w:p>
        </w:tc>
        <w:tc>
          <w:tcPr>
            <w:tcW w:w="5430" w:type="dxa"/>
          </w:tcPr>
          <w:p w14:paraId="487CFFC6" w14:textId="77777777" w:rsidR="004B28EC" w:rsidRPr="00313458" w:rsidRDefault="004B28EC" w:rsidP="00EF3A28">
            <w:pPr>
              <w:rPr>
                <w:rFonts w:ascii="Arial" w:hAnsi="Arial" w:cs="Arial"/>
                <w:b/>
                <w:color w:val="262626"/>
                <w:sz w:val="22"/>
                <w:szCs w:val="22"/>
                <w:lang w:val="en-IE" w:eastAsia="en-IE"/>
              </w:rPr>
            </w:pPr>
            <w:r w:rsidRPr="00313458">
              <w:rPr>
                <w:rFonts w:ascii="Arial" w:hAnsi="Arial" w:cs="Arial"/>
                <w:color w:val="262626"/>
                <w:sz w:val="22"/>
                <w:szCs w:val="22"/>
              </w:rPr>
              <w:fldChar w:fldCharType="begin">
                <w:ffData>
                  <w:name w:val=""/>
                  <w:enabled/>
                  <w:calcOnExit w:val="0"/>
                  <w:textInput>
                    <w:default w:val="Click here and insert details"/>
                  </w:textInput>
                </w:ffData>
              </w:fldChar>
            </w:r>
            <w:r w:rsidRPr="00313458">
              <w:rPr>
                <w:rFonts w:ascii="Arial" w:hAnsi="Arial" w:cs="Arial"/>
                <w:color w:val="262626"/>
                <w:sz w:val="22"/>
                <w:szCs w:val="22"/>
              </w:rPr>
              <w:instrText xml:space="preserve"> FORMTEXT </w:instrText>
            </w:r>
            <w:r w:rsidRPr="00313458">
              <w:rPr>
                <w:rFonts w:ascii="Arial" w:hAnsi="Arial" w:cs="Arial"/>
                <w:color w:val="262626"/>
                <w:sz w:val="22"/>
                <w:szCs w:val="22"/>
              </w:rPr>
            </w:r>
            <w:r w:rsidRPr="00313458">
              <w:rPr>
                <w:rFonts w:ascii="Arial" w:hAnsi="Arial" w:cs="Arial"/>
                <w:color w:val="262626"/>
                <w:sz w:val="22"/>
                <w:szCs w:val="22"/>
              </w:rPr>
              <w:fldChar w:fldCharType="separate"/>
            </w:r>
            <w:r w:rsidRPr="00313458">
              <w:rPr>
                <w:rFonts w:ascii="Arial" w:hAnsi="Arial" w:cs="Arial"/>
                <w:noProof/>
                <w:color w:val="262626"/>
                <w:sz w:val="22"/>
                <w:szCs w:val="22"/>
              </w:rPr>
              <w:t>Click here and insert details</w:t>
            </w:r>
            <w:r w:rsidRPr="00313458">
              <w:rPr>
                <w:rFonts w:ascii="Arial" w:hAnsi="Arial" w:cs="Arial"/>
                <w:color w:val="262626"/>
                <w:sz w:val="22"/>
                <w:szCs w:val="22"/>
              </w:rPr>
              <w:fldChar w:fldCharType="end"/>
            </w:r>
          </w:p>
        </w:tc>
      </w:tr>
      <w:tr w:rsidR="004B28EC" w:rsidRPr="00313458" w14:paraId="534064B8" w14:textId="77777777" w:rsidTr="00EF3A28">
        <w:tc>
          <w:tcPr>
            <w:tcW w:w="4481" w:type="dxa"/>
            <w:shd w:val="clear" w:color="auto" w:fill="1F3864"/>
          </w:tcPr>
          <w:p w14:paraId="3FB8BD19" w14:textId="77777777" w:rsidR="004B28EC" w:rsidRPr="00313458" w:rsidRDefault="004B28EC" w:rsidP="00EF3A28">
            <w:pPr>
              <w:rPr>
                <w:rFonts w:ascii="Arial" w:hAnsi="Arial" w:cs="Arial"/>
                <w:b/>
                <w:color w:val="FFFFFF"/>
                <w:sz w:val="22"/>
                <w:szCs w:val="22"/>
                <w:lang w:val="en-IE" w:eastAsia="en-IE"/>
              </w:rPr>
            </w:pPr>
            <w:r>
              <w:rPr>
                <w:rFonts w:ascii="Arial" w:hAnsi="Arial" w:cs="Arial"/>
                <w:b/>
                <w:color w:val="FFFFFF"/>
                <w:sz w:val="22"/>
                <w:szCs w:val="22"/>
                <w:lang w:val="en-IE" w:eastAsia="en-IE"/>
              </w:rPr>
              <w:t>Registered</w:t>
            </w:r>
            <w:r w:rsidRPr="00BF4DA0">
              <w:rPr>
                <w:rFonts w:ascii="Arial" w:hAnsi="Arial" w:cs="Arial"/>
                <w:b/>
                <w:color w:val="FFFFFF"/>
                <w:sz w:val="22"/>
                <w:szCs w:val="22"/>
                <w:lang w:val="en-IE" w:eastAsia="en-IE"/>
              </w:rPr>
              <w:t xml:space="preserve"> Address</w:t>
            </w:r>
            <w:r>
              <w:rPr>
                <w:rFonts w:ascii="Arial" w:hAnsi="Arial" w:cs="Arial"/>
                <w:b/>
                <w:color w:val="FFFFFF"/>
                <w:sz w:val="22"/>
                <w:szCs w:val="22"/>
                <w:lang w:val="en-IE" w:eastAsia="en-IE"/>
              </w:rPr>
              <w:t xml:space="preserve"> </w:t>
            </w:r>
            <w:r w:rsidRPr="00BF4DA0">
              <w:rPr>
                <w:rFonts w:ascii="Arial" w:hAnsi="Arial" w:cs="Arial"/>
                <w:b/>
                <w:color w:val="FFFFFF"/>
                <w:sz w:val="22"/>
                <w:szCs w:val="22"/>
                <w:lang w:val="en-IE" w:eastAsia="en-IE"/>
              </w:rPr>
              <w:t>of Organisation</w:t>
            </w:r>
            <w:r>
              <w:rPr>
                <w:rFonts w:ascii="Arial" w:hAnsi="Arial" w:cs="Arial"/>
                <w:b/>
                <w:color w:val="FFFFFF"/>
                <w:sz w:val="22"/>
                <w:szCs w:val="22"/>
                <w:lang w:val="en-IE" w:eastAsia="en-IE"/>
              </w:rPr>
              <w:t xml:space="preserve"> (if different)</w:t>
            </w:r>
          </w:p>
        </w:tc>
        <w:tc>
          <w:tcPr>
            <w:tcW w:w="5430" w:type="dxa"/>
          </w:tcPr>
          <w:p w14:paraId="2D3B33D6" w14:textId="77777777" w:rsidR="004B28EC" w:rsidRPr="00313458" w:rsidRDefault="004B28EC" w:rsidP="00EF3A28">
            <w:pPr>
              <w:rPr>
                <w:rFonts w:ascii="Arial" w:hAnsi="Arial" w:cs="Arial"/>
                <w:b/>
                <w:color w:val="262626"/>
                <w:sz w:val="22"/>
                <w:szCs w:val="22"/>
                <w:lang w:val="en-IE" w:eastAsia="en-IE"/>
              </w:rPr>
            </w:pPr>
            <w:r w:rsidRPr="00313458">
              <w:rPr>
                <w:rFonts w:ascii="Arial" w:hAnsi="Arial" w:cs="Arial"/>
                <w:color w:val="262626"/>
                <w:sz w:val="22"/>
                <w:szCs w:val="22"/>
              </w:rPr>
              <w:fldChar w:fldCharType="begin">
                <w:ffData>
                  <w:name w:val=""/>
                  <w:enabled/>
                  <w:calcOnExit w:val="0"/>
                  <w:textInput>
                    <w:default w:val="Click here and insert details"/>
                  </w:textInput>
                </w:ffData>
              </w:fldChar>
            </w:r>
            <w:r w:rsidRPr="00313458">
              <w:rPr>
                <w:rFonts w:ascii="Arial" w:hAnsi="Arial" w:cs="Arial"/>
                <w:color w:val="262626"/>
                <w:sz w:val="22"/>
                <w:szCs w:val="22"/>
              </w:rPr>
              <w:instrText xml:space="preserve"> FORMTEXT </w:instrText>
            </w:r>
            <w:r w:rsidRPr="00313458">
              <w:rPr>
                <w:rFonts w:ascii="Arial" w:hAnsi="Arial" w:cs="Arial"/>
                <w:color w:val="262626"/>
                <w:sz w:val="22"/>
                <w:szCs w:val="22"/>
              </w:rPr>
            </w:r>
            <w:r w:rsidRPr="00313458">
              <w:rPr>
                <w:rFonts w:ascii="Arial" w:hAnsi="Arial" w:cs="Arial"/>
                <w:color w:val="262626"/>
                <w:sz w:val="22"/>
                <w:szCs w:val="22"/>
              </w:rPr>
              <w:fldChar w:fldCharType="separate"/>
            </w:r>
            <w:r w:rsidRPr="00313458">
              <w:rPr>
                <w:rFonts w:ascii="Arial" w:hAnsi="Arial" w:cs="Arial"/>
                <w:noProof/>
                <w:color w:val="262626"/>
                <w:sz w:val="22"/>
                <w:szCs w:val="22"/>
              </w:rPr>
              <w:t>Click here and insert details</w:t>
            </w:r>
            <w:r w:rsidRPr="00313458">
              <w:rPr>
                <w:rFonts w:ascii="Arial" w:hAnsi="Arial" w:cs="Arial"/>
                <w:color w:val="262626"/>
                <w:sz w:val="22"/>
                <w:szCs w:val="22"/>
              </w:rPr>
              <w:fldChar w:fldCharType="end"/>
            </w:r>
          </w:p>
        </w:tc>
      </w:tr>
      <w:tr w:rsidR="004B28EC" w:rsidRPr="00313458" w14:paraId="5A9CEAFF" w14:textId="77777777" w:rsidTr="00EF3A28">
        <w:tc>
          <w:tcPr>
            <w:tcW w:w="4481" w:type="dxa"/>
            <w:shd w:val="clear" w:color="auto" w:fill="1F3864"/>
          </w:tcPr>
          <w:p w14:paraId="6864C7B9" w14:textId="77777777" w:rsidR="004B28EC" w:rsidRDefault="004B28EC" w:rsidP="00EF3A28">
            <w:pPr>
              <w:rPr>
                <w:rFonts w:ascii="Arial" w:hAnsi="Arial" w:cs="Arial"/>
                <w:b/>
                <w:color w:val="FFFFFF"/>
                <w:sz w:val="22"/>
                <w:szCs w:val="22"/>
                <w:lang w:val="en-IE" w:eastAsia="en-IE"/>
              </w:rPr>
            </w:pPr>
            <w:r w:rsidRPr="004265C5">
              <w:rPr>
                <w:rFonts w:ascii="Arial" w:hAnsi="Arial" w:cs="Arial"/>
                <w:b/>
                <w:color w:val="FFFFFF"/>
                <w:sz w:val="22"/>
                <w:szCs w:val="22"/>
                <w:lang w:val="en-IE" w:eastAsia="en-IE"/>
              </w:rPr>
              <w:t>Information regarding partnership or subcontracting including the names of all sub-contractors and/or consortium members who will be involved in the provision of services</w:t>
            </w:r>
          </w:p>
        </w:tc>
        <w:tc>
          <w:tcPr>
            <w:tcW w:w="5430" w:type="dxa"/>
          </w:tcPr>
          <w:p w14:paraId="7D4EFF16" w14:textId="77777777" w:rsidR="004B28EC" w:rsidRPr="00313458" w:rsidRDefault="004B28EC" w:rsidP="00EF3A28">
            <w:pPr>
              <w:rPr>
                <w:rFonts w:ascii="Arial" w:hAnsi="Arial" w:cs="Arial"/>
                <w:color w:val="262626"/>
                <w:sz w:val="22"/>
                <w:szCs w:val="22"/>
              </w:rPr>
            </w:pPr>
            <w:r w:rsidRPr="004265C5">
              <w:rPr>
                <w:rFonts w:ascii="Arial" w:hAnsi="Arial" w:cs="Arial"/>
                <w:color w:val="262626"/>
                <w:sz w:val="22"/>
                <w:szCs w:val="22"/>
              </w:rPr>
              <w:fldChar w:fldCharType="begin">
                <w:ffData>
                  <w:name w:val=""/>
                  <w:enabled/>
                  <w:calcOnExit w:val="0"/>
                  <w:textInput>
                    <w:default w:val="Click here and insert details"/>
                  </w:textInput>
                </w:ffData>
              </w:fldChar>
            </w:r>
            <w:r w:rsidRPr="004265C5">
              <w:rPr>
                <w:rFonts w:ascii="Arial" w:hAnsi="Arial" w:cs="Arial"/>
                <w:color w:val="262626"/>
                <w:sz w:val="22"/>
                <w:szCs w:val="22"/>
              </w:rPr>
              <w:instrText xml:space="preserve"> FORMTEXT </w:instrText>
            </w:r>
            <w:r w:rsidRPr="004265C5">
              <w:rPr>
                <w:rFonts w:ascii="Arial" w:hAnsi="Arial" w:cs="Arial"/>
                <w:color w:val="262626"/>
                <w:sz w:val="22"/>
                <w:szCs w:val="22"/>
              </w:rPr>
            </w:r>
            <w:r w:rsidRPr="004265C5">
              <w:rPr>
                <w:rFonts w:ascii="Arial" w:hAnsi="Arial" w:cs="Arial"/>
                <w:color w:val="262626"/>
                <w:sz w:val="22"/>
                <w:szCs w:val="22"/>
              </w:rPr>
              <w:fldChar w:fldCharType="separate"/>
            </w:r>
            <w:r w:rsidRPr="004265C5">
              <w:rPr>
                <w:rFonts w:ascii="Arial" w:hAnsi="Arial" w:cs="Arial"/>
                <w:color w:val="262626"/>
                <w:sz w:val="22"/>
                <w:szCs w:val="22"/>
              </w:rPr>
              <w:t>Click here and insert details</w:t>
            </w:r>
            <w:r w:rsidRPr="004265C5">
              <w:rPr>
                <w:rFonts w:ascii="Arial" w:hAnsi="Arial" w:cs="Arial"/>
                <w:color w:val="262626"/>
                <w:sz w:val="22"/>
                <w:szCs w:val="22"/>
              </w:rPr>
              <w:fldChar w:fldCharType="end"/>
            </w:r>
          </w:p>
        </w:tc>
      </w:tr>
    </w:tbl>
    <w:p w14:paraId="2FE5E6F8" w14:textId="77777777" w:rsidR="006F1F6E" w:rsidRDefault="003A7CF2">
      <w:pPr>
        <w:rPr>
          <w:sz w:val="40"/>
          <w:szCs w:val="40"/>
        </w:rPr>
      </w:pPr>
      <w:r>
        <w:rPr>
          <w:sz w:val="40"/>
          <w:szCs w:val="40"/>
        </w:rPr>
        <w:br w:type="page"/>
      </w:r>
    </w:p>
    <w:tbl>
      <w:tblPr>
        <w:tblW w:w="10075" w:type="dxa"/>
        <w:tblInd w:w="116"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10075"/>
      </w:tblGrid>
      <w:tr w:rsidR="006F1F6E" w14:paraId="026E1DEC" w14:textId="77777777">
        <w:tc>
          <w:tcPr>
            <w:tcW w:w="10075" w:type="dxa"/>
            <w:shd w:val="clear" w:color="auto" w:fill="1F4E79"/>
            <w:tcMar>
              <w:top w:w="8" w:type="dxa"/>
              <w:left w:w="108" w:type="dxa"/>
              <w:bottom w:w="8" w:type="dxa"/>
              <w:right w:w="108" w:type="dxa"/>
            </w:tcMar>
            <w:hideMark/>
          </w:tcPr>
          <w:p w14:paraId="21DA784F" w14:textId="77777777" w:rsidR="006F1F6E" w:rsidRDefault="003A7CF2">
            <w:pPr>
              <w:pStyle w:val="Heading1"/>
              <w:spacing w:before="0" w:after="0"/>
              <w:jc w:val="both"/>
              <w:rPr>
                <w:color w:val="000000"/>
              </w:rPr>
            </w:pPr>
            <w:bookmarkStart w:id="1" w:name="_Toc19637236"/>
            <w:r>
              <w:rPr>
                <w:rFonts w:ascii="Arial" w:eastAsia="Arial" w:hAnsi="Arial" w:cs="Arial"/>
                <w:color w:val="FFFFFF"/>
                <w:sz w:val="24"/>
                <w:szCs w:val="24"/>
              </w:rPr>
              <w:lastRenderedPageBreak/>
              <w:t>A2. Declaration of Registrable Interests (Clause 2.13 of RFT)</w:t>
            </w:r>
            <w:bookmarkEnd w:id="1"/>
          </w:p>
          <w:p w14:paraId="55463BB9" w14:textId="77777777" w:rsidR="006F1F6E" w:rsidRDefault="006F1F6E">
            <w:pPr>
              <w:spacing w:after="120"/>
              <w:rPr>
                <w:rFonts w:ascii="Arial" w:eastAsia="Arial" w:hAnsi="Arial" w:cs="Arial"/>
                <w:color w:val="FFFFFF"/>
              </w:rPr>
            </w:pPr>
          </w:p>
        </w:tc>
      </w:tr>
    </w:tbl>
    <w:p w14:paraId="557EA7EC" w14:textId="77777777" w:rsidR="006F1F6E" w:rsidRDefault="006F1F6E">
      <w:pPr>
        <w:rPr>
          <w:rFonts w:ascii="Arial" w:eastAsia="Arial" w:hAnsi="Arial" w:cs="Arial"/>
          <w:vanish/>
          <w:sz w:val="16"/>
          <w:szCs w:val="16"/>
        </w:rPr>
      </w:pPr>
    </w:p>
    <w:tbl>
      <w:tblPr>
        <w:tblW w:w="10075" w:type="dxa"/>
        <w:tblInd w:w="116" w:type="dxa"/>
        <w:tblBorders>
          <w:top w:val="single" w:sz="6" w:space="0" w:color="9CC2E5"/>
          <w:left w:val="single" w:sz="6" w:space="0" w:color="9CC2E5"/>
          <w:bottom w:val="single" w:sz="6" w:space="0" w:color="9CC2E5"/>
          <w:right w:val="single" w:sz="6" w:space="0" w:color="9CC2E5"/>
        </w:tblBorders>
        <w:tblCellMar>
          <w:left w:w="0" w:type="dxa"/>
          <w:right w:w="0" w:type="dxa"/>
        </w:tblCellMar>
        <w:tblLook w:val="04A0" w:firstRow="1" w:lastRow="0" w:firstColumn="1" w:lastColumn="0" w:noHBand="0" w:noVBand="1"/>
      </w:tblPr>
      <w:tblGrid>
        <w:gridCol w:w="805"/>
        <w:gridCol w:w="9270"/>
      </w:tblGrid>
      <w:tr w:rsidR="006F1F6E" w14:paraId="49E9BF9D" w14:textId="77777777">
        <w:tc>
          <w:tcPr>
            <w:tcW w:w="805" w:type="dxa"/>
            <w:tcBorders>
              <w:bottom w:val="single" w:sz="6" w:space="0" w:color="9CC2E5"/>
              <w:right w:val="single" w:sz="6" w:space="0" w:color="9CC2E5"/>
            </w:tcBorders>
            <w:shd w:val="clear" w:color="auto" w:fill="DEEBF6"/>
            <w:tcMar>
              <w:top w:w="8" w:type="dxa"/>
              <w:left w:w="108" w:type="dxa"/>
              <w:bottom w:w="8" w:type="dxa"/>
              <w:right w:w="108" w:type="dxa"/>
            </w:tcMar>
            <w:vAlign w:val="center"/>
            <w:hideMark/>
          </w:tcPr>
          <w:p w14:paraId="76FCE39F" w14:textId="77777777" w:rsidR="006F1F6E" w:rsidRDefault="003A7CF2">
            <w:pPr>
              <w:jc w:val="center"/>
              <w:rPr>
                <w:color w:val="000000"/>
              </w:rPr>
            </w:pPr>
            <w:r>
              <w:rPr>
                <w:noProof/>
                <w:color w:val="000000"/>
              </w:rPr>
              <w:drawing>
                <wp:inline distT="0" distB="0" distL="0" distR="0" wp14:anchorId="25D62DEF" wp14:editId="24ACE372">
                  <wp:extent cx="257175" cy="257175"/>
                  <wp:effectExtent l="0" t="0" r="0" b="0"/>
                  <wp:docPr id="100002" name="Picture 100002"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814432" name=""/>
                          <pic:cNvPicPr>
                            <a:picLocks noChangeAspect="1"/>
                          </pic:cNvPicPr>
                        </pic:nvPicPr>
                        <pic:blipFill>
                          <a:blip r:embed="rId8"/>
                          <a:stretch>
                            <a:fillRect/>
                          </a:stretch>
                        </pic:blipFill>
                        <pic:spPr>
                          <a:xfrm>
                            <a:off x="0" y="0"/>
                            <a:ext cx="257175" cy="257175"/>
                          </a:xfrm>
                          <a:prstGeom prst="rect">
                            <a:avLst/>
                          </a:prstGeom>
                        </pic:spPr>
                      </pic:pic>
                    </a:graphicData>
                  </a:graphic>
                </wp:inline>
              </w:drawing>
            </w:r>
          </w:p>
        </w:tc>
        <w:tc>
          <w:tcPr>
            <w:tcW w:w="9270" w:type="dxa"/>
            <w:tcBorders>
              <w:left w:val="single" w:sz="6" w:space="0" w:color="9CC2E5"/>
              <w:bottom w:val="single" w:sz="6" w:space="0" w:color="9CC2E5"/>
            </w:tcBorders>
            <w:shd w:val="clear" w:color="auto" w:fill="DEEBF6"/>
            <w:tcMar>
              <w:top w:w="8" w:type="dxa"/>
              <w:left w:w="108" w:type="dxa"/>
              <w:bottom w:w="8" w:type="dxa"/>
              <w:right w:w="108" w:type="dxa"/>
            </w:tcMar>
            <w:vAlign w:val="center"/>
            <w:hideMark/>
          </w:tcPr>
          <w:p w14:paraId="4436D77C" w14:textId="6D918188" w:rsidR="00B2733D" w:rsidRPr="00B2733D" w:rsidRDefault="00B2733D" w:rsidP="00B2733D">
            <w:pPr>
              <w:jc w:val="both"/>
              <w:rPr>
                <w:rFonts w:ascii="Arial" w:hAnsi="Arial" w:cs="Arial"/>
                <w:color w:val="2F5496" w:themeColor="accent1" w:themeShade="BF"/>
                <w:sz w:val="22"/>
                <w:szCs w:val="22"/>
              </w:rPr>
            </w:pPr>
            <w:r w:rsidRPr="00B2733D">
              <w:rPr>
                <w:rFonts w:ascii="Arial" w:hAnsi="Arial" w:cs="Arial"/>
                <w:color w:val="2F5496" w:themeColor="accent1" w:themeShade="BF"/>
                <w:sz w:val="22"/>
                <w:szCs w:val="22"/>
              </w:rPr>
              <w:t>Any registrable interest involving any Tenderer or member or subcontractor of a Tenderer and the Contracting Authority, members of the Government of Ireland, members of the legislative body of Ireland or employees and officers of the Contracting Authority and their relatives must be fully disclosed in the Tender or, in the event of this information only coming to the notice of the Tenderer or member or subcontractor of the Tenderer after the submission of a Tender, must be communicated to the Contracting Authority immediately upon such information becoming known to the Tenderer or member or subcontractor of the Tenderer.</w:t>
            </w:r>
          </w:p>
          <w:p w14:paraId="62D1B25C" w14:textId="13CE81AA" w:rsidR="00B2733D" w:rsidRPr="00B2733D" w:rsidRDefault="00B2733D" w:rsidP="00B2733D">
            <w:pPr>
              <w:ind w:hanging="615"/>
              <w:jc w:val="both"/>
              <w:rPr>
                <w:rFonts w:ascii="Arial" w:hAnsi="Arial" w:cs="Arial"/>
                <w:color w:val="2F5496" w:themeColor="accent1" w:themeShade="BF"/>
                <w:sz w:val="22"/>
                <w:szCs w:val="22"/>
              </w:rPr>
            </w:pPr>
            <w:r w:rsidRPr="00B2733D">
              <w:rPr>
                <w:rFonts w:ascii="Arial" w:hAnsi="Arial" w:cs="Arial"/>
                <w:color w:val="2F5496" w:themeColor="accent1" w:themeShade="BF"/>
                <w:sz w:val="22"/>
                <w:szCs w:val="22"/>
              </w:rPr>
              <w:tab/>
              <w:t>The terms “registrable interest” and “relative” shall be interpreted as per Section 2 of the Ethics in Public Office Acts 1995 and 2001 (as amended).  The Contracting Authority will, at its absolute discretion, decide on the appropriate course of action which may, in appropriate circumstances, include eliminating a Tenderer from this Competition or terminating any Services Contract entered into by a Tenderer.</w:t>
            </w:r>
          </w:p>
          <w:p w14:paraId="6BA23C21" w14:textId="0E03D609" w:rsidR="006F1F6E" w:rsidRDefault="006F1F6E">
            <w:pPr>
              <w:spacing w:after="120"/>
              <w:jc w:val="both"/>
              <w:rPr>
                <w:color w:val="000000"/>
                <w:sz w:val="22"/>
                <w:szCs w:val="22"/>
              </w:rPr>
            </w:pPr>
          </w:p>
        </w:tc>
      </w:tr>
      <w:tr w:rsidR="006F1F6E" w14:paraId="7ED6E831" w14:textId="77777777">
        <w:tc>
          <w:tcPr>
            <w:tcW w:w="10075" w:type="dxa"/>
            <w:gridSpan w:val="2"/>
            <w:tcBorders>
              <w:top w:val="single" w:sz="6" w:space="0" w:color="9CC2E5"/>
            </w:tcBorders>
            <w:tcMar>
              <w:top w:w="8" w:type="dxa"/>
              <w:left w:w="108" w:type="dxa"/>
              <w:bottom w:w="8" w:type="dxa"/>
              <w:right w:w="108" w:type="dxa"/>
            </w:tcMar>
            <w:hideMark/>
          </w:tcPr>
          <w:p w14:paraId="2768CD2B" w14:textId="77777777" w:rsidR="006F1F6E" w:rsidRPr="00B2733D" w:rsidRDefault="003A7CF2">
            <w:pPr>
              <w:spacing w:after="120"/>
              <w:jc w:val="both"/>
              <w:rPr>
                <w:color w:val="000000"/>
                <w:sz w:val="22"/>
                <w:szCs w:val="22"/>
              </w:rPr>
            </w:pPr>
            <w:r w:rsidRPr="00B2733D">
              <w:rPr>
                <w:rFonts w:ascii="Arial" w:eastAsia="Arial" w:hAnsi="Arial" w:cs="Arial"/>
                <w:color w:val="000000"/>
                <w:sz w:val="22"/>
                <w:szCs w:val="22"/>
              </w:rPr>
              <w:t>We declare the following Registrable Interests involving the Tenderer/subcontractor and the Contracting Authority, members of the Government, members of the Oireachtas, or employees and officers of the Contracting Authority;</w:t>
            </w:r>
          </w:p>
          <w:p w14:paraId="7A93AA02" w14:textId="77777777" w:rsidR="006F1F6E" w:rsidRPr="00B2733D" w:rsidRDefault="003A7CF2">
            <w:pPr>
              <w:spacing w:after="120"/>
              <w:rPr>
                <w:rFonts w:ascii="Arial" w:eastAsia="Arial" w:hAnsi="Arial" w:cs="Arial"/>
                <w:color w:val="000000"/>
                <w:sz w:val="22"/>
                <w:szCs w:val="22"/>
              </w:rPr>
            </w:pPr>
            <w:r w:rsidRPr="00B2733D">
              <w:rPr>
                <w:rFonts w:ascii="Arial" w:eastAsia="Arial" w:hAnsi="Arial" w:cs="Arial"/>
                <w:color w:val="000000"/>
                <w:sz w:val="22"/>
                <w:szCs w:val="22"/>
              </w:rPr>
              <w:fldChar w:fldCharType="begin">
                <w:ffData>
                  <w:name w:val=""/>
                  <w:enabled/>
                  <w:calcOnExit w:val="0"/>
                  <w:textInput/>
                </w:ffData>
              </w:fldChar>
            </w:r>
            <w:r w:rsidRPr="00B2733D">
              <w:rPr>
                <w:rFonts w:ascii="Arial" w:eastAsia="Arial" w:hAnsi="Arial" w:cs="Arial"/>
                <w:color w:val="000000"/>
                <w:sz w:val="22"/>
                <w:szCs w:val="22"/>
              </w:rPr>
              <w:instrText xml:space="preserve"> FORMTEXT </w:instrText>
            </w:r>
            <w:r w:rsidRPr="00B2733D">
              <w:rPr>
                <w:rFonts w:ascii="Arial" w:eastAsia="Arial" w:hAnsi="Arial" w:cs="Arial"/>
                <w:color w:val="000000"/>
                <w:sz w:val="22"/>
                <w:szCs w:val="22"/>
              </w:rPr>
            </w:r>
            <w:r w:rsidRPr="00B2733D">
              <w:rPr>
                <w:rFonts w:ascii="Arial" w:eastAsia="Arial" w:hAnsi="Arial" w:cs="Arial"/>
                <w:color w:val="000000"/>
                <w:sz w:val="22"/>
                <w:szCs w:val="22"/>
              </w:rPr>
              <w:fldChar w:fldCharType="separate"/>
            </w:r>
            <w:r w:rsidRPr="00B2733D">
              <w:rPr>
                <w:rFonts w:ascii="Arial" w:eastAsia="Arial" w:hAnsi="Arial" w:cs="Arial"/>
                <w:color w:val="000000"/>
                <w:sz w:val="22"/>
                <w:szCs w:val="22"/>
              </w:rPr>
              <w:t>Click here and insert any registrable interests that are applicable</w:t>
            </w:r>
            <w:r w:rsidRPr="00B2733D">
              <w:rPr>
                <w:rFonts w:ascii="Arial" w:eastAsia="Arial" w:hAnsi="Arial" w:cs="Arial"/>
                <w:color w:val="000000"/>
                <w:sz w:val="22"/>
                <w:szCs w:val="22"/>
              </w:rPr>
              <w:fldChar w:fldCharType="end"/>
            </w:r>
          </w:p>
          <w:p w14:paraId="0DEE0232" w14:textId="77777777" w:rsidR="006F1F6E" w:rsidRDefault="006F1F6E">
            <w:pPr>
              <w:spacing w:after="120"/>
              <w:rPr>
                <w:rFonts w:ascii="Arial" w:eastAsia="Arial" w:hAnsi="Arial" w:cs="Arial"/>
                <w:color w:val="000000"/>
                <w:sz w:val="20"/>
                <w:szCs w:val="20"/>
              </w:rPr>
            </w:pPr>
          </w:p>
        </w:tc>
      </w:tr>
    </w:tbl>
    <w:p w14:paraId="15968A34" w14:textId="77777777" w:rsidR="006F1F6E" w:rsidRDefault="006F1F6E">
      <w:pPr>
        <w:rPr>
          <w:rFonts w:ascii="Arial" w:eastAsia="Arial" w:hAnsi="Arial" w:cs="Arial"/>
        </w:rPr>
      </w:pPr>
    </w:p>
    <w:p w14:paraId="4B409DAB" w14:textId="77777777" w:rsidR="006F1F6E" w:rsidRDefault="003A7CF2">
      <w:r>
        <w:br w:type="page"/>
      </w:r>
    </w:p>
    <w:tbl>
      <w:tblPr>
        <w:tblW w:w="10137" w:type="dxa"/>
        <w:tblInd w:w="116"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10137"/>
      </w:tblGrid>
      <w:tr w:rsidR="006F1F6E" w14:paraId="6A788622" w14:textId="77777777">
        <w:tc>
          <w:tcPr>
            <w:tcW w:w="10137" w:type="dxa"/>
            <w:shd w:val="clear" w:color="auto" w:fill="1F4E79"/>
            <w:tcMar>
              <w:top w:w="8" w:type="dxa"/>
              <w:left w:w="108" w:type="dxa"/>
              <w:bottom w:w="8" w:type="dxa"/>
              <w:right w:w="108" w:type="dxa"/>
            </w:tcMar>
            <w:hideMark/>
          </w:tcPr>
          <w:p w14:paraId="08ED8C7B" w14:textId="77777777" w:rsidR="006F1F6E" w:rsidRDefault="003A7CF2">
            <w:pPr>
              <w:pStyle w:val="Heading1"/>
              <w:spacing w:before="0" w:after="0"/>
              <w:jc w:val="both"/>
              <w:rPr>
                <w:color w:val="000000"/>
              </w:rPr>
            </w:pPr>
            <w:bookmarkStart w:id="2" w:name="_Toc19637237"/>
            <w:r>
              <w:rPr>
                <w:rFonts w:ascii="Arial" w:eastAsia="Arial" w:hAnsi="Arial" w:cs="Arial"/>
                <w:color w:val="FFFFFF"/>
                <w:sz w:val="24"/>
                <w:szCs w:val="24"/>
              </w:rPr>
              <w:lastRenderedPageBreak/>
              <w:t>A3. Freedom of Information (Clause 2.16 of RFT)</w:t>
            </w:r>
            <w:bookmarkEnd w:id="2"/>
          </w:p>
          <w:p w14:paraId="1C32F89E" w14:textId="77777777" w:rsidR="006F1F6E" w:rsidRDefault="006F1F6E">
            <w:pPr>
              <w:rPr>
                <w:rFonts w:ascii="Arial" w:eastAsia="Arial" w:hAnsi="Arial" w:cs="Arial"/>
                <w:color w:val="FFFFFF"/>
              </w:rPr>
            </w:pPr>
          </w:p>
        </w:tc>
      </w:tr>
    </w:tbl>
    <w:p w14:paraId="2CBEC428" w14:textId="77777777" w:rsidR="006F1F6E" w:rsidRDefault="006F1F6E">
      <w:pPr>
        <w:rPr>
          <w:vanish/>
        </w:rPr>
      </w:pPr>
    </w:p>
    <w:tbl>
      <w:tblPr>
        <w:tblW w:w="10137" w:type="dxa"/>
        <w:tblInd w:w="116" w:type="dxa"/>
        <w:tblCellMar>
          <w:left w:w="0" w:type="dxa"/>
          <w:right w:w="0" w:type="dxa"/>
        </w:tblCellMar>
        <w:tblLook w:val="04A0" w:firstRow="1" w:lastRow="0" w:firstColumn="1" w:lastColumn="0" w:noHBand="0" w:noVBand="1"/>
      </w:tblPr>
      <w:tblGrid>
        <w:gridCol w:w="788"/>
        <w:gridCol w:w="9349"/>
      </w:tblGrid>
      <w:tr w:rsidR="006F1F6E" w14:paraId="5985B175" w14:textId="77777777">
        <w:tc>
          <w:tcPr>
            <w:tcW w:w="788" w:type="dxa"/>
            <w:tcBorders>
              <w:top w:val="single" w:sz="6" w:space="0" w:color="4472C4"/>
              <w:left w:val="single" w:sz="6" w:space="0" w:color="4472C4"/>
              <w:bottom w:val="single" w:sz="6" w:space="0" w:color="4472C4"/>
            </w:tcBorders>
            <w:shd w:val="clear" w:color="auto" w:fill="DEEBF6"/>
            <w:tcMar>
              <w:top w:w="8" w:type="dxa"/>
              <w:left w:w="108" w:type="dxa"/>
              <w:bottom w:w="8" w:type="dxa"/>
              <w:right w:w="113" w:type="dxa"/>
            </w:tcMar>
            <w:vAlign w:val="center"/>
            <w:hideMark/>
          </w:tcPr>
          <w:p w14:paraId="2D780B66" w14:textId="77777777" w:rsidR="006F1F6E" w:rsidRDefault="003A7CF2">
            <w:pPr>
              <w:jc w:val="center"/>
              <w:rPr>
                <w:color w:val="000000"/>
              </w:rPr>
            </w:pPr>
            <w:r>
              <w:rPr>
                <w:noProof/>
                <w:color w:val="000000"/>
              </w:rPr>
              <w:drawing>
                <wp:inline distT="0" distB="0" distL="0" distR="0" wp14:anchorId="179E5A0B" wp14:editId="30F1125E">
                  <wp:extent cx="257175" cy="257175"/>
                  <wp:effectExtent l="0" t="0" r="0" b="0"/>
                  <wp:docPr id="100003" name="Picture 100003"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351824" name=""/>
                          <pic:cNvPicPr>
                            <a:picLocks noChangeAspect="1"/>
                          </pic:cNvPicPr>
                        </pic:nvPicPr>
                        <pic:blipFill>
                          <a:blip r:embed="rId8"/>
                          <a:stretch>
                            <a:fillRect/>
                          </a:stretch>
                        </pic:blipFill>
                        <pic:spPr>
                          <a:xfrm>
                            <a:off x="0" y="0"/>
                            <a:ext cx="257175" cy="257175"/>
                          </a:xfrm>
                          <a:prstGeom prst="rect">
                            <a:avLst/>
                          </a:prstGeom>
                        </pic:spPr>
                      </pic:pic>
                    </a:graphicData>
                  </a:graphic>
                </wp:inline>
              </w:drawing>
            </w:r>
          </w:p>
        </w:tc>
        <w:tc>
          <w:tcPr>
            <w:tcW w:w="9349" w:type="dxa"/>
            <w:tcBorders>
              <w:top w:val="single" w:sz="6" w:space="0" w:color="4472C4"/>
              <w:bottom w:val="single" w:sz="6" w:space="0" w:color="4472C4"/>
              <w:right w:val="single" w:sz="6" w:space="0" w:color="4472C4"/>
            </w:tcBorders>
            <w:shd w:val="clear" w:color="auto" w:fill="DEEBF6"/>
            <w:tcMar>
              <w:top w:w="8" w:type="dxa"/>
              <w:left w:w="113" w:type="dxa"/>
              <w:bottom w:w="8" w:type="dxa"/>
              <w:right w:w="108" w:type="dxa"/>
            </w:tcMar>
            <w:hideMark/>
          </w:tcPr>
          <w:p w14:paraId="715A0BDD" w14:textId="77777777" w:rsidR="006F1F6E" w:rsidRDefault="003A7CF2">
            <w:pPr>
              <w:spacing w:after="120"/>
              <w:jc w:val="both"/>
              <w:rPr>
                <w:color w:val="000000"/>
                <w:sz w:val="22"/>
                <w:szCs w:val="22"/>
              </w:rPr>
            </w:pPr>
            <w:r>
              <w:rPr>
                <w:rFonts w:ascii="Arial" w:eastAsia="Arial" w:hAnsi="Arial" w:cs="Arial"/>
                <w:color w:val="1F4E79"/>
                <w:sz w:val="22"/>
                <w:szCs w:val="22"/>
              </w:rPr>
              <w:t>Tenderers should be aware that, under the Freedom of Information Act 2014 and the European Communities (Access to Information on the Environment) Regulations 2007 to 2014, information provided by them during this Competition may be liable to be disclosed.</w:t>
            </w:r>
          </w:p>
          <w:p w14:paraId="5F9FFB43" w14:textId="078CD55C" w:rsidR="00B2733D" w:rsidRPr="00CB4384" w:rsidRDefault="001F374E" w:rsidP="00B2733D">
            <w:pPr>
              <w:spacing w:after="120"/>
              <w:jc w:val="both"/>
              <w:rPr>
                <w:rFonts w:ascii="Arial" w:hAnsi="Arial" w:cs="Arial"/>
              </w:rPr>
            </w:pPr>
            <w:r w:rsidRPr="001F374E">
              <w:rPr>
                <w:rFonts w:ascii="Arial" w:hAnsi="Arial" w:cs="Arial"/>
                <w:color w:val="1F4E79" w:themeColor="accent5" w:themeShade="80"/>
                <w:sz w:val="22"/>
                <w:szCs w:val="22"/>
              </w:rPr>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such information and specify the reasons for its confidentiality or commercial sensitivity. If Tenderers do not identify information as confidential or commercially sensitive, it is liable to be released in response to a Freedom of Information request without further notice to or consultation with the Tenderer. The Contracting Authority will, where possible, consult with Tenderers about confidentiality or commercially sensitive information so identified before making a decision on a request received under the Freedom of Information Acts</w:t>
            </w:r>
            <w:r w:rsidR="003A7CF2">
              <w:rPr>
                <w:rFonts w:ascii="Arial" w:eastAsia="Arial" w:hAnsi="Arial" w:cs="Arial"/>
                <w:color w:val="1F4E79"/>
                <w:sz w:val="22"/>
                <w:szCs w:val="22"/>
              </w:rPr>
              <w:t>.</w:t>
            </w:r>
          </w:p>
          <w:p w14:paraId="7E9C9ED1" w14:textId="7AD6C8C0" w:rsidR="00B2733D" w:rsidRDefault="00B2733D" w:rsidP="00B2733D">
            <w:pPr>
              <w:spacing w:after="120"/>
              <w:jc w:val="both"/>
              <w:rPr>
                <w:color w:val="000000"/>
                <w:sz w:val="22"/>
                <w:szCs w:val="22"/>
              </w:rPr>
            </w:pPr>
          </w:p>
        </w:tc>
      </w:tr>
      <w:tr w:rsidR="006F1F6E" w14:paraId="13DB8E22" w14:textId="77777777">
        <w:tc>
          <w:tcPr>
            <w:tcW w:w="10137" w:type="dxa"/>
            <w:gridSpan w:val="2"/>
            <w:tcBorders>
              <w:top w:val="single" w:sz="6" w:space="0" w:color="8EAADB"/>
              <w:left w:val="single" w:sz="6" w:space="0" w:color="8EAADB"/>
              <w:bottom w:val="single" w:sz="6" w:space="0" w:color="8EAADB"/>
              <w:right w:val="single" w:sz="6" w:space="0" w:color="8EAADB"/>
            </w:tcBorders>
            <w:tcMar>
              <w:top w:w="8" w:type="dxa"/>
              <w:left w:w="108" w:type="dxa"/>
              <w:bottom w:w="8" w:type="dxa"/>
              <w:right w:w="108" w:type="dxa"/>
            </w:tcMar>
            <w:hideMark/>
          </w:tcPr>
          <w:p w14:paraId="78F5C751" w14:textId="77777777" w:rsidR="006F1F6E" w:rsidRDefault="003A7CF2">
            <w:pPr>
              <w:spacing w:after="120"/>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response</w:t>
            </w:r>
            <w:r>
              <w:rPr>
                <w:rFonts w:ascii="Arial" w:eastAsia="Arial" w:hAnsi="Arial" w:cs="Arial"/>
                <w:color w:val="000000"/>
                <w:sz w:val="22"/>
                <w:szCs w:val="22"/>
              </w:rPr>
              <w:fldChar w:fldCharType="end"/>
            </w:r>
          </w:p>
          <w:p w14:paraId="07EC6B43" w14:textId="77777777" w:rsidR="006F1F6E" w:rsidRDefault="006F1F6E">
            <w:pPr>
              <w:spacing w:after="120"/>
              <w:rPr>
                <w:rFonts w:ascii="Arial" w:eastAsia="Arial" w:hAnsi="Arial" w:cs="Arial"/>
                <w:b/>
                <w:bCs/>
                <w:color w:val="000000"/>
              </w:rPr>
            </w:pPr>
          </w:p>
        </w:tc>
      </w:tr>
    </w:tbl>
    <w:p w14:paraId="68E868F1" w14:textId="77777777" w:rsidR="006F1F6E" w:rsidRDefault="006F1F6E">
      <w:pPr>
        <w:rPr>
          <w:rFonts w:ascii="Arial" w:eastAsia="Arial" w:hAnsi="Arial" w:cs="Arial"/>
        </w:rPr>
      </w:pPr>
    </w:p>
    <w:p w14:paraId="370EE767" w14:textId="77777777" w:rsidR="006F1F6E" w:rsidRDefault="003A7CF2">
      <w:r>
        <w:br w:type="page"/>
      </w:r>
    </w:p>
    <w:tbl>
      <w:tblPr>
        <w:tblW w:w="10075" w:type="dxa"/>
        <w:tblInd w:w="116"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10075"/>
      </w:tblGrid>
      <w:tr w:rsidR="006F1F6E" w14:paraId="3F9864D5" w14:textId="77777777">
        <w:tc>
          <w:tcPr>
            <w:tcW w:w="10075" w:type="dxa"/>
            <w:shd w:val="clear" w:color="auto" w:fill="1F4E79"/>
            <w:tcMar>
              <w:top w:w="8" w:type="dxa"/>
              <w:left w:w="108" w:type="dxa"/>
              <w:bottom w:w="8" w:type="dxa"/>
              <w:right w:w="108" w:type="dxa"/>
            </w:tcMar>
            <w:hideMark/>
          </w:tcPr>
          <w:p w14:paraId="51D02BF0" w14:textId="77777777" w:rsidR="006F1F6E" w:rsidRDefault="003A7CF2">
            <w:pPr>
              <w:pStyle w:val="Heading1"/>
              <w:spacing w:before="0" w:after="0"/>
              <w:jc w:val="both"/>
              <w:rPr>
                <w:color w:val="000000"/>
              </w:rPr>
            </w:pPr>
            <w:bookmarkStart w:id="3" w:name="_Toc19637238"/>
            <w:bookmarkStart w:id="4" w:name="_Hlk169087406"/>
            <w:bookmarkStart w:id="5" w:name="_Hlk169087552"/>
            <w:r>
              <w:rPr>
                <w:rFonts w:ascii="Arial" w:eastAsia="Arial" w:hAnsi="Arial" w:cs="Arial"/>
                <w:color w:val="FFFFFF"/>
                <w:sz w:val="24"/>
                <w:szCs w:val="24"/>
              </w:rPr>
              <w:lastRenderedPageBreak/>
              <w:t>A4. Conflict of Interests (Clause 2.18 of RFT)</w:t>
            </w:r>
            <w:bookmarkEnd w:id="3"/>
          </w:p>
          <w:bookmarkEnd w:id="4"/>
          <w:p w14:paraId="3A328801" w14:textId="77777777" w:rsidR="006F1F6E" w:rsidRDefault="006F1F6E">
            <w:pPr>
              <w:rPr>
                <w:b/>
                <w:bCs/>
                <w:color w:val="FFFFFF"/>
              </w:rPr>
            </w:pPr>
          </w:p>
        </w:tc>
      </w:tr>
    </w:tbl>
    <w:p w14:paraId="54610A62" w14:textId="77777777" w:rsidR="006F1F6E" w:rsidRDefault="006F1F6E">
      <w:pPr>
        <w:rPr>
          <w:rFonts w:ascii="Arial" w:eastAsia="Arial" w:hAnsi="Arial" w:cs="Arial"/>
          <w:vanish/>
          <w:sz w:val="16"/>
          <w:szCs w:val="16"/>
        </w:rPr>
      </w:pPr>
    </w:p>
    <w:tbl>
      <w:tblPr>
        <w:tblW w:w="10075" w:type="dxa"/>
        <w:tblInd w:w="116" w:type="dxa"/>
        <w:tblBorders>
          <w:top w:val="single" w:sz="6" w:space="0" w:color="9CC2E5"/>
          <w:left w:val="single" w:sz="6" w:space="0" w:color="9CC2E5"/>
          <w:bottom w:val="single" w:sz="6" w:space="0" w:color="9CC2E5"/>
          <w:right w:val="single" w:sz="6" w:space="0" w:color="9CC2E5"/>
        </w:tblBorders>
        <w:tblCellMar>
          <w:left w:w="0" w:type="dxa"/>
          <w:right w:w="0" w:type="dxa"/>
        </w:tblCellMar>
        <w:tblLook w:val="04A0" w:firstRow="1" w:lastRow="0" w:firstColumn="1" w:lastColumn="0" w:noHBand="0" w:noVBand="1"/>
      </w:tblPr>
      <w:tblGrid>
        <w:gridCol w:w="805"/>
        <w:gridCol w:w="9270"/>
      </w:tblGrid>
      <w:tr w:rsidR="006F1F6E" w14:paraId="428FC83A" w14:textId="77777777">
        <w:tc>
          <w:tcPr>
            <w:tcW w:w="805" w:type="dxa"/>
            <w:tcBorders>
              <w:bottom w:val="single" w:sz="6" w:space="0" w:color="9CC2E5"/>
              <w:right w:val="single" w:sz="6" w:space="0" w:color="9CC2E5"/>
            </w:tcBorders>
            <w:shd w:val="clear" w:color="auto" w:fill="DEEBF6"/>
            <w:tcMar>
              <w:top w:w="8" w:type="dxa"/>
              <w:left w:w="108" w:type="dxa"/>
              <w:bottom w:w="8" w:type="dxa"/>
              <w:right w:w="108" w:type="dxa"/>
            </w:tcMar>
            <w:vAlign w:val="center"/>
            <w:hideMark/>
          </w:tcPr>
          <w:bookmarkEnd w:id="5"/>
          <w:p w14:paraId="29D824A0" w14:textId="77777777" w:rsidR="006F1F6E" w:rsidRDefault="003A7CF2">
            <w:pPr>
              <w:rPr>
                <w:color w:val="000000"/>
                <w:sz w:val="22"/>
                <w:szCs w:val="22"/>
              </w:rPr>
            </w:pPr>
            <w:r>
              <w:rPr>
                <w:noProof/>
                <w:color w:val="000000"/>
                <w:sz w:val="22"/>
                <w:szCs w:val="22"/>
              </w:rPr>
              <w:drawing>
                <wp:inline distT="0" distB="0" distL="0" distR="0" wp14:anchorId="2B5A66BC" wp14:editId="4623F1D2">
                  <wp:extent cx="257175" cy="257175"/>
                  <wp:effectExtent l="0" t="0" r="0" b="0"/>
                  <wp:docPr id="100004" name="Picture 100004"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97345" name=""/>
                          <pic:cNvPicPr>
                            <a:picLocks noChangeAspect="1"/>
                          </pic:cNvPicPr>
                        </pic:nvPicPr>
                        <pic:blipFill>
                          <a:blip r:embed="rId8"/>
                          <a:stretch>
                            <a:fillRect/>
                          </a:stretch>
                        </pic:blipFill>
                        <pic:spPr>
                          <a:xfrm>
                            <a:off x="0" y="0"/>
                            <a:ext cx="257175" cy="257175"/>
                          </a:xfrm>
                          <a:prstGeom prst="rect">
                            <a:avLst/>
                          </a:prstGeom>
                        </pic:spPr>
                      </pic:pic>
                    </a:graphicData>
                  </a:graphic>
                </wp:inline>
              </w:drawing>
            </w:r>
          </w:p>
        </w:tc>
        <w:tc>
          <w:tcPr>
            <w:tcW w:w="9270" w:type="dxa"/>
            <w:tcBorders>
              <w:left w:val="single" w:sz="6" w:space="0" w:color="9CC2E5"/>
              <w:bottom w:val="single" w:sz="6" w:space="0" w:color="9CC2E5"/>
            </w:tcBorders>
            <w:shd w:val="clear" w:color="auto" w:fill="DEEBF6"/>
            <w:tcMar>
              <w:top w:w="8" w:type="dxa"/>
              <w:left w:w="108" w:type="dxa"/>
              <w:bottom w:w="8" w:type="dxa"/>
              <w:right w:w="108" w:type="dxa"/>
            </w:tcMar>
            <w:vAlign w:val="center"/>
            <w:hideMark/>
          </w:tcPr>
          <w:p w14:paraId="3D020CAE" w14:textId="77777777" w:rsidR="001F374E" w:rsidRPr="001F374E" w:rsidRDefault="001F374E" w:rsidP="00EE5AB8">
            <w:pPr>
              <w:jc w:val="both"/>
              <w:rPr>
                <w:rFonts w:ascii="Arial" w:hAnsi="Arial" w:cs="Arial"/>
                <w:color w:val="1F4E79" w:themeColor="accent5" w:themeShade="80"/>
                <w:sz w:val="22"/>
                <w:szCs w:val="22"/>
              </w:rPr>
            </w:pPr>
            <w:r w:rsidRPr="001F374E">
              <w:rPr>
                <w:rFonts w:ascii="Arial" w:hAnsi="Arial" w:cs="Arial"/>
                <w:color w:val="1F4E79" w:themeColor="accent5" w:themeShade="80"/>
                <w:sz w:val="22"/>
                <w:szCs w:val="22"/>
              </w:rPr>
              <w:t>Any conflict of interest or potential or perceived conflict of interest on the part of a Tenderer, member, subcontractor or individual employee(s) or agent(s) of a Tenderer or member or subcontractor(s) must be fully disclosed to the Contracting Authority as soon as the conflict or potential or perceived conflict is or becomes apparent.  In the event of any actual or potential or perceived conflict of interest (including prior involvement or advice to the Contracting Authority in connection with the preparation of this RFT or for this Competition or participation in more than one Tender), the Contracting Authority will invite Tenderers to propose means by which the conflict of interest will be removed or properly addressed to the satisfaction of the Contracting Authority. The Contracting Authority will, at its absolute discretion, decide on the appropriate course of action, which may in appropriate circumstances include eliminating a Tenderer from this Competition or terminating any Services Contract entered into by a Tenderer or permitting a Tenderer to continue in the Competition but subject to such conditions (for example, a requirement to cease using a particular subcontractor or member of a Tenderer or a restriction on participating in more than one Tender) and/or the implementation of such measures and protections (for example, Chinese walls and other protections) as the Contracting Authority may require at their discretion.</w:t>
            </w:r>
          </w:p>
          <w:p w14:paraId="12AD418F" w14:textId="77777777" w:rsidR="001F374E" w:rsidRPr="001F374E" w:rsidRDefault="001F374E" w:rsidP="00EE5AB8">
            <w:pPr>
              <w:jc w:val="both"/>
              <w:rPr>
                <w:rFonts w:ascii="Arial" w:hAnsi="Arial" w:cs="Arial"/>
                <w:color w:val="1F4E79" w:themeColor="accent5" w:themeShade="80"/>
                <w:sz w:val="22"/>
                <w:szCs w:val="22"/>
              </w:rPr>
            </w:pPr>
          </w:p>
          <w:p w14:paraId="1BB8D654" w14:textId="515359D9" w:rsidR="001F374E" w:rsidRPr="001F374E" w:rsidRDefault="001F374E" w:rsidP="00EE5AB8">
            <w:pPr>
              <w:jc w:val="both"/>
              <w:rPr>
                <w:rFonts w:ascii="Arial" w:hAnsi="Arial" w:cs="Arial"/>
                <w:color w:val="1F4E79" w:themeColor="accent5" w:themeShade="80"/>
                <w:sz w:val="22"/>
                <w:szCs w:val="22"/>
              </w:rPr>
            </w:pPr>
            <w:r w:rsidRPr="001F374E">
              <w:rPr>
                <w:rFonts w:ascii="Arial" w:hAnsi="Arial" w:cs="Arial"/>
                <w:color w:val="1F4E79" w:themeColor="accent5" w:themeShade="80"/>
                <w:sz w:val="22"/>
                <w:szCs w:val="22"/>
              </w:rPr>
              <w:t>A Tender must, in particular, disclose if it, or any of its members or sub-contractor(s) or other parties that are to be identified in its Tender, has any economic, legal, commercial or financial relationship with another Tenderer or member or sub-contractor(s) of another Tenderer submitting a separate Tender.  In such an instance, the Tenderer must notify the Contracting Authority as to the identity of the other Tenderer and the economic, legal commercial or financial relationship in question as soon as possible and in any event prior to the submission of their Tender so that the Contracting Authority can determine whether it considers this to constitute a conflict of interest or whether it may give rise to a risk of collusion or distortion of competition arising.</w:t>
            </w:r>
          </w:p>
          <w:p w14:paraId="1D032404" w14:textId="77777777" w:rsidR="001F374E" w:rsidRPr="001F374E" w:rsidRDefault="001F374E" w:rsidP="00EE5AB8">
            <w:pPr>
              <w:jc w:val="both"/>
              <w:rPr>
                <w:rFonts w:ascii="Arial" w:hAnsi="Arial" w:cs="Arial"/>
                <w:color w:val="1F4E79" w:themeColor="accent5" w:themeShade="80"/>
                <w:sz w:val="22"/>
                <w:szCs w:val="22"/>
              </w:rPr>
            </w:pPr>
          </w:p>
          <w:p w14:paraId="1C897C94" w14:textId="66DE3224" w:rsidR="001F374E" w:rsidRPr="001F374E" w:rsidRDefault="001F374E" w:rsidP="00EE5AB8">
            <w:pPr>
              <w:jc w:val="both"/>
              <w:rPr>
                <w:rFonts w:ascii="Arial" w:hAnsi="Arial" w:cs="Arial"/>
                <w:color w:val="1F4E79" w:themeColor="accent5" w:themeShade="80"/>
                <w:sz w:val="22"/>
                <w:szCs w:val="22"/>
              </w:rPr>
            </w:pPr>
            <w:r w:rsidRPr="001F374E">
              <w:rPr>
                <w:rFonts w:ascii="Arial" w:hAnsi="Arial" w:cs="Arial"/>
                <w:color w:val="1F4E79" w:themeColor="accent5" w:themeShade="80"/>
                <w:sz w:val="22"/>
                <w:szCs w:val="22"/>
              </w:rPr>
              <w:t xml:space="preserve">The Tenderer is required in such event to provide an accompanying statement, in the form of the Tender Response Document A, stating that it is aware of the proposed multiple participation and that it has been brought to the attention of all concerned whilst, at the same time, maintaining the integrity of this Competition and confidentiality.  The Tenderer is also required in such an event to propose suitable protections and procedures to be put in place by the Tenderer to protect against or minimise any potential conflict, collusion or distortion of competition arising.  </w:t>
            </w:r>
          </w:p>
          <w:p w14:paraId="617D0C69" w14:textId="77777777" w:rsidR="001F374E" w:rsidRPr="001F374E" w:rsidRDefault="001F374E" w:rsidP="00EE5AB8">
            <w:pPr>
              <w:jc w:val="both"/>
              <w:rPr>
                <w:rFonts w:ascii="Arial" w:hAnsi="Arial" w:cs="Arial"/>
                <w:color w:val="1F4E79" w:themeColor="accent5" w:themeShade="80"/>
                <w:sz w:val="22"/>
                <w:szCs w:val="22"/>
              </w:rPr>
            </w:pPr>
          </w:p>
          <w:p w14:paraId="1551FF66" w14:textId="7EF57FD5" w:rsidR="001F374E" w:rsidRPr="001F374E" w:rsidRDefault="001F374E" w:rsidP="00EE5AB8">
            <w:pPr>
              <w:jc w:val="both"/>
              <w:rPr>
                <w:rFonts w:ascii="Arial" w:hAnsi="Arial" w:cs="Arial"/>
                <w:color w:val="1F4E79" w:themeColor="accent5" w:themeShade="80"/>
                <w:sz w:val="22"/>
                <w:szCs w:val="22"/>
              </w:rPr>
            </w:pPr>
            <w:r w:rsidRPr="001F374E">
              <w:rPr>
                <w:rFonts w:ascii="Arial" w:hAnsi="Arial" w:cs="Arial"/>
                <w:color w:val="1F4E79" w:themeColor="accent5" w:themeShade="80"/>
                <w:sz w:val="22"/>
                <w:szCs w:val="22"/>
              </w:rPr>
              <w:t xml:space="preserve">Tenderers which are a group of firms should inquire whether the other members and/or subcontractor(s) of the Tenderer are involved in any other Tenderer’s Tender, for example, as a member and/or proposed subcontractor(s).  </w:t>
            </w:r>
          </w:p>
          <w:p w14:paraId="05BFAB13" w14:textId="77777777" w:rsidR="001F374E" w:rsidRPr="001F374E" w:rsidRDefault="001F374E" w:rsidP="00EE5AB8">
            <w:pPr>
              <w:jc w:val="both"/>
              <w:rPr>
                <w:rFonts w:ascii="Arial" w:hAnsi="Arial" w:cs="Arial"/>
                <w:color w:val="1F4E79" w:themeColor="accent5" w:themeShade="80"/>
                <w:sz w:val="22"/>
                <w:szCs w:val="22"/>
              </w:rPr>
            </w:pPr>
          </w:p>
          <w:p w14:paraId="2512A22A" w14:textId="77B196B2" w:rsidR="001F374E" w:rsidRPr="001F374E" w:rsidRDefault="001F374E" w:rsidP="00EE5AB8">
            <w:pPr>
              <w:jc w:val="both"/>
              <w:rPr>
                <w:rFonts w:ascii="Arial" w:hAnsi="Arial" w:cs="Arial"/>
                <w:color w:val="1F4E79" w:themeColor="accent5" w:themeShade="80"/>
                <w:sz w:val="22"/>
                <w:szCs w:val="22"/>
              </w:rPr>
            </w:pPr>
            <w:r w:rsidRPr="001F374E">
              <w:rPr>
                <w:rFonts w:ascii="Arial" w:hAnsi="Arial" w:cs="Arial"/>
                <w:color w:val="1F4E79" w:themeColor="accent5" w:themeShade="80"/>
                <w:sz w:val="22"/>
                <w:szCs w:val="22"/>
              </w:rPr>
              <w:t xml:space="preserve">The Contracting Authority reserves the right at its absolute discretion to refuse to allow a consortium member or sub-contractor to be part of another competing Tenderer and/or to disqualify a Tenderer in the event that there is a breach of this requirement. </w:t>
            </w:r>
          </w:p>
          <w:p w14:paraId="55D76021" w14:textId="4CFDBB2A" w:rsidR="006F1F6E" w:rsidRDefault="006F1F6E" w:rsidP="00EE5AB8">
            <w:pPr>
              <w:spacing w:after="120"/>
              <w:jc w:val="both"/>
              <w:rPr>
                <w:color w:val="000000"/>
                <w:sz w:val="22"/>
                <w:szCs w:val="22"/>
              </w:rPr>
            </w:pPr>
          </w:p>
        </w:tc>
      </w:tr>
      <w:tr w:rsidR="006F1F6E" w14:paraId="52EFF397" w14:textId="77777777">
        <w:tc>
          <w:tcPr>
            <w:tcW w:w="10075" w:type="dxa"/>
            <w:gridSpan w:val="2"/>
            <w:tcBorders>
              <w:top w:val="single" w:sz="6" w:space="0" w:color="9CC2E5"/>
            </w:tcBorders>
            <w:tcMar>
              <w:top w:w="8" w:type="dxa"/>
              <w:left w:w="108" w:type="dxa"/>
              <w:bottom w:w="8" w:type="dxa"/>
              <w:right w:w="108" w:type="dxa"/>
            </w:tcMar>
            <w:hideMark/>
          </w:tcPr>
          <w:p w14:paraId="210124AD" w14:textId="77777777" w:rsidR="006F1F6E" w:rsidRDefault="003A7CF2">
            <w:pPr>
              <w:spacing w:after="120"/>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any actual or potential conflicts of interest or mark as not applicable</w:t>
            </w:r>
            <w:r>
              <w:rPr>
                <w:rFonts w:ascii="Arial" w:eastAsia="Arial" w:hAnsi="Arial" w:cs="Arial"/>
                <w:color w:val="000000"/>
                <w:sz w:val="22"/>
                <w:szCs w:val="22"/>
              </w:rPr>
              <w:fldChar w:fldCharType="end"/>
            </w:r>
          </w:p>
          <w:p w14:paraId="43E8BEE3" w14:textId="77777777" w:rsidR="006F1F6E" w:rsidRDefault="006F1F6E">
            <w:pPr>
              <w:spacing w:after="120"/>
              <w:rPr>
                <w:rFonts w:ascii="Arial" w:eastAsia="Arial" w:hAnsi="Arial" w:cs="Arial"/>
                <w:color w:val="000000"/>
                <w:sz w:val="22"/>
                <w:szCs w:val="22"/>
              </w:rPr>
            </w:pPr>
          </w:p>
        </w:tc>
      </w:tr>
    </w:tbl>
    <w:p w14:paraId="5A60BBA0" w14:textId="77777777" w:rsidR="006F1F6E" w:rsidRDefault="006F1F6E">
      <w:pPr>
        <w:rPr>
          <w:rFonts w:ascii="Arial" w:eastAsia="Arial" w:hAnsi="Arial" w:cs="Arial"/>
          <w:b/>
          <w:bCs/>
          <w:sz w:val="28"/>
          <w:szCs w:val="28"/>
        </w:rPr>
      </w:pPr>
    </w:p>
    <w:p w14:paraId="23F4B3A8" w14:textId="77777777" w:rsidR="006F1F6E" w:rsidRDefault="006F1F6E">
      <w:pPr>
        <w:rPr>
          <w:rFonts w:ascii="Arial" w:eastAsia="Arial" w:hAnsi="Arial" w:cs="Arial"/>
          <w:b/>
          <w:bCs/>
          <w:sz w:val="28"/>
          <w:szCs w:val="28"/>
        </w:rPr>
      </w:pPr>
    </w:p>
    <w:p w14:paraId="7D9CEA20" w14:textId="49F4D716" w:rsidR="00351596" w:rsidRDefault="00351596">
      <w:pPr>
        <w:rPr>
          <w:rFonts w:ascii="Arial" w:eastAsia="Arial" w:hAnsi="Arial" w:cs="Arial"/>
          <w:b/>
          <w:bCs/>
          <w:sz w:val="28"/>
          <w:szCs w:val="28"/>
        </w:rPr>
      </w:pPr>
      <w:r>
        <w:rPr>
          <w:rFonts w:ascii="Arial" w:eastAsia="Arial" w:hAnsi="Arial" w:cs="Arial"/>
          <w:b/>
          <w:bCs/>
          <w:sz w:val="28"/>
          <w:szCs w:val="28"/>
        </w:rPr>
        <w:br w:type="page"/>
      </w:r>
    </w:p>
    <w:tbl>
      <w:tblPr>
        <w:tblW w:w="10199" w:type="dxa"/>
        <w:tblInd w:w="-8"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10199"/>
      </w:tblGrid>
      <w:tr w:rsidR="00540FE1" w14:paraId="7788435E" w14:textId="77777777" w:rsidTr="00EF3A28">
        <w:tc>
          <w:tcPr>
            <w:tcW w:w="10199" w:type="dxa"/>
            <w:shd w:val="clear" w:color="auto" w:fill="1F4E79"/>
            <w:tcMar>
              <w:top w:w="8" w:type="dxa"/>
              <w:left w:w="108" w:type="dxa"/>
              <w:bottom w:w="8" w:type="dxa"/>
              <w:right w:w="108" w:type="dxa"/>
            </w:tcMar>
            <w:hideMark/>
          </w:tcPr>
          <w:p w14:paraId="2394F36C" w14:textId="77777777" w:rsidR="00540FE1" w:rsidRDefault="00540FE1" w:rsidP="00EF3A28">
            <w:pPr>
              <w:pStyle w:val="Heading1"/>
              <w:spacing w:before="0" w:after="80"/>
              <w:jc w:val="both"/>
              <w:rPr>
                <w:color w:val="000000"/>
              </w:rPr>
            </w:pPr>
            <w:r>
              <w:rPr>
                <w:rFonts w:ascii="Arial" w:eastAsia="Arial" w:hAnsi="Arial" w:cs="Arial"/>
                <w:color w:val="FFFFFF"/>
                <w:sz w:val="24"/>
                <w:szCs w:val="24"/>
              </w:rPr>
              <w:lastRenderedPageBreak/>
              <w:t xml:space="preserve">A5. </w:t>
            </w:r>
            <w:r w:rsidRPr="005622B1">
              <w:rPr>
                <w:rFonts w:ascii="Arial" w:eastAsia="Arial" w:hAnsi="Arial" w:cs="Arial"/>
                <w:color w:val="FFFFFF"/>
                <w:sz w:val="24"/>
                <w:szCs w:val="24"/>
              </w:rPr>
              <w:t>ECONOMIC</w:t>
            </w:r>
            <w:r>
              <w:rPr>
                <w:rFonts w:ascii="Arial" w:eastAsia="Arial" w:hAnsi="Arial" w:cs="Arial"/>
                <w:color w:val="FFFFFF"/>
                <w:sz w:val="24"/>
                <w:szCs w:val="24"/>
              </w:rPr>
              <w:t xml:space="preserve"> AND</w:t>
            </w:r>
            <w:r w:rsidRPr="005622B1">
              <w:rPr>
                <w:rFonts w:ascii="Arial" w:eastAsia="Arial" w:hAnsi="Arial" w:cs="Arial"/>
                <w:color w:val="FFFFFF"/>
                <w:sz w:val="24"/>
                <w:szCs w:val="24"/>
              </w:rPr>
              <w:t xml:space="preserve"> </w:t>
            </w:r>
            <w:r w:rsidRPr="0086590A">
              <w:rPr>
                <w:rFonts w:ascii="Arial" w:eastAsia="Arial" w:hAnsi="Arial" w:cs="Arial"/>
                <w:color w:val="FFFFFF"/>
                <w:sz w:val="24"/>
                <w:szCs w:val="24"/>
              </w:rPr>
              <w:t xml:space="preserve">FINANCIAL </w:t>
            </w:r>
            <w:r w:rsidRPr="005622B1">
              <w:rPr>
                <w:rFonts w:ascii="Arial" w:eastAsia="Arial" w:hAnsi="Arial" w:cs="Arial"/>
                <w:color w:val="FFFFFF"/>
                <w:sz w:val="24"/>
                <w:szCs w:val="24"/>
              </w:rPr>
              <w:t>CAPACITY</w:t>
            </w:r>
          </w:p>
          <w:p w14:paraId="244B4AFB" w14:textId="77777777" w:rsidR="00540FE1" w:rsidRDefault="00540FE1" w:rsidP="00EF3A28">
            <w:pPr>
              <w:rPr>
                <w:b/>
                <w:bCs/>
                <w:color w:val="FFFFFF"/>
              </w:rPr>
            </w:pPr>
          </w:p>
        </w:tc>
      </w:tr>
    </w:tbl>
    <w:p w14:paraId="418D523A" w14:textId="77777777" w:rsidR="00540FE1" w:rsidRDefault="00540FE1" w:rsidP="00540FE1">
      <w:pPr>
        <w:rPr>
          <w:rFonts w:ascii="Arial" w:eastAsia="Arial" w:hAnsi="Arial" w:cs="Arial"/>
          <w:vanish/>
          <w:sz w:val="16"/>
          <w:szCs w:val="16"/>
        </w:rPr>
      </w:pPr>
    </w:p>
    <w:tbl>
      <w:tblPr>
        <w:tblStyle w:val="TableGrid1"/>
        <w:tblW w:w="10206" w:type="dxa"/>
        <w:tblInd w:w="-5" w:type="dxa"/>
        <w:tblLayout w:type="fixed"/>
        <w:tblCellMar>
          <w:top w:w="28" w:type="dxa"/>
          <w:bottom w:w="28" w:type="dxa"/>
        </w:tblCellMar>
        <w:tblLook w:val="04A0" w:firstRow="1" w:lastRow="0" w:firstColumn="1" w:lastColumn="0" w:noHBand="0" w:noVBand="1"/>
      </w:tblPr>
      <w:tblGrid>
        <w:gridCol w:w="2405"/>
        <w:gridCol w:w="1564"/>
        <w:gridCol w:w="1370"/>
        <w:gridCol w:w="1714"/>
        <w:gridCol w:w="9"/>
        <w:gridCol w:w="26"/>
        <w:gridCol w:w="218"/>
        <w:gridCol w:w="2900"/>
      </w:tblGrid>
      <w:tr w:rsidR="00540FE1" w:rsidRPr="00DB2D37" w14:paraId="2031FDFE" w14:textId="77777777" w:rsidTr="00811571">
        <w:tc>
          <w:tcPr>
            <w:tcW w:w="10206" w:type="dxa"/>
            <w:gridSpan w:val="8"/>
            <w:shd w:val="clear" w:color="auto" w:fill="5B9BD5" w:themeFill="accent5"/>
            <w:tcMar>
              <w:top w:w="28" w:type="dxa"/>
              <w:bottom w:w="28" w:type="dxa"/>
            </w:tcMar>
          </w:tcPr>
          <w:p w14:paraId="65985642" w14:textId="77777777" w:rsidR="00540FE1" w:rsidRPr="00DB2D37" w:rsidRDefault="00540FE1" w:rsidP="00EF3A28">
            <w:pPr>
              <w:jc w:val="both"/>
              <w:rPr>
                <w:rFonts w:ascii="Arial" w:hAnsi="Arial" w:cs="Arial"/>
                <w:b/>
                <w:bCs/>
                <w:lang w:val="en-GB"/>
              </w:rPr>
            </w:pPr>
            <w:r w:rsidRPr="00DB2D37">
              <w:rPr>
                <w:rFonts w:ascii="Arial" w:hAnsi="Arial" w:cs="Arial"/>
                <w:b/>
                <w:bCs/>
                <w:lang w:val="en-GB"/>
              </w:rPr>
              <w:t>Tax Compliance</w:t>
            </w:r>
            <w:r>
              <w:rPr>
                <w:rFonts w:ascii="Arial" w:hAnsi="Arial" w:cs="Arial"/>
                <w:b/>
                <w:bCs/>
                <w:lang w:val="en-GB"/>
              </w:rPr>
              <w:t xml:space="preserve"> (2.17) – One Option Required</w:t>
            </w:r>
          </w:p>
        </w:tc>
      </w:tr>
      <w:tr w:rsidR="00540FE1" w:rsidRPr="00DB2D37" w14:paraId="77E58FCC" w14:textId="77777777" w:rsidTr="00811571">
        <w:trPr>
          <w:trHeight w:val="244"/>
        </w:trPr>
        <w:tc>
          <w:tcPr>
            <w:tcW w:w="10206" w:type="dxa"/>
            <w:gridSpan w:val="8"/>
            <w:shd w:val="clear" w:color="auto" w:fill="D9D9D9" w:themeFill="background1" w:themeFillShade="D9"/>
            <w:tcMar>
              <w:top w:w="28" w:type="dxa"/>
              <w:bottom w:w="28" w:type="dxa"/>
            </w:tcMar>
          </w:tcPr>
          <w:p w14:paraId="38E9AED9" w14:textId="77777777" w:rsidR="00540FE1" w:rsidRPr="00B47DEE" w:rsidRDefault="00540FE1" w:rsidP="00EF3A28">
            <w:pPr>
              <w:rPr>
                <w:rFonts w:ascii="Arial" w:hAnsi="Arial" w:cs="Arial"/>
                <w:b/>
                <w:bCs/>
                <w:sz w:val="22"/>
                <w:szCs w:val="22"/>
                <w:lang w:val="en-GB"/>
              </w:rPr>
            </w:pPr>
            <w:r w:rsidRPr="00B47DEE">
              <w:rPr>
                <w:rFonts w:ascii="Arial" w:hAnsi="Arial" w:cs="Arial"/>
                <w:b/>
                <w:bCs/>
                <w:sz w:val="22"/>
                <w:szCs w:val="22"/>
                <w:lang w:val="en-GB"/>
              </w:rPr>
              <w:t>Option 1:</w:t>
            </w:r>
            <w:r>
              <w:rPr>
                <w:rFonts w:ascii="Arial" w:hAnsi="Arial" w:cs="Arial"/>
                <w:b/>
                <w:bCs/>
                <w:sz w:val="22"/>
                <w:szCs w:val="22"/>
                <w:lang w:val="en-GB"/>
              </w:rPr>
              <w:t xml:space="preserve"> </w:t>
            </w:r>
            <w:r w:rsidRPr="00CD1D96">
              <w:rPr>
                <w:rFonts w:ascii="Arial" w:hAnsi="Arial" w:cs="Arial"/>
                <w:b/>
                <w:bCs/>
                <w:sz w:val="22"/>
                <w:szCs w:val="22"/>
                <w:lang w:val="en-GB"/>
              </w:rPr>
              <w:t>Please confirm (Yes / No)</w:t>
            </w:r>
          </w:p>
        </w:tc>
      </w:tr>
      <w:tr w:rsidR="00540FE1" w:rsidRPr="00DB2D37" w14:paraId="50523B86" w14:textId="77777777" w:rsidTr="00811571">
        <w:trPr>
          <w:trHeight w:val="809"/>
        </w:trPr>
        <w:tc>
          <w:tcPr>
            <w:tcW w:w="3969" w:type="dxa"/>
            <w:gridSpan w:val="2"/>
            <w:vMerge w:val="restart"/>
            <w:tcMar>
              <w:top w:w="28" w:type="dxa"/>
              <w:bottom w:w="28" w:type="dxa"/>
            </w:tcMar>
          </w:tcPr>
          <w:p w14:paraId="3CCA8490" w14:textId="77777777" w:rsidR="00540FE1" w:rsidRDefault="00540FE1" w:rsidP="00EF3A28">
            <w:pPr>
              <w:jc w:val="both"/>
              <w:rPr>
                <w:rFonts w:ascii="Arial" w:hAnsi="Arial" w:cs="Arial"/>
                <w:sz w:val="22"/>
                <w:szCs w:val="22"/>
                <w:lang w:val="en-GB"/>
              </w:rPr>
            </w:pPr>
            <w:r w:rsidRPr="00DB2D37">
              <w:rPr>
                <w:rFonts w:ascii="Arial" w:hAnsi="Arial" w:cs="Arial"/>
                <w:sz w:val="22"/>
                <w:szCs w:val="22"/>
                <w:lang w:val="en-GB"/>
              </w:rPr>
              <w:t xml:space="preserve">I confirm and declare being tax compliant. </w:t>
            </w:r>
            <w:r>
              <w:rPr>
                <w:rFonts w:ascii="Arial" w:hAnsi="Arial" w:cs="Arial"/>
                <w:sz w:val="22"/>
                <w:szCs w:val="22"/>
                <w:lang w:val="en-GB"/>
              </w:rPr>
              <w:t>I permit the</w:t>
            </w:r>
            <w:r w:rsidRPr="00DB2D37">
              <w:rPr>
                <w:rFonts w:ascii="Arial" w:hAnsi="Arial" w:cs="Arial"/>
                <w:sz w:val="22"/>
                <w:szCs w:val="22"/>
                <w:lang w:val="en-GB"/>
              </w:rPr>
              <w:t xml:space="preserve"> Contracting Authority </w:t>
            </w:r>
            <w:r>
              <w:rPr>
                <w:rFonts w:ascii="Arial" w:hAnsi="Arial" w:cs="Arial"/>
                <w:sz w:val="22"/>
                <w:szCs w:val="22"/>
                <w:lang w:val="en-GB"/>
              </w:rPr>
              <w:t>to</w:t>
            </w:r>
            <w:r w:rsidRPr="00DB2D37">
              <w:rPr>
                <w:rFonts w:ascii="Arial" w:hAnsi="Arial" w:cs="Arial"/>
                <w:sz w:val="22"/>
                <w:szCs w:val="22"/>
                <w:lang w:val="en-GB"/>
              </w:rPr>
              <w:t xml:space="preserve"> verify </w:t>
            </w:r>
            <w:r>
              <w:rPr>
                <w:rFonts w:ascii="Arial" w:hAnsi="Arial" w:cs="Arial"/>
                <w:sz w:val="22"/>
                <w:szCs w:val="22"/>
                <w:lang w:val="en-GB"/>
              </w:rPr>
              <w:t>my</w:t>
            </w:r>
            <w:r w:rsidRPr="00DB2D37">
              <w:rPr>
                <w:rFonts w:ascii="Arial" w:hAnsi="Arial" w:cs="Arial"/>
                <w:sz w:val="22"/>
                <w:szCs w:val="22"/>
                <w:lang w:val="en-GB"/>
              </w:rPr>
              <w:t xml:space="preserve"> tax clearance status through Revenue’s online facility at </w:t>
            </w:r>
            <w:hyperlink r:id="rId9" w:history="1">
              <w:r w:rsidRPr="00DB2D37">
                <w:rPr>
                  <w:rFonts w:ascii="Arial" w:hAnsi="Arial" w:cs="Arial"/>
                  <w:color w:val="0563C1" w:themeColor="hyperlink"/>
                  <w:sz w:val="22"/>
                  <w:szCs w:val="22"/>
                  <w:u w:val="single"/>
                  <w:lang w:val="en-GB"/>
                </w:rPr>
                <w:t>http://www.revenue.ie/en/online/tax-clearance.html</w:t>
              </w:r>
            </w:hyperlink>
            <w:r w:rsidRPr="00DB2D37">
              <w:rPr>
                <w:rFonts w:ascii="Arial" w:hAnsi="Arial" w:cs="Arial"/>
                <w:sz w:val="22"/>
                <w:szCs w:val="22"/>
                <w:lang w:val="en-GB"/>
              </w:rPr>
              <w:t xml:space="preserve">  </w:t>
            </w:r>
          </w:p>
          <w:p w14:paraId="404C611A"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To this end, please confirm:</w:t>
            </w:r>
          </w:p>
        </w:tc>
        <w:tc>
          <w:tcPr>
            <w:tcW w:w="3093" w:type="dxa"/>
            <w:gridSpan w:val="3"/>
            <w:shd w:val="clear" w:color="auto" w:fill="F2F2F2" w:themeFill="background1" w:themeFillShade="F2"/>
            <w:tcMar>
              <w:top w:w="28" w:type="dxa"/>
              <w:bottom w:w="28" w:type="dxa"/>
            </w:tcMar>
            <w:vAlign w:val="center"/>
          </w:tcPr>
          <w:p w14:paraId="4D3605A6"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Yes</w:t>
            </w:r>
          </w:p>
        </w:tc>
        <w:tc>
          <w:tcPr>
            <w:tcW w:w="3144" w:type="dxa"/>
            <w:gridSpan w:val="3"/>
            <w:tcMar>
              <w:top w:w="28" w:type="dxa"/>
              <w:bottom w:w="28" w:type="dxa"/>
            </w:tcMar>
            <w:vAlign w:val="center"/>
          </w:tcPr>
          <w:p w14:paraId="2C839E07" w14:textId="77777777" w:rsidR="00540FE1" w:rsidRPr="00DB2D37" w:rsidRDefault="00540FE1" w:rsidP="00EF3A28">
            <w:pPr>
              <w:jc w:val="center"/>
              <w:rPr>
                <w:rFonts w:ascii="Arial" w:hAnsi="Arial" w:cs="Arial"/>
                <w:sz w:val="22"/>
                <w:szCs w:val="22"/>
                <w:lang w:val="en-GB"/>
              </w:rPr>
            </w:pPr>
          </w:p>
        </w:tc>
      </w:tr>
      <w:tr w:rsidR="00540FE1" w:rsidRPr="00DB2D37" w14:paraId="6A22CEAE" w14:textId="77777777" w:rsidTr="00811571">
        <w:trPr>
          <w:trHeight w:val="611"/>
        </w:trPr>
        <w:tc>
          <w:tcPr>
            <w:tcW w:w="3969" w:type="dxa"/>
            <w:gridSpan w:val="2"/>
            <w:vMerge/>
            <w:tcMar>
              <w:top w:w="28" w:type="dxa"/>
              <w:bottom w:w="28" w:type="dxa"/>
            </w:tcMar>
          </w:tcPr>
          <w:p w14:paraId="7DC25A5E" w14:textId="77777777" w:rsidR="00540FE1" w:rsidRPr="00DB2D37" w:rsidRDefault="00540FE1" w:rsidP="00EF3A28">
            <w:pPr>
              <w:jc w:val="both"/>
              <w:rPr>
                <w:rFonts w:ascii="Arial" w:hAnsi="Arial" w:cs="Arial"/>
                <w:sz w:val="22"/>
                <w:szCs w:val="22"/>
                <w:lang w:val="en-GB"/>
              </w:rPr>
            </w:pPr>
          </w:p>
        </w:tc>
        <w:tc>
          <w:tcPr>
            <w:tcW w:w="3093" w:type="dxa"/>
            <w:gridSpan w:val="3"/>
            <w:shd w:val="clear" w:color="auto" w:fill="F2F2F2" w:themeFill="background1" w:themeFillShade="F2"/>
            <w:tcMar>
              <w:top w:w="28" w:type="dxa"/>
              <w:bottom w:w="28" w:type="dxa"/>
            </w:tcMar>
            <w:vAlign w:val="center"/>
          </w:tcPr>
          <w:p w14:paraId="2411CE6C"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No</w:t>
            </w:r>
          </w:p>
        </w:tc>
        <w:tc>
          <w:tcPr>
            <w:tcW w:w="3144" w:type="dxa"/>
            <w:gridSpan w:val="3"/>
            <w:tcMar>
              <w:top w:w="28" w:type="dxa"/>
              <w:bottom w:w="28" w:type="dxa"/>
            </w:tcMar>
            <w:vAlign w:val="center"/>
          </w:tcPr>
          <w:p w14:paraId="5A28CBE4" w14:textId="77777777" w:rsidR="00540FE1" w:rsidRPr="00DB2D37" w:rsidRDefault="00540FE1" w:rsidP="00EF3A28">
            <w:pPr>
              <w:jc w:val="center"/>
              <w:rPr>
                <w:rFonts w:ascii="Arial" w:hAnsi="Arial" w:cs="Arial"/>
                <w:sz w:val="22"/>
                <w:szCs w:val="22"/>
                <w:lang w:val="en-GB"/>
              </w:rPr>
            </w:pPr>
          </w:p>
        </w:tc>
      </w:tr>
      <w:tr w:rsidR="00540FE1" w:rsidRPr="00DB2D37" w14:paraId="407BB3BF" w14:textId="77777777" w:rsidTr="00811571">
        <w:tc>
          <w:tcPr>
            <w:tcW w:w="3969" w:type="dxa"/>
            <w:gridSpan w:val="2"/>
            <w:tcMar>
              <w:top w:w="28" w:type="dxa"/>
              <w:bottom w:w="28" w:type="dxa"/>
            </w:tcMar>
          </w:tcPr>
          <w:p w14:paraId="545FD5C8"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Tenderer Name:</w:t>
            </w:r>
          </w:p>
        </w:tc>
        <w:tc>
          <w:tcPr>
            <w:tcW w:w="6237" w:type="dxa"/>
            <w:gridSpan w:val="6"/>
            <w:tcMar>
              <w:top w:w="28" w:type="dxa"/>
              <w:bottom w:w="28" w:type="dxa"/>
            </w:tcMar>
          </w:tcPr>
          <w:p w14:paraId="7B993B0F" w14:textId="77777777" w:rsidR="00540FE1" w:rsidRPr="00DB2D37" w:rsidRDefault="00540FE1" w:rsidP="00EF3A28">
            <w:pPr>
              <w:jc w:val="both"/>
              <w:rPr>
                <w:rFonts w:ascii="Arial" w:hAnsi="Arial" w:cs="Arial"/>
                <w:sz w:val="22"/>
                <w:szCs w:val="22"/>
                <w:lang w:val="en-GB"/>
              </w:rPr>
            </w:pPr>
          </w:p>
        </w:tc>
      </w:tr>
      <w:tr w:rsidR="00540FE1" w:rsidRPr="00DB2D37" w14:paraId="4F3AD48A" w14:textId="77777777" w:rsidTr="00811571">
        <w:tc>
          <w:tcPr>
            <w:tcW w:w="3969" w:type="dxa"/>
            <w:gridSpan w:val="2"/>
            <w:tcMar>
              <w:top w:w="28" w:type="dxa"/>
              <w:bottom w:w="28" w:type="dxa"/>
            </w:tcMar>
          </w:tcPr>
          <w:p w14:paraId="64AB859E"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Tax Reference Number (</w:t>
            </w:r>
            <w:r>
              <w:rPr>
                <w:rFonts w:ascii="Arial" w:hAnsi="Arial" w:cs="Arial"/>
                <w:sz w:val="22"/>
                <w:szCs w:val="22"/>
                <w:lang w:val="en-GB"/>
              </w:rPr>
              <w:t xml:space="preserve">or </w:t>
            </w:r>
            <w:r w:rsidRPr="00DB2D37">
              <w:rPr>
                <w:rFonts w:ascii="Arial" w:hAnsi="Arial" w:cs="Arial"/>
                <w:sz w:val="22"/>
                <w:szCs w:val="22"/>
                <w:lang w:val="en-GB"/>
              </w:rPr>
              <w:t>PPSN):</w:t>
            </w:r>
          </w:p>
        </w:tc>
        <w:tc>
          <w:tcPr>
            <w:tcW w:w="6237" w:type="dxa"/>
            <w:gridSpan w:val="6"/>
            <w:tcMar>
              <w:top w:w="28" w:type="dxa"/>
              <w:bottom w:w="28" w:type="dxa"/>
            </w:tcMar>
          </w:tcPr>
          <w:p w14:paraId="2331F96F" w14:textId="77777777" w:rsidR="00540FE1" w:rsidRPr="00DB2D37" w:rsidRDefault="00540FE1" w:rsidP="00EF3A28">
            <w:pPr>
              <w:jc w:val="both"/>
              <w:rPr>
                <w:rFonts w:ascii="Arial" w:hAnsi="Arial" w:cs="Arial"/>
                <w:sz w:val="22"/>
                <w:szCs w:val="22"/>
                <w:lang w:val="en-GB"/>
              </w:rPr>
            </w:pPr>
          </w:p>
        </w:tc>
      </w:tr>
      <w:tr w:rsidR="00540FE1" w:rsidRPr="00DB2D37" w14:paraId="407B13F7" w14:textId="77777777" w:rsidTr="00811571">
        <w:tc>
          <w:tcPr>
            <w:tcW w:w="3969" w:type="dxa"/>
            <w:gridSpan w:val="2"/>
            <w:tcMar>
              <w:top w:w="28" w:type="dxa"/>
              <w:bottom w:w="28" w:type="dxa"/>
            </w:tcMar>
          </w:tcPr>
          <w:p w14:paraId="1EF89B56"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Access Number:</w:t>
            </w:r>
          </w:p>
        </w:tc>
        <w:tc>
          <w:tcPr>
            <w:tcW w:w="6237" w:type="dxa"/>
            <w:gridSpan w:val="6"/>
            <w:tcMar>
              <w:top w:w="28" w:type="dxa"/>
              <w:bottom w:w="28" w:type="dxa"/>
            </w:tcMar>
          </w:tcPr>
          <w:p w14:paraId="426BE69E" w14:textId="77777777" w:rsidR="00540FE1" w:rsidRPr="00DB2D37" w:rsidRDefault="00540FE1" w:rsidP="00EF3A28">
            <w:pPr>
              <w:jc w:val="both"/>
              <w:rPr>
                <w:rFonts w:ascii="Arial" w:hAnsi="Arial" w:cs="Arial"/>
                <w:sz w:val="22"/>
                <w:szCs w:val="22"/>
                <w:lang w:val="en-GB"/>
              </w:rPr>
            </w:pPr>
          </w:p>
        </w:tc>
      </w:tr>
      <w:tr w:rsidR="00540FE1" w:rsidRPr="00DB2D37" w14:paraId="57CDE339" w14:textId="77777777" w:rsidTr="00811571">
        <w:tc>
          <w:tcPr>
            <w:tcW w:w="3969" w:type="dxa"/>
            <w:gridSpan w:val="2"/>
            <w:tcMar>
              <w:top w:w="28" w:type="dxa"/>
              <w:bottom w:w="28" w:type="dxa"/>
            </w:tcMar>
          </w:tcPr>
          <w:p w14:paraId="4CB9B908" w14:textId="77777777" w:rsidR="00540FE1" w:rsidRPr="009E666D" w:rsidRDefault="00540FE1" w:rsidP="00EF3A28">
            <w:pPr>
              <w:jc w:val="both"/>
              <w:rPr>
                <w:rFonts w:ascii="Arial" w:hAnsi="Arial" w:cs="Arial"/>
                <w:sz w:val="22"/>
                <w:szCs w:val="22"/>
                <w:lang w:val="en-GB"/>
              </w:rPr>
            </w:pPr>
            <w:r w:rsidRPr="009E666D">
              <w:rPr>
                <w:rFonts w:ascii="Arial" w:hAnsi="Arial" w:cs="Arial"/>
                <w:sz w:val="22"/>
                <w:szCs w:val="22"/>
                <w:lang w:val="en-GB"/>
              </w:rPr>
              <w:t xml:space="preserve">Expiry Date </w:t>
            </w:r>
          </w:p>
          <w:p w14:paraId="0BFC3AA1" w14:textId="77777777" w:rsidR="00540FE1" w:rsidRPr="00DB2D37" w:rsidRDefault="00540FE1" w:rsidP="00EF3A28">
            <w:pPr>
              <w:jc w:val="both"/>
              <w:rPr>
                <w:rFonts w:ascii="Arial" w:hAnsi="Arial" w:cs="Arial"/>
                <w:sz w:val="22"/>
                <w:szCs w:val="22"/>
                <w:lang w:val="en-GB"/>
              </w:rPr>
            </w:pPr>
            <w:r w:rsidRPr="009E666D">
              <w:rPr>
                <w:rFonts w:ascii="Arial" w:hAnsi="Arial" w:cs="Arial"/>
                <w:sz w:val="22"/>
                <w:szCs w:val="22"/>
                <w:lang w:val="en-GB"/>
              </w:rPr>
              <w:t>(as shown on your tax clearance certificate)</w:t>
            </w:r>
          </w:p>
        </w:tc>
        <w:tc>
          <w:tcPr>
            <w:tcW w:w="6237" w:type="dxa"/>
            <w:gridSpan w:val="6"/>
            <w:tcMar>
              <w:top w:w="28" w:type="dxa"/>
              <w:bottom w:w="28" w:type="dxa"/>
            </w:tcMar>
          </w:tcPr>
          <w:p w14:paraId="6661FA58" w14:textId="77777777" w:rsidR="00540FE1" w:rsidRPr="00DB2D37" w:rsidRDefault="00540FE1" w:rsidP="00EF3A28">
            <w:pPr>
              <w:jc w:val="both"/>
              <w:rPr>
                <w:rFonts w:ascii="Arial" w:hAnsi="Arial" w:cs="Arial"/>
                <w:sz w:val="22"/>
                <w:szCs w:val="22"/>
                <w:lang w:val="en-GB"/>
              </w:rPr>
            </w:pPr>
          </w:p>
        </w:tc>
      </w:tr>
      <w:tr w:rsidR="00540FE1" w:rsidRPr="00DB2D37" w14:paraId="7169E893" w14:textId="77777777" w:rsidTr="00811571">
        <w:tc>
          <w:tcPr>
            <w:tcW w:w="10206" w:type="dxa"/>
            <w:gridSpan w:val="8"/>
            <w:shd w:val="clear" w:color="auto" w:fill="D9D9D9" w:themeFill="background1" w:themeFillShade="D9"/>
            <w:tcMar>
              <w:top w:w="28" w:type="dxa"/>
              <w:bottom w:w="28" w:type="dxa"/>
            </w:tcMar>
          </w:tcPr>
          <w:p w14:paraId="1092F912" w14:textId="77777777" w:rsidR="00540FE1" w:rsidRPr="00DB2D37" w:rsidRDefault="00540FE1" w:rsidP="00EF3A28">
            <w:pPr>
              <w:jc w:val="both"/>
              <w:rPr>
                <w:rFonts w:ascii="Arial" w:hAnsi="Arial" w:cs="Arial"/>
                <w:sz w:val="22"/>
                <w:szCs w:val="22"/>
                <w:lang w:val="en-GB"/>
              </w:rPr>
            </w:pPr>
            <w:r w:rsidRPr="00B47DEE">
              <w:rPr>
                <w:rFonts w:ascii="Arial" w:hAnsi="Arial" w:cs="Arial"/>
                <w:b/>
                <w:bCs/>
                <w:sz w:val="22"/>
                <w:szCs w:val="22"/>
                <w:lang w:val="en-GB"/>
              </w:rPr>
              <w:t>Option 2:</w:t>
            </w:r>
            <w:r>
              <w:rPr>
                <w:rFonts w:ascii="Arial" w:hAnsi="Arial" w:cs="Arial"/>
                <w:b/>
                <w:bCs/>
                <w:sz w:val="22"/>
                <w:szCs w:val="22"/>
                <w:lang w:val="en-GB"/>
              </w:rPr>
              <w:t xml:space="preserve"> </w:t>
            </w:r>
            <w:r w:rsidRPr="00CC23A1">
              <w:rPr>
                <w:rFonts w:ascii="Arial" w:hAnsi="Arial" w:cs="Arial"/>
                <w:b/>
                <w:bCs/>
                <w:sz w:val="22"/>
                <w:szCs w:val="22"/>
                <w:lang w:val="en-GB"/>
              </w:rPr>
              <w:t>Please confirm (Yes / No)</w:t>
            </w:r>
          </w:p>
        </w:tc>
      </w:tr>
      <w:tr w:rsidR="00540FE1" w:rsidRPr="00DB2D37" w14:paraId="2D8A05B8" w14:textId="77777777" w:rsidTr="00811571">
        <w:trPr>
          <w:trHeight w:val="483"/>
        </w:trPr>
        <w:tc>
          <w:tcPr>
            <w:tcW w:w="3969" w:type="dxa"/>
            <w:gridSpan w:val="2"/>
            <w:vMerge w:val="restart"/>
            <w:tcMar>
              <w:top w:w="28" w:type="dxa"/>
              <w:bottom w:w="28" w:type="dxa"/>
            </w:tcMar>
          </w:tcPr>
          <w:p w14:paraId="070C42B9"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I confirm that I hold a current valid Tax Clearance Certificate (generally relates to Non-Residents)</w:t>
            </w:r>
          </w:p>
          <w:p w14:paraId="7C68554C"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To this end, please confirm:</w:t>
            </w:r>
          </w:p>
        </w:tc>
        <w:tc>
          <w:tcPr>
            <w:tcW w:w="3093" w:type="dxa"/>
            <w:gridSpan w:val="3"/>
            <w:shd w:val="clear" w:color="auto" w:fill="F2F2F2" w:themeFill="background1" w:themeFillShade="F2"/>
            <w:tcMar>
              <w:top w:w="28" w:type="dxa"/>
              <w:bottom w:w="28" w:type="dxa"/>
            </w:tcMar>
            <w:vAlign w:val="center"/>
          </w:tcPr>
          <w:p w14:paraId="499D3740"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Yes</w:t>
            </w:r>
          </w:p>
        </w:tc>
        <w:tc>
          <w:tcPr>
            <w:tcW w:w="3144" w:type="dxa"/>
            <w:gridSpan w:val="3"/>
            <w:tcMar>
              <w:top w:w="28" w:type="dxa"/>
              <w:bottom w:w="28" w:type="dxa"/>
            </w:tcMar>
            <w:vAlign w:val="center"/>
          </w:tcPr>
          <w:p w14:paraId="2F5D68CB" w14:textId="77777777" w:rsidR="00540FE1" w:rsidRPr="00DB2D37" w:rsidRDefault="00540FE1" w:rsidP="00EF3A28">
            <w:pPr>
              <w:jc w:val="center"/>
              <w:rPr>
                <w:rFonts w:ascii="Arial" w:hAnsi="Arial" w:cs="Arial"/>
                <w:sz w:val="22"/>
                <w:szCs w:val="22"/>
                <w:lang w:val="en-GB"/>
              </w:rPr>
            </w:pPr>
          </w:p>
        </w:tc>
      </w:tr>
      <w:tr w:rsidR="00540FE1" w:rsidRPr="00DB2D37" w14:paraId="2F486A6A" w14:textId="77777777" w:rsidTr="00811571">
        <w:trPr>
          <w:trHeight w:val="365"/>
        </w:trPr>
        <w:tc>
          <w:tcPr>
            <w:tcW w:w="3969" w:type="dxa"/>
            <w:gridSpan w:val="2"/>
            <w:vMerge/>
            <w:tcMar>
              <w:top w:w="28" w:type="dxa"/>
              <w:bottom w:w="28" w:type="dxa"/>
            </w:tcMar>
          </w:tcPr>
          <w:p w14:paraId="230A32BF" w14:textId="77777777" w:rsidR="00540FE1" w:rsidRPr="00DB2D37" w:rsidRDefault="00540FE1" w:rsidP="00EF3A28">
            <w:pPr>
              <w:jc w:val="both"/>
              <w:rPr>
                <w:rFonts w:ascii="Arial" w:hAnsi="Arial" w:cs="Arial"/>
                <w:b/>
                <w:bCs/>
                <w:sz w:val="22"/>
                <w:szCs w:val="22"/>
                <w:lang w:val="en-GB"/>
              </w:rPr>
            </w:pPr>
          </w:p>
        </w:tc>
        <w:tc>
          <w:tcPr>
            <w:tcW w:w="3093" w:type="dxa"/>
            <w:gridSpan w:val="3"/>
            <w:shd w:val="clear" w:color="auto" w:fill="F2F2F2" w:themeFill="background1" w:themeFillShade="F2"/>
            <w:tcMar>
              <w:top w:w="28" w:type="dxa"/>
              <w:bottom w:w="28" w:type="dxa"/>
            </w:tcMar>
            <w:vAlign w:val="center"/>
          </w:tcPr>
          <w:p w14:paraId="59498720"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No</w:t>
            </w:r>
          </w:p>
        </w:tc>
        <w:tc>
          <w:tcPr>
            <w:tcW w:w="3144" w:type="dxa"/>
            <w:gridSpan w:val="3"/>
            <w:tcMar>
              <w:top w:w="28" w:type="dxa"/>
              <w:bottom w:w="28" w:type="dxa"/>
            </w:tcMar>
            <w:vAlign w:val="center"/>
          </w:tcPr>
          <w:p w14:paraId="74D1CA3D" w14:textId="77777777" w:rsidR="00540FE1" w:rsidRPr="00DB2D37" w:rsidRDefault="00540FE1" w:rsidP="00EF3A28">
            <w:pPr>
              <w:jc w:val="center"/>
              <w:rPr>
                <w:rFonts w:ascii="Arial" w:hAnsi="Arial" w:cs="Arial"/>
                <w:sz w:val="22"/>
                <w:szCs w:val="22"/>
                <w:lang w:val="en-GB"/>
              </w:rPr>
            </w:pPr>
          </w:p>
        </w:tc>
      </w:tr>
      <w:tr w:rsidR="00540FE1" w:rsidRPr="00DB2D37" w14:paraId="14937B92" w14:textId="77777777" w:rsidTr="00811571">
        <w:tc>
          <w:tcPr>
            <w:tcW w:w="3969" w:type="dxa"/>
            <w:gridSpan w:val="2"/>
            <w:tcMar>
              <w:top w:w="28" w:type="dxa"/>
              <w:bottom w:w="28" w:type="dxa"/>
            </w:tcMar>
          </w:tcPr>
          <w:p w14:paraId="08273FD9"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Registration Number:</w:t>
            </w:r>
          </w:p>
        </w:tc>
        <w:tc>
          <w:tcPr>
            <w:tcW w:w="6237" w:type="dxa"/>
            <w:gridSpan w:val="6"/>
            <w:tcMar>
              <w:top w:w="28" w:type="dxa"/>
              <w:bottom w:w="28" w:type="dxa"/>
            </w:tcMar>
          </w:tcPr>
          <w:p w14:paraId="64C92B6A" w14:textId="77777777" w:rsidR="00540FE1" w:rsidRPr="00DB2D37" w:rsidRDefault="00540FE1" w:rsidP="00EF3A28">
            <w:pPr>
              <w:jc w:val="both"/>
              <w:rPr>
                <w:rFonts w:ascii="Arial" w:hAnsi="Arial" w:cs="Arial"/>
                <w:sz w:val="22"/>
                <w:szCs w:val="22"/>
                <w:lang w:val="en-GB"/>
              </w:rPr>
            </w:pPr>
          </w:p>
        </w:tc>
      </w:tr>
      <w:tr w:rsidR="00540FE1" w:rsidRPr="00DB2D37" w14:paraId="5CF5439A" w14:textId="77777777" w:rsidTr="00811571">
        <w:tc>
          <w:tcPr>
            <w:tcW w:w="3969" w:type="dxa"/>
            <w:gridSpan w:val="2"/>
            <w:tcMar>
              <w:top w:w="28" w:type="dxa"/>
              <w:bottom w:w="28" w:type="dxa"/>
            </w:tcMar>
          </w:tcPr>
          <w:p w14:paraId="78F83F64"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Certificate Number:</w:t>
            </w:r>
          </w:p>
        </w:tc>
        <w:tc>
          <w:tcPr>
            <w:tcW w:w="6237" w:type="dxa"/>
            <w:gridSpan w:val="6"/>
            <w:tcMar>
              <w:top w:w="28" w:type="dxa"/>
              <w:bottom w:w="28" w:type="dxa"/>
            </w:tcMar>
          </w:tcPr>
          <w:p w14:paraId="66A4D7BC" w14:textId="77777777" w:rsidR="00540FE1" w:rsidRPr="00DB2D37" w:rsidRDefault="00540FE1" w:rsidP="00EF3A28">
            <w:pPr>
              <w:jc w:val="both"/>
              <w:rPr>
                <w:rFonts w:ascii="Arial" w:hAnsi="Arial" w:cs="Arial"/>
                <w:sz w:val="22"/>
                <w:szCs w:val="22"/>
                <w:lang w:val="en-GB"/>
              </w:rPr>
            </w:pPr>
          </w:p>
        </w:tc>
      </w:tr>
      <w:tr w:rsidR="00540FE1" w:rsidRPr="00DB2D37" w14:paraId="09D3568F" w14:textId="77777777" w:rsidTr="00811571">
        <w:tc>
          <w:tcPr>
            <w:tcW w:w="3969" w:type="dxa"/>
            <w:gridSpan w:val="2"/>
            <w:tcMar>
              <w:top w:w="28" w:type="dxa"/>
              <w:bottom w:w="28" w:type="dxa"/>
            </w:tcMar>
          </w:tcPr>
          <w:p w14:paraId="482F51E6" w14:textId="77777777" w:rsidR="00540FE1" w:rsidRPr="00DB2D37" w:rsidRDefault="00540FE1" w:rsidP="00EF3A28">
            <w:pPr>
              <w:jc w:val="both"/>
              <w:rPr>
                <w:rFonts w:ascii="Arial" w:hAnsi="Arial" w:cs="Arial"/>
                <w:sz w:val="22"/>
                <w:szCs w:val="22"/>
                <w:lang w:val="en-GB"/>
              </w:rPr>
            </w:pPr>
            <w:r w:rsidRPr="00AB2640">
              <w:rPr>
                <w:rFonts w:ascii="Arial" w:hAnsi="Arial" w:cs="Arial"/>
                <w:sz w:val="22"/>
                <w:szCs w:val="22"/>
                <w:lang w:val="en-GB"/>
              </w:rPr>
              <w:t>Expiry Date</w:t>
            </w:r>
            <w:r>
              <w:rPr>
                <w:rFonts w:ascii="Arial" w:hAnsi="Arial" w:cs="Arial"/>
                <w:sz w:val="22"/>
                <w:szCs w:val="22"/>
                <w:lang w:val="en-GB"/>
              </w:rPr>
              <w:t>:</w:t>
            </w:r>
          </w:p>
        </w:tc>
        <w:tc>
          <w:tcPr>
            <w:tcW w:w="6237" w:type="dxa"/>
            <w:gridSpan w:val="6"/>
            <w:tcMar>
              <w:top w:w="28" w:type="dxa"/>
              <w:bottom w:w="28" w:type="dxa"/>
            </w:tcMar>
          </w:tcPr>
          <w:p w14:paraId="5A65AE0F" w14:textId="77777777" w:rsidR="00540FE1" w:rsidRPr="00DB2D37" w:rsidRDefault="00540FE1" w:rsidP="00EF3A28">
            <w:pPr>
              <w:jc w:val="both"/>
              <w:rPr>
                <w:rFonts w:ascii="Arial" w:hAnsi="Arial" w:cs="Arial"/>
                <w:sz w:val="22"/>
                <w:szCs w:val="22"/>
                <w:lang w:val="en-GB"/>
              </w:rPr>
            </w:pPr>
          </w:p>
        </w:tc>
      </w:tr>
      <w:tr w:rsidR="00540FE1" w:rsidRPr="00DB2D37" w14:paraId="712B8F5E" w14:textId="77777777" w:rsidTr="00811571">
        <w:tc>
          <w:tcPr>
            <w:tcW w:w="10206" w:type="dxa"/>
            <w:gridSpan w:val="8"/>
            <w:shd w:val="clear" w:color="auto" w:fill="D9D9D9" w:themeFill="background1" w:themeFillShade="D9"/>
            <w:tcMar>
              <w:top w:w="28" w:type="dxa"/>
              <w:bottom w:w="28" w:type="dxa"/>
            </w:tcMar>
          </w:tcPr>
          <w:p w14:paraId="0BAC6F03" w14:textId="77777777" w:rsidR="00540FE1" w:rsidRPr="0090729B" w:rsidRDefault="00540FE1" w:rsidP="00EF3A28">
            <w:pPr>
              <w:jc w:val="both"/>
              <w:rPr>
                <w:rFonts w:ascii="Arial" w:hAnsi="Arial" w:cs="Arial"/>
                <w:b/>
                <w:bCs/>
                <w:sz w:val="22"/>
                <w:szCs w:val="22"/>
                <w:lang w:val="en-GB"/>
              </w:rPr>
            </w:pPr>
            <w:r w:rsidRPr="0090729B">
              <w:rPr>
                <w:rFonts w:ascii="Arial" w:hAnsi="Arial" w:cs="Arial"/>
                <w:b/>
                <w:bCs/>
                <w:sz w:val="22"/>
                <w:szCs w:val="22"/>
                <w:lang w:val="en-GB"/>
              </w:rPr>
              <w:t>Option 3:</w:t>
            </w:r>
            <w:r>
              <w:rPr>
                <w:rFonts w:ascii="Arial" w:hAnsi="Arial" w:cs="Arial"/>
                <w:b/>
                <w:bCs/>
                <w:sz w:val="22"/>
                <w:szCs w:val="22"/>
                <w:lang w:val="en-GB"/>
              </w:rPr>
              <w:t xml:space="preserve"> </w:t>
            </w:r>
            <w:r w:rsidRPr="00CC23A1">
              <w:rPr>
                <w:rFonts w:ascii="Arial" w:hAnsi="Arial" w:cs="Arial"/>
                <w:b/>
                <w:bCs/>
                <w:sz w:val="22"/>
                <w:szCs w:val="22"/>
                <w:lang w:val="en-GB"/>
              </w:rPr>
              <w:t>Please confirm (Yes / No)</w:t>
            </w:r>
          </w:p>
        </w:tc>
      </w:tr>
      <w:tr w:rsidR="00540FE1" w:rsidRPr="00DB2D37" w14:paraId="0C771F59" w14:textId="77777777" w:rsidTr="00811571">
        <w:trPr>
          <w:trHeight w:val="491"/>
        </w:trPr>
        <w:tc>
          <w:tcPr>
            <w:tcW w:w="3969" w:type="dxa"/>
            <w:gridSpan w:val="2"/>
            <w:vMerge w:val="restart"/>
            <w:tcMar>
              <w:top w:w="28" w:type="dxa"/>
              <w:bottom w:w="28" w:type="dxa"/>
            </w:tcMar>
          </w:tcPr>
          <w:p w14:paraId="2F27FBB7"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I confirm that I have applied for Tax Clearance status or a Tax Clearance Certificate which will be made available on request</w:t>
            </w:r>
          </w:p>
        </w:tc>
        <w:tc>
          <w:tcPr>
            <w:tcW w:w="3093" w:type="dxa"/>
            <w:gridSpan w:val="3"/>
            <w:shd w:val="clear" w:color="auto" w:fill="F2F2F2" w:themeFill="background1" w:themeFillShade="F2"/>
            <w:tcMar>
              <w:top w:w="28" w:type="dxa"/>
              <w:bottom w:w="28" w:type="dxa"/>
            </w:tcMar>
            <w:vAlign w:val="center"/>
          </w:tcPr>
          <w:p w14:paraId="2BF06AFB"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Yes</w:t>
            </w:r>
          </w:p>
        </w:tc>
        <w:tc>
          <w:tcPr>
            <w:tcW w:w="3144" w:type="dxa"/>
            <w:gridSpan w:val="3"/>
            <w:tcMar>
              <w:top w:w="28" w:type="dxa"/>
              <w:bottom w:w="28" w:type="dxa"/>
            </w:tcMar>
            <w:vAlign w:val="center"/>
          </w:tcPr>
          <w:p w14:paraId="4144EE4F" w14:textId="77777777" w:rsidR="00540FE1" w:rsidRPr="00DB2D37" w:rsidRDefault="00540FE1" w:rsidP="00EF3A28">
            <w:pPr>
              <w:jc w:val="center"/>
              <w:rPr>
                <w:rFonts w:ascii="Arial" w:hAnsi="Arial" w:cs="Arial"/>
                <w:sz w:val="22"/>
                <w:szCs w:val="22"/>
                <w:lang w:val="en-GB"/>
              </w:rPr>
            </w:pPr>
          </w:p>
        </w:tc>
      </w:tr>
      <w:tr w:rsidR="00540FE1" w:rsidRPr="00DB2D37" w14:paraId="480B87F0" w14:textId="77777777" w:rsidTr="00811571">
        <w:trPr>
          <w:trHeight w:val="491"/>
        </w:trPr>
        <w:tc>
          <w:tcPr>
            <w:tcW w:w="3969" w:type="dxa"/>
            <w:gridSpan w:val="2"/>
            <w:vMerge/>
            <w:tcMar>
              <w:top w:w="28" w:type="dxa"/>
              <w:bottom w:w="28" w:type="dxa"/>
            </w:tcMar>
          </w:tcPr>
          <w:p w14:paraId="50FA5A38" w14:textId="77777777" w:rsidR="00540FE1" w:rsidRPr="00DB2D37" w:rsidRDefault="00540FE1" w:rsidP="00EF3A28">
            <w:pPr>
              <w:jc w:val="both"/>
              <w:rPr>
                <w:rFonts w:ascii="Arial" w:hAnsi="Arial" w:cs="Arial"/>
                <w:b/>
                <w:bCs/>
                <w:sz w:val="22"/>
                <w:szCs w:val="22"/>
                <w:lang w:val="en-GB"/>
              </w:rPr>
            </w:pPr>
          </w:p>
        </w:tc>
        <w:tc>
          <w:tcPr>
            <w:tcW w:w="3093" w:type="dxa"/>
            <w:gridSpan w:val="3"/>
            <w:shd w:val="clear" w:color="auto" w:fill="F2F2F2" w:themeFill="background1" w:themeFillShade="F2"/>
            <w:tcMar>
              <w:top w:w="28" w:type="dxa"/>
              <w:bottom w:w="28" w:type="dxa"/>
            </w:tcMar>
            <w:vAlign w:val="center"/>
          </w:tcPr>
          <w:p w14:paraId="2F63FBB9"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No</w:t>
            </w:r>
          </w:p>
        </w:tc>
        <w:tc>
          <w:tcPr>
            <w:tcW w:w="3144" w:type="dxa"/>
            <w:gridSpan w:val="3"/>
            <w:tcMar>
              <w:top w:w="28" w:type="dxa"/>
              <w:bottom w:w="28" w:type="dxa"/>
            </w:tcMar>
            <w:vAlign w:val="center"/>
          </w:tcPr>
          <w:p w14:paraId="29BCB8D5" w14:textId="77777777" w:rsidR="00540FE1" w:rsidRPr="00DB2D37" w:rsidRDefault="00540FE1" w:rsidP="00EF3A28">
            <w:pPr>
              <w:jc w:val="center"/>
              <w:rPr>
                <w:rFonts w:ascii="Arial" w:hAnsi="Arial" w:cs="Arial"/>
                <w:sz w:val="22"/>
                <w:szCs w:val="22"/>
                <w:lang w:val="en-GB"/>
              </w:rPr>
            </w:pPr>
          </w:p>
        </w:tc>
      </w:tr>
      <w:tr w:rsidR="00540FE1" w:rsidRPr="00DB2D37" w14:paraId="08AFDCE6" w14:textId="77777777" w:rsidTr="00811571">
        <w:tc>
          <w:tcPr>
            <w:tcW w:w="10206" w:type="dxa"/>
            <w:gridSpan w:val="8"/>
            <w:shd w:val="clear" w:color="auto" w:fill="5B9BD5" w:themeFill="accent5"/>
            <w:tcMar>
              <w:top w:w="28" w:type="dxa"/>
              <w:bottom w:w="28" w:type="dxa"/>
            </w:tcMar>
          </w:tcPr>
          <w:p w14:paraId="7D6AE3BE" w14:textId="77777777" w:rsidR="00540FE1" w:rsidRPr="00DB2D37" w:rsidRDefault="00540FE1" w:rsidP="00EF3A28">
            <w:pPr>
              <w:jc w:val="both"/>
              <w:rPr>
                <w:rFonts w:ascii="Arial" w:hAnsi="Arial" w:cs="Arial"/>
                <w:b/>
                <w:bCs/>
                <w:lang w:val="en-GB"/>
              </w:rPr>
            </w:pPr>
            <w:r w:rsidRPr="00DB2D37">
              <w:rPr>
                <w:rFonts w:ascii="Arial" w:hAnsi="Arial" w:cs="Arial"/>
                <w:b/>
                <w:bCs/>
                <w:lang w:val="en-GB"/>
              </w:rPr>
              <w:t>Insurances</w:t>
            </w:r>
            <w:r>
              <w:rPr>
                <w:rFonts w:ascii="Arial" w:hAnsi="Arial" w:cs="Arial"/>
                <w:b/>
                <w:bCs/>
                <w:lang w:val="en-GB"/>
              </w:rPr>
              <w:t xml:space="preserve"> (2.21) - </w:t>
            </w:r>
            <w:r w:rsidRPr="001D7460">
              <w:rPr>
                <w:rFonts w:ascii="Arial" w:hAnsi="Arial" w:cs="Arial"/>
                <w:b/>
                <w:bCs/>
                <w:lang w:val="en-GB"/>
              </w:rPr>
              <w:t>One Option Required</w:t>
            </w:r>
          </w:p>
        </w:tc>
      </w:tr>
      <w:tr w:rsidR="00540FE1" w:rsidRPr="00DB2D37" w14:paraId="46A5247E" w14:textId="77777777" w:rsidTr="00811571">
        <w:tc>
          <w:tcPr>
            <w:tcW w:w="10206" w:type="dxa"/>
            <w:gridSpan w:val="8"/>
            <w:tcBorders>
              <w:bottom w:val="single" w:sz="4" w:space="0" w:color="auto"/>
            </w:tcBorders>
            <w:shd w:val="clear" w:color="auto" w:fill="D9D9D9" w:themeFill="background1" w:themeFillShade="D9"/>
            <w:tcMar>
              <w:top w:w="28" w:type="dxa"/>
              <w:bottom w:w="28" w:type="dxa"/>
            </w:tcMar>
          </w:tcPr>
          <w:p w14:paraId="5DBA142F" w14:textId="77777777" w:rsidR="00540FE1" w:rsidRPr="00DB2D37" w:rsidRDefault="00540FE1" w:rsidP="00EF3A28">
            <w:pPr>
              <w:jc w:val="both"/>
              <w:rPr>
                <w:rFonts w:ascii="Arial" w:hAnsi="Arial" w:cs="Arial"/>
                <w:sz w:val="22"/>
                <w:szCs w:val="22"/>
                <w:lang w:val="en-GB"/>
              </w:rPr>
            </w:pPr>
            <w:r w:rsidRPr="00287875">
              <w:rPr>
                <w:rFonts w:ascii="Arial" w:hAnsi="Arial" w:cs="Arial"/>
                <w:b/>
                <w:bCs/>
                <w:sz w:val="22"/>
                <w:szCs w:val="22"/>
                <w:lang w:val="en-GB"/>
              </w:rPr>
              <w:t xml:space="preserve">Option </w:t>
            </w:r>
            <w:r>
              <w:rPr>
                <w:rFonts w:ascii="Arial" w:hAnsi="Arial" w:cs="Arial"/>
                <w:b/>
                <w:bCs/>
                <w:sz w:val="22"/>
                <w:szCs w:val="22"/>
                <w:lang w:val="en-GB"/>
              </w:rPr>
              <w:t>1</w:t>
            </w:r>
            <w:r w:rsidRPr="00287875">
              <w:rPr>
                <w:rFonts w:ascii="Arial" w:hAnsi="Arial" w:cs="Arial"/>
                <w:b/>
                <w:bCs/>
                <w:sz w:val="22"/>
                <w:szCs w:val="22"/>
                <w:lang w:val="en-GB"/>
              </w:rPr>
              <w:t>:</w:t>
            </w:r>
          </w:p>
        </w:tc>
      </w:tr>
      <w:tr w:rsidR="00540FE1" w:rsidRPr="00DB2D37" w14:paraId="6B12070D" w14:textId="77777777" w:rsidTr="00811571">
        <w:tc>
          <w:tcPr>
            <w:tcW w:w="10206" w:type="dxa"/>
            <w:gridSpan w:val="8"/>
            <w:tcBorders>
              <w:bottom w:val="single" w:sz="4" w:space="0" w:color="auto"/>
            </w:tcBorders>
            <w:tcMar>
              <w:top w:w="28" w:type="dxa"/>
              <w:bottom w:w="28" w:type="dxa"/>
            </w:tcMar>
          </w:tcPr>
          <w:p w14:paraId="4875D24F"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I confirm that we have the following insurances in place:</w:t>
            </w:r>
          </w:p>
        </w:tc>
      </w:tr>
      <w:tr w:rsidR="00540FE1" w:rsidRPr="00DB2D37" w14:paraId="42CC3457" w14:textId="77777777" w:rsidTr="00811571">
        <w:tc>
          <w:tcPr>
            <w:tcW w:w="3969" w:type="dxa"/>
            <w:gridSpan w:val="2"/>
            <w:tcBorders>
              <w:right w:val="single" w:sz="4" w:space="0" w:color="FFFFFF" w:themeColor="background1"/>
            </w:tcBorders>
            <w:shd w:val="clear" w:color="auto" w:fill="F2F2F2" w:themeFill="background1" w:themeFillShade="F2"/>
            <w:tcMar>
              <w:top w:w="28" w:type="dxa"/>
              <w:bottom w:w="28" w:type="dxa"/>
            </w:tcMar>
          </w:tcPr>
          <w:p w14:paraId="2DA55C35" w14:textId="77777777" w:rsidR="00540FE1" w:rsidRPr="00DB2D37" w:rsidRDefault="00540FE1" w:rsidP="00EF3A28">
            <w:pPr>
              <w:jc w:val="both"/>
              <w:rPr>
                <w:rFonts w:ascii="Arial" w:hAnsi="Arial" w:cs="Arial"/>
                <w:b/>
                <w:bCs/>
                <w:sz w:val="22"/>
                <w:szCs w:val="22"/>
                <w:lang w:val="en-GB"/>
              </w:rPr>
            </w:pPr>
            <w:r w:rsidRPr="00DB2D37">
              <w:rPr>
                <w:rFonts w:ascii="Arial" w:hAnsi="Arial" w:cs="Arial"/>
                <w:b/>
                <w:bCs/>
                <w:sz w:val="22"/>
                <w:szCs w:val="22"/>
                <w:lang w:val="en-GB"/>
              </w:rPr>
              <w:t>Insurance Type</w:t>
            </w:r>
          </w:p>
        </w:tc>
        <w:tc>
          <w:tcPr>
            <w:tcW w:w="1370" w:type="dxa"/>
            <w:tcBorders>
              <w:left w:val="single" w:sz="4" w:space="0" w:color="FFFFFF" w:themeColor="background1"/>
              <w:right w:val="single" w:sz="4" w:space="0" w:color="FFFFFF" w:themeColor="background1"/>
            </w:tcBorders>
            <w:shd w:val="clear" w:color="auto" w:fill="F2F2F2" w:themeFill="background1" w:themeFillShade="F2"/>
            <w:tcMar>
              <w:top w:w="28" w:type="dxa"/>
              <w:bottom w:w="28" w:type="dxa"/>
            </w:tcMar>
          </w:tcPr>
          <w:p w14:paraId="3BCF390B" w14:textId="77777777" w:rsidR="00540FE1" w:rsidRPr="00DB2D37" w:rsidRDefault="00540FE1" w:rsidP="00EF3A28">
            <w:pPr>
              <w:jc w:val="center"/>
              <w:rPr>
                <w:rFonts w:ascii="Arial" w:hAnsi="Arial" w:cs="Arial"/>
                <w:b/>
                <w:bCs/>
                <w:sz w:val="22"/>
                <w:szCs w:val="22"/>
                <w:lang w:val="en-GB"/>
              </w:rPr>
            </w:pPr>
            <w:r w:rsidRPr="00DB2D37">
              <w:rPr>
                <w:rFonts w:ascii="Arial" w:hAnsi="Arial" w:cs="Arial"/>
                <w:b/>
                <w:bCs/>
                <w:sz w:val="22"/>
                <w:szCs w:val="22"/>
                <w:lang w:val="en-GB"/>
              </w:rPr>
              <w:t>Level in place</w:t>
            </w:r>
          </w:p>
        </w:tc>
        <w:tc>
          <w:tcPr>
            <w:tcW w:w="1967" w:type="dxa"/>
            <w:gridSpan w:val="4"/>
            <w:tcBorders>
              <w:left w:val="single" w:sz="4" w:space="0" w:color="FFFFFF" w:themeColor="background1"/>
              <w:right w:val="single" w:sz="4" w:space="0" w:color="FFFFFF" w:themeColor="background1"/>
            </w:tcBorders>
            <w:shd w:val="clear" w:color="auto" w:fill="F2F2F2" w:themeFill="background1" w:themeFillShade="F2"/>
            <w:tcMar>
              <w:top w:w="28" w:type="dxa"/>
              <w:bottom w:w="28" w:type="dxa"/>
            </w:tcMar>
          </w:tcPr>
          <w:p w14:paraId="17CC2208" w14:textId="77777777" w:rsidR="00540FE1" w:rsidRPr="00DB2D37" w:rsidRDefault="00540FE1" w:rsidP="00EF3A28">
            <w:pPr>
              <w:jc w:val="center"/>
              <w:rPr>
                <w:rFonts w:ascii="Arial" w:hAnsi="Arial" w:cs="Arial"/>
                <w:b/>
                <w:bCs/>
                <w:sz w:val="22"/>
                <w:szCs w:val="22"/>
                <w:lang w:val="en-GB"/>
              </w:rPr>
            </w:pPr>
            <w:r w:rsidRPr="00DB2D37">
              <w:rPr>
                <w:rFonts w:ascii="Arial" w:hAnsi="Arial" w:cs="Arial"/>
                <w:b/>
                <w:bCs/>
                <w:sz w:val="22"/>
                <w:szCs w:val="22"/>
                <w:lang w:val="en-GB"/>
              </w:rPr>
              <w:t>Details of Excess</w:t>
            </w:r>
          </w:p>
        </w:tc>
        <w:tc>
          <w:tcPr>
            <w:tcW w:w="2900" w:type="dxa"/>
            <w:tcBorders>
              <w:left w:val="single" w:sz="4" w:space="0" w:color="FFFFFF" w:themeColor="background1"/>
            </w:tcBorders>
            <w:shd w:val="clear" w:color="auto" w:fill="F2F2F2" w:themeFill="background1" w:themeFillShade="F2"/>
            <w:tcMar>
              <w:top w:w="28" w:type="dxa"/>
              <w:bottom w:w="28" w:type="dxa"/>
            </w:tcMar>
          </w:tcPr>
          <w:p w14:paraId="0D4247E1" w14:textId="77777777" w:rsidR="00540FE1" w:rsidRPr="00DB2D37" w:rsidRDefault="00540FE1" w:rsidP="00EF3A28">
            <w:pPr>
              <w:jc w:val="center"/>
              <w:rPr>
                <w:rFonts w:ascii="Arial" w:hAnsi="Arial" w:cs="Arial"/>
                <w:b/>
                <w:bCs/>
                <w:sz w:val="22"/>
                <w:szCs w:val="22"/>
                <w:lang w:val="en-GB"/>
              </w:rPr>
            </w:pPr>
            <w:r w:rsidRPr="00DB2D37">
              <w:rPr>
                <w:rFonts w:ascii="Arial" w:hAnsi="Arial" w:cs="Arial"/>
                <w:b/>
                <w:bCs/>
                <w:sz w:val="22"/>
                <w:szCs w:val="22"/>
                <w:lang w:val="en-GB"/>
              </w:rPr>
              <w:t>Expiry Date</w:t>
            </w:r>
          </w:p>
        </w:tc>
      </w:tr>
      <w:tr w:rsidR="00540FE1" w:rsidRPr="00DB2D37" w14:paraId="6AA00142" w14:textId="77777777" w:rsidTr="00811571">
        <w:tc>
          <w:tcPr>
            <w:tcW w:w="3969" w:type="dxa"/>
            <w:gridSpan w:val="2"/>
            <w:tcMar>
              <w:top w:w="28" w:type="dxa"/>
              <w:bottom w:w="28" w:type="dxa"/>
            </w:tcMar>
          </w:tcPr>
          <w:p w14:paraId="2F00D0E3"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Employer</w:t>
            </w:r>
            <w:r>
              <w:rPr>
                <w:rFonts w:ascii="Arial" w:hAnsi="Arial" w:cs="Arial"/>
                <w:sz w:val="22"/>
                <w:szCs w:val="22"/>
                <w:lang w:val="en-GB"/>
              </w:rPr>
              <w:t>s</w:t>
            </w:r>
            <w:r w:rsidRPr="00DB2D37">
              <w:rPr>
                <w:rFonts w:ascii="Arial" w:hAnsi="Arial" w:cs="Arial"/>
                <w:sz w:val="22"/>
                <w:szCs w:val="22"/>
                <w:lang w:val="en-GB"/>
              </w:rPr>
              <w:t xml:space="preserve"> Liability</w:t>
            </w:r>
          </w:p>
        </w:tc>
        <w:tc>
          <w:tcPr>
            <w:tcW w:w="1370" w:type="dxa"/>
            <w:tcMar>
              <w:top w:w="28" w:type="dxa"/>
              <w:bottom w:w="28" w:type="dxa"/>
            </w:tcMar>
          </w:tcPr>
          <w:p w14:paraId="4D5A61CA" w14:textId="77777777" w:rsidR="00540FE1" w:rsidRPr="00DB2D37" w:rsidRDefault="00540FE1" w:rsidP="00EF3A28">
            <w:pPr>
              <w:rPr>
                <w:rFonts w:ascii="Arial" w:hAnsi="Arial" w:cs="Arial"/>
                <w:sz w:val="22"/>
                <w:szCs w:val="22"/>
                <w:lang w:val="en-GB"/>
              </w:rPr>
            </w:pPr>
            <w:r w:rsidRPr="00DB2D37">
              <w:rPr>
                <w:rFonts w:ascii="Arial" w:hAnsi="Arial" w:cs="Arial"/>
                <w:sz w:val="22"/>
                <w:szCs w:val="22"/>
                <w:lang w:val="en-GB"/>
              </w:rPr>
              <w:t>€</w:t>
            </w:r>
          </w:p>
        </w:tc>
        <w:tc>
          <w:tcPr>
            <w:tcW w:w="1967" w:type="dxa"/>
            <w:gridSpan w:val="4"/>
            <w:tcMar>
              <w:top w:w="28" w:type="dxa"/>
              <w:bottom w:w="28" w:type="dxa"/>
            </w:tcMar>
          </w:tcPr>
          <w:p w14:paraId="1F666D9C" w14:textId="77777777" w:rsidR="00540FE1" w:rsidRPr="00DB2D37" w:rsidRDefault="00540FE1" w:rsidP="00EF3A28">
            <w:pPr>
              <w:jc w:val="center"/>
              <w:rPr>
                <w:rFonts w:ascii="Arial" w:hAnsi="Arial" w:cs="Arial"/>
                <w:sz w:val="22"/>
                <w:szCs w:val="22"/>
                <w:lang w:val="en-GB"/>
              </w:rPr>
            </w:pPr>
          </w:p>
        </w:tc>
        <w:tc>
          <w:tcPr>
            <w:tcW w:w="2900" w:type="dxa"/>
            <w:tcMar>
              <w:top w:w="28" w:type="dxa"/>
              <w:bottom w:w="28" w:type="dxa"/>
            </w:tcMar>
          </w:tcPr>
          <w:p w14:paraId="3787AA60" w14:textId="77777777" w:rsidR="00540FE1" w:rsidRPr="00DB2D37" w:rsidRDefault="00540FE1" w:rsidP="00EF3A28">
            <w:pPr>
              <w:jc w:val="center"/>
              <w:rPr>
                <w:rFonts w:ascii="Arial" w:hAnsi="Arial" w:cs="Arial"/>
                <w:sz w:val="22"/>
                <w:szCs w:val="22"/>
                <w:lang w:val="en-GB"/>
              </w:rPr>
            </w:pPr>
          </w:p>
        </w:tc>
      </w:tr>
      <w:tr w:rsidR="00540FE1" w:rsidRPr="00DB2D37" w14:paraId="4785CAFC" w14:textId="77777777" w:rsidTr="00811571">
        <w:tc>
          <w:tcPr>
            <w:tcW w:w="3969" w:type="dxa"/>
            <w:gridSpan w:val="2"/>
            <w:tcMar>
              <w:top w:w="28" w:type="dxa"/>
              <w:bottom w:w="28" w:type="dxa"/>
            </w:tcMar>
          </w:tcPr>
          <w:p w14:paraId="175D3FC2"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Public Liability</w:t>
            </w:r>
          </w:p>
        </w:tc>
        <w:tc>
          <w:tcPr>
            <w:tcW w:w="1370" w:type="dxa"/>
            <w:tcMar>
              <w:top w:w="28" w:type="dxa"/>
              <w:bottom w:w="28" w:type="dxa"/>
            </w:tcMar>
          </w:tcPr>
          <w:p w14:paraId="6F63B5D6" w14:textId="77777777" w:rsidR="00540FE1" w:rsidRPr="00DB2D37" w:rsidRDefault="00540FE1" w:rsidP="00EF3A28">
            <w:pPr>
              <w:rPr>
                <w:rFonts w:ascii="Arial" w:hAnsi="Arial" w:cs="Arial"/>
                <w:sz w:val="22"/>
                <w:szCs w:val="22"/>
                <w:lang w:val="en-GB"/>
              </w:rPr>
            </w:pPr>
            <w:r w:rsidRPr="00DB2D37">
              <w:rPr>
                <w:rFonts w:ascii="Arial" w:hAnsi="Arial" w:cs="Arial"/>
                <w:sz w:val="22"/>
                <w:szCs w:val="22"/>
                <w:lang w:val="en-GB"/>
              </w:rPr>
              <w:t>€</w:t>
            </w:r>
          </w:p>
        </w:tc>
        <w:tc>
          <w:tcPr>
            <w:tcW w:w="1967" w:type="dxa"/>
            <w:gridSpan w:val="4"/>
            <w:tcMar>
              <w:top w:w="28" w:type="dxa"/>
              <w:bottom w:w="28" w:type="dxa"/>
            </w:tcMar>
          </w:tcPr>
          <w:p w14:paraId="5F43D411" w14:textId="77777777" w:rsidR="00540FE1" w:rsidRPr="00DB2D37" w:rsidRDefault="00540FE1" w:rsidP="00EF3A28">
            <w:pPr>
              <w:jc w:val="center"/>
              <w:rPr>
                <w:rFonts w:ascii="Arial" w:hAnsi="Arial" w:cs="Arial"/>
                <w:sz w:val="22"/>
                <w:szCs w:val="22"/>
                <w:lang w:val="en-GB"/>
              </w:rPr>
            </w:pPr>
          </w:p>
        </w:tc>
        <w:tc>
          <w:tcPr>
            <w:tcW w:w="2900" w:type="dxa"/>
            <w:tcMar>
              <w:top w:w="28" w:type="dxa"/>
              <w:bottom w:w="28" w:type="dxa"/>
            </w:tcMar>
          </w:tcPr>
          <w:p w14:paraId="482B7DCC" w14:textId="77777777" w:rsidR="00540FE1" w:rsidRPr="00DB2D37" w:rsidRDefault="00540FE1" w:rsidP="00EF3A28">
            <w:pPr>
              <w:jc w:val="center"/>
              <w:rPr>
                <w:rFonts w:ascii="Arial" w:hAnsi="Arial" w:cs="Arial"/>
                <w:sz w:val="22"/>
                <w:szCs w:val="22"/>
                <w:lang w:val="en-GB"/>
              </w:rPr>
            </w:pPr>
          </w:p>
        </w:tc>
      </w:tr>
      <w:tr w:rsidR="00540FE1" w:rsidRPr="00DB2D37" w14:paraId="2FADCB90" w14:textId="77777777" w:rsidTr="00811571">
        <w:tc>
          <w:tcPr>
            <w:tcW w:w="3969" w:type="dxa"/>
            <w:gridSpan w:val="2"/>
            <w:tcMar>
              <w:top w:w="28" w:type="dxa"/>
              <w:bottom w:w="28" w:type="dxa"/>
            </w:tcMar>
          </w:tcPr>
          <w:p w14:paraId="72C8F126"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Professional Indemnity</w:t>
            </w:r>
          </w:p>
        </w:tc>
        <w:tc>
          <w:tcPr>
            <w:tcW w:w="1370" w:type="dxa"/>
            <w:tcMar>
              <w:top w:w="28" w:type="dxa"/>
              <w:bottom w:w="28" w:type="dxa"/>
            </w:tcMar>
          </w:tcPr>
          <w:p w14:paraId="21D82336" w14:textId="77777777" w:rsidR="00540FE1" w:rsidRPr="00DB2D37" w:rsidRDefault="00540FE1" w:rsidP="00EF3A28">
            <w:pPr>
              <w:rPr>
                <w:rFonts w:ascii="Arial" w:hAnsi="Arial" w:cs="Arial"/>
                <w:sz w:val="22"/>
                <w:szCs w:val="22"/>
                <w:lang w:val="en-GB"/>
              </w:rPr>
            </w:pPr>
            <w:r w:rsidRPr="00DB2D37">
              <w:rPr>
                <w:rFonts w:ascii="Arial" w:hAnsi="Arial" w:cs="Arial"/>
                <w:sz w:val="22"/>
                <w:szCs w:val="22"/>
                <w:lang w:val="en-GB"/>
              </w:rPr>
              <w:t>€</w:t>
            </w:r>
          </w:p>
        </w:tc>
        <w:tc>
          <w:tcPr>
            <w:tcW w:w="1967" w:type="dxa"/>
            <w:gridSpan w:val="4"/>
            <w:tcMar>
              <w:top w:w="28" w:type="dxa"/>
              <w:bottom w:w="28" w:type="dxa"/>
            </w:tcMar>
          </w:tcPr>
          <w:p w14:paraId="7BCB9160" w14:textId="77777777" w:rsidR="00540FE1" w:rsidRPr="00DB2D37" w:rsidRDefault="00540FE1" w:rsidP="00EF3A28">
            <w:pPr>
              <w:jc w:val="center"/>
              <w:rPr>
                <w:rFonts w:ascii="Arial" w:hAnsi="Arial" w:cs="Arial"/>
                <w:sz w:val="22"/>
                <w:szCs w:val="22"/>
                <w:lang w:val="en-GB"/>
              </w:rPr>
            </w:pPr>
          </w:p>
        </w:tc>
        <w:tc>
          <w:tcPr>
            <w:tcW w:w="2900" w:type="dxa"/>
            <w:tcMar>
              <w:top w:w="28" w:type="dxa"/>
              <w:bottom w:w="28" w:type="dxa"/>
            </w:tcMar>
          </w:tcPr>
          <w:p w14:paraId="4B950A02" w14:textId="77777777" w:rsidR="00540FE1" w:rsidRPr="00DB2D37" w:rsidRDefault="00540FE1" w:rsidP="00EF3A28">
            <w:pPr>
              <w:jc w:val="center"/>
              <w:rPr>
                <w:rFonts w:ascii="Arial" w:hAnsi="Arial" w:cs="Arial"/>
                <w:sz w:val="22"/>
                <w:szCs w:val="22"/>
                <w:lang w:val="en-GB"/>
              </w:rPr>
            </w:pPr>
          </w:p>
        </w:tc>
      </w:tr>
      <w:tr w:rsidR="00540FE1" w:rsidRPr="00DB2D37" w14:paraId="14119381" w14:textId="77777777" w:rsidTr="00811571">
        <w:tc>
          <w:tcPr>
            <w:tcW w:w="3969" w:type="dxa"/>
            <w:gridSpan w:val="2"/>
            <w:tcMar>
              <w:top w:w="28" w:type="dxa"/>
              <w:bottom w:w="28" w:type="dxa"/>
            </w:tcMar>
          </w:tcPr>
          <w:p w14:paraId="39672F2D" w14:textId="77777777" w:rsidR="00540FE1" w:rsidRPr="00DB2D37" w:rsidRDefault="00540FE1" w:rsidP="00EF3A28">
            <w:pPr>
              <w:jc w:val="both"/>
              <w:rPr>
                <w:rFonts w:ascii="Arial" w:hAnsi="Arial" w:cs="Arial"/>
                <w:sz w:val="22"/>
                <w:szCs w:val="22"/>
                <w:lang w:val="en-GB"/>
              </w:rPr>
            </w:pPr>
            <w:r>
              <w:rPr>
                <w:rFonts w:ascii="Arial" w:hAnsi="Arial" w:cs="Arial"/>
                <w:sz w:val="22"/>
                <w:szCs w:val="22"/>
                <w:lang w:val="en-GB"/>
              </w:rPr>
              <w:t>Cyber</w:t>
            </w:r>
          </w:p>
        </w:tc>
        <w:tc>
          <w:tcPr>
            <w:tcW w:w="1370" w:type="dxa"/>
            <w:tcMar>
              <w:top w:w="28" w:type="dxa"/>
              <w:bottom w:w="28" w:type="dxa"/>
            </w:tcMar>
          </w:tcPr>
          <w:p w14:paraId="46899F59" w14:textId="77777777" w:rsidR="00540FE1" w:rsidRPr="00DB2D37" w:rsidRDefault="00540FE1" w:rsidP="00EF3A28">
            <w:pPr>
              <w:rPr>
                <w:rFonts w:ascii="Arial" w:hAnsi="Arial" w:cs="Arial"/>
                <w:sz w:val="22"/>
                <w:szCs w:val="22"/>
                <w:lang w:val="en-GB"/>
              </w:rPr>
            </w:pPr>
            <w:r>
              <w:rPr>
                <w:rFonts w:ascii="Arial" w:hAnsi="Arial" w:cs="Arial"/>
                <w:sz w:val="22"/>
                <w:szCs w:val="22"/>
                <w:lang w:val="en-GB"/>
              </w:rPr>
              <w:t>€</w:t>
            </w:r>
          </w:p>
        </w:tc>
        <w:tc>
          <w:tcPr>
            <w:tcW w:w="1967" w:type="dxa"/>
            <w:gridSpan w:val="4"/>
            <w:tcMar>
              <w:top w:w="28" w:type="dxa"/>
              <w:bottom w:w="28" w:type="dxa"/>
            </w:tcMar>
          </w:tcPr>
          <w:p w14:paraId="28B2F68B" w14:textId="77777777" w:rsidR="00540FE1" w:rsidRPr="00DB2D37" w:rsidRDefault="00540FE1" w:rsidP="00EF3A28">
            <w:pPr>
              <w:jc w:val="center"/>
              <w:rPr>
                <w:rFonts w:ascii="Arial" w:hAnsi="Arial" w:cs="Arial"/>
                <w:sz w:val="22"/>
                <w:szCs w:val="22"/>
                <w:lang w:val="en-GB"/>
              </w:rPr>
            </w:pPr>
          </w:p>
        </w:tc>
        <w:tc>
          <w:tcPr>
            <w:tcW w:w="2900" w:type="dxa"/>
            <w:tcMar>
              <w:top w:w="28" w:type="dxa"/>
              <w:bottom w:w="28" w:type="dxa"/>
            </w:tcMar>
          </w:tcPr>
          <w:p w14:paraId="74A90AD5" w14:textId="77777777" w:rsidR="00540FE1" w:rsidRPr="00DB2D37" w:rsidRDefault="00540FE1" w:rsidP="00EF3A28">
            <w:pPr>
              <w:jc w:val="center"/>
              <w:rPr>
                <w:rFonts w:ascii="Arial" w:hAnsi="Arial" w:cs="Arial"/>
                <w:sz w:val="22"/>
                <w:szCs w:val="22"/>
                <w:lang w:val="en-GB"/>
              </w:rPr>
            </w:pPr>
          </w:p>
        </w:tc>
      </w:tr>
      <w:tr w:rsidR="00540FE1" w:rsidRPr="00DB2D37" w14:paraId="200F24F8" w14:textId="77777777" w:rsidTr="00811571">
        <w:tc>
          <w:tcPr>
            <w:tcW w:w="10206" w:type="dxa"/>
            <w:gridSpan w:val="8"/>
            <w:shd w:val="clear" w:color="auto" w:fill="D9D9D9" w:themeFill="background1" w:themeFillShade="D9"/>
            <w:tcMar>
              <w:top w:w="28" w:type="dxa"/>
              <w:bottom w:w="28" w:type="dxa"/>
            </w:tcMar>
          </w:tcPr>
          <w:p w14:paraId="015474BD" w14:textId="77777777" w:rsidR="00540FE1" w:rsidRPr="00287875" w:rsidRDefault="00540FE1" w:rsidP="00EF3A28">
            <w:pPr>
              <w:rPr>
                <w:rFonts w:ascii="Arial" w:hAnsi="Arial" w:cs="Arial"/>
                <w:b/>
                <w:bCs/>
                <w:sz w:val="22"/>
                <w:szCs w:val="22"/>
                <w:lang w:val="en-GB"/>
              </w:rPr>
            </w:pPr>
            <w:r w:rsidRPr="00287875">
              <w:rPr>
                <w:rFonts w:ascii="Arial" w:hAnsi="Arial" w:cs="Arial"/>
                <w:b/>
                <w:bCs/>
                <w:sz w:val="22"/>
                <w:szCs w:val="22"/>
                <w:lang w:val="en-GB"/>
              </w:rPr>
              <w:t>Option 2:</w:t>
            </w:r>
            <w:r>
              <w:rPr>
                <w:rFonts w:ascii="Arial" w:hAnsi="Arial" w:cs="Arial"/>
                <w:b/>
                <w:bCs/>
                <w:sz w:val="22"/>
                <w:szCs w:val="22"/>
                <w:lang w:val="en-GB"/>
              </w:rPr>
              <w:t xml:space="preserve"> </w:t>
            </w:r>
            <w:r w:rsidRPr="00CC23A1">
              <w:rPr>
                <w:rFonts w:ascii="Arial" w:hAnsi="Arial" w:cs="Arial"/>
                <w:b/>
                <w:bCs/>
                <w:sz w:val="22"/>
                <w:szCs w:val="22"/>
                <w:lang w:val="en-GB"/>
              </w:rPr>
              <w:t>Please confirm (Yes / No)</w:t>
            </w:r>
          </w:p>
        </w:tc>
      </w:tr>
      <w:tr w:rsidR="00540FE1" w:rsidRPr="00DB2D37" w14:paraId="186CA53A" w14:textId="77777777" w:rsidTr="00811571">
        <w:trPr>
          <w:trHeight w:val="611"/>
        </w:trPr>
        <w:tc>
          <w:tcPr>
            <w:tcW w:w="3969" w:type="dxa"/>
            <w:gridSpan w:val="2"/>
            <w:vMerge w:val="restart"/>
            <w:tcMar>
              <w:top w:w="28" w:type="dxa"/>
              <w:bottom w:w="28" w:type="dxa"/>
            </w:tcMar>
            <w:vAlign w:val="center"/>
          </w:tcPr>
          <w:p w14:paraId="0009FB51" w14:textId="77777777" w:rsidR="00540FE1" w:rsidRPr="00DB2D37" w:rsidRDefault="00540FE1" w:rsidP="00EF3A28">
            <w:pPr>
              <w:rPr>
                <w:rFonts w:ascii="Arial" w:hAnsi="Arial" w:cs="Arial"/>
                <w:sz w:val="22"/>
                <w:szCs w:val="22"/>
                <w:lang w:val="en-GB"/>
              </w:rPr>
            </w:pPr>
            <w:r w:rsidRPr="00DB2D37">
              <w:rPr>
                <w:rFonts w:ascii="Arial" w:hAnsi="Arial" w:cs="Arial"/>
                <w:sz w:val="22"/>
                <w:szCs w:val="22"/>
                <w:lang w:val="en-GB"/>
              </w:rPr>
              <w:t xml:space="preserve">I confirm that I will provide the following promptly on request at any time prior to the award decision being made: </w:t>
            </w:r>
          </w:p>
          <w:p w14:paraId="19FAFA67" w14:textId="77777777" w:rsidR="00540FE1" w:rsidRPr="00DB2D37" w:rsidRDefault="00540FE1" w:rsidP="00EF3A28">
            <w:pPr>
              <w:rPr>
                <w:rFonts w:ascii="Arial" w:hAnsi="Arial" w:cs="Arial"/>
                <w:sz w:val="22"/>
                <w:szCs w:val="22"/>
                <w:lang w:val="en-GB"/>
              </w:rPr>
            </w:pPr>
            <w:r w:rsidRPr="00DB2D37">
              <w:rPr>
                <w:rFonts w:ascii="Arial" w:hAnsi="Arial" w:cs="Arial"/>
                <w:sz w:val="22"/>
                <w:szCs w:val="22"/>
                <w:lang w:val="en-GB"/>
              </w:rPr>
              <w:t xml:space="preserve">Evidence of insurances in place      </w:t>
            </w:r>
          </w:p>
          <w:p w14:paraId="4C650471" w14:textId="77777777" w:rsidR="00540FE1" w:rsidRPr="00DB2D37" w:rsidRDefault="00540FE1" w:rsidP="00EF3A28">
            <w:pPr>
              <w:rPr>
                <w:rFonts w:ascii="Arial" w:hAnsi="Arial" w:cs="Arial"/>
                <w:sz w:val="22"/>
                <w:szCs w:val="22"/>
                <w:lang w:val="en-GB"/>
              </w:rPr>
            </w:pPr>
            <w:r w:rsidRPr="00DB2D37">
              <w:rPr>
                <w:rFonts w:ascii="Arial" w:hAnsi="Arial" w:cs="Arial"/>
                <w:sz w:val="22"/>
                <w:szCs w:val="22"/>
                <w:lang w:val="en-GB"/>
              </w:rPr>
              <w:t xml:space="preserve">or </w:t>
            </w:r>
          </w:p>
          <w:p w14:paraId="5A6849AF" w14:textId="77777777" w:rsidR="00540FE1" w:rsidRPr="00DB2D37" w:rsidRDefault="00540FE1" w:rsidP="00EF3A28">
            <w:pPr>
              <w:rPr>
                <w:rFonts w:ascii="Arial" w:hAnsi="Arial" w:cs="Arial"/>
                <w:sz w:val="22"/>
                <w:szCs w:val="22"/>
                <w:lang w:val="en-GB"/>
              </w:rPr>
            </w:pPr>
            <w:r w:rsidRPr="00DB2D37">
              <w:rPr>
                <w:rFonts w:ascii="Arial" w:hAnsi="Arial" w:cs="Arial"/>
                <w:sz w:val="22"/>
                <w:szCs w:val="22"/>
                <w:lang w:val="en-GB"/>
              </w:rPr>
              <w:lastRenderedPageBreak/>
              <w:t>Letter from Insurance Broker confirming that the required levels could be put in place if successful</w:t>
            </w:r>
          </w:p>
        </w:tc>
        <w:tc>
          <w:tcPr>
            <w:tcW w:w="3084" w:type="dxa"/>
            <w:gridSpan w:val="2"/>
            <w:shd w:val="clear" w:color="auto" w:fill="F2F2F2" w:themeFill="background1" w:themeFillShade="F2"/>
            <w:tcMar>
              <w:top w:w="28" w:type="dxa"/>
              <w:bottom w:w="28" w:type="dxa"/>
            </w:tcMar>
            <w:vAlign w:val="center"/>
          </w:tcPr>
          <w:p w14:paraId="6DDF9A6F"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lastRenderedPageBreak/>
              <w:t>Yes</w:t>
            </w:r>
          </w:p>
        </w:tc>
        <w:tc>
          <w:tcPr>
            <w:tcW w:w="3153" w:type="dxa"/>
            <w:gridSpan w:val="4"/>
            <w:tcMar>
              <w:top w:w="28" w:type="dxa"/>
              <w:bottom w:w="28" w:type="dxa"/>
            </w:tcMar>
            <w:vAlign w:val="center"/>
          </w:tcPr>
          <w:p w14:paraId="363488B0" w14:textId="77777777" w:rsidR="00540FE1" w:rsidRPr="00DB2D37" w:rsidRDefault="00540FE1" w:rsidP="00EF3A28">
            <w:pPr>
              <w:jc w:val="center"/>
              <w:rPr>
                <w:rFonts w:ascii="Arial" w:hAnsi="Arial" w:cs="Arial"/>
                <w:sz w:val="22"/>
                <w:szCs w:val="22"/>
                <w:lang w:val="en-GB"/>
              </w:rPr>
            </w:pPr>
          </w:p>
        </w:tc>
      </w:tr>
      <w:tr w:rsidR="00540FE1" w:rsidRPr="00DB2D37" w14:paraId="3B622623" w14:textId="77777777" w:rsidTr="00811571">
        <w:trPr>
          <w:trHeight w:val="611"/>
        </w:trPr>
        <w:tc>
          <w:tcPr>
            <w:tcW w:w="3969" w:type="dxa"/>
            <w:gridSpan w:val="2"/>
            <w:vMerge/>
            <w:tcMar>
              <w:top w:w="28" w:type="dxa"/>
              <w:bottom w:w="28" w:type="dxa"/>
            </w:tcMar>
            <w:vAlign w:val="center"/>
          </w:tcPr>
          <w:p w14:paraId="1B0B5B05" w14:textId="77777777" w:rsidR="00540FE1" w:rsidRPr="00DB2D37" w:rsidRDefault="00540FE1" w:rsidP="00EF3A28">
            <w:pPr>
              <w:rPr>
                <w:rFonts w:ascii="Arial" w:hAnsi="Arial" w:cs="Arial"/>
                <w:sz w:val="22"/>
                <w:szCs w:val="22"/>
                <w:lang w:val="en-GB"/>
              </w:rPr>
            </w:pPr>
          </w:p>
        </w:tc>
        <w:tc>
          <w:tcPr>
            <w:tcW w:w="3084" w:type="dxa"/>
            <w:gridSpan w:val="2"/>
            <w:shd w:val="clear" w:color="auto" w:fill="F2F2F2" w:themeFill="background1" w:themeFillShade="F2"/>
            <w:tcMar>
              <w:top w:w="28" w:type="dxa"/>
              <w:bottom w:w="28" w:type="dxa"/>
            </w:tcMar>
            <w:vAlign w:val="center"/>
          </w:tcPr>
          <w:p w14:paraId="1DAF8418"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No</w:t>
            </w:r>
          </w:p>
        </w:tc>
        <w:tc>
          <w:tcPr>
            <w:tcW w:w="3153" w:type="dxa"/>
            <w:gridSpan w:val="4"/>
            <w:tcMar>
              <w:top w:w="28" w:type="dxa"/>
              <w:bottom w:w="28" w:type="dxa"/>
            </w:tcMar>
            <w:vAlign w:val="center"/>
          </w:tcPr>
          <w:p w14:paraId="716B45D0" w14:textId="77777777" w:rsidR="00540FE1" w:rsidRPr="00DB2D37" w:rsidRDefault="00540FE1" w:rsidP="00EF3A28">
            <w:pPr>
              <w:jc w:val="center"/>
              <w:rPr>
                <w:rFonts w:ascii="Arial" w:hAnsi="Arial" w:cs="Arial"/>
                <w:sz w:val="22"/>
                <w:szCs w:val="22"/>
                <w:lang w:val="en-GB"/>
              </w:rPr>
            </w:pPr>
          </w:p>
        </w:tc>
      </w:tr>
      <w:tr w:rsidR="00540FE1" w:rsidRPr="00DB2D37" w14:paraId="1000EBA8" w14:textId="77777777" w:rsidTr="00811571">
        <w:trPr>
          <w:trHeight w:val="255"/>
        </w:trPr>
        <w:tc>
          <w:tcPr>
            <w:tcW w:w="10206" w:type="dxa"/>
            <w:gridSpan w:val="8"/>
            <w:shd w:val="clear" w:color="auto" w:fill="D9D9D9" w:themeFill="background1" w:themeFillShade="D9"/>
            <w:tcMar>
              <w:top w:w="28" w:type="dxa"/>
              <w:bottom w:w="28" w:type="dxa"/>
            </w:tcMar>
            <w:vAlign w:val="center"/>
          </w:tcPr>
          <w:p w14:paraId="3F5DE402" w14:textId="77777777" w:rsidR="00540FE1" w:rsidRPr="00DB2D37" w:rsidRDefault="00540FE1" w:rsidP="00EF3A28">
            <w:pPr>
              <w:rPr>
                <w:rFonts w:ascii="Arial" w:hAnsi="Arial" w:cs="Arial"/>
                <w:sz w:val="22"/>
                <w:szCs w:val="22"/>
                <w:lang w:val="en-GB"/>
              </w:rPr>
            </w:pPr>
            <w:r w:rsidRPr="00287875">
              <w:rPr>
                <w:rFonts w:ascii="Arial" w:hAnsi="Arial" w:cs="Arial"/>
                <w:b/>
                <w:bCs/>
                <w:sz w:val="22"/>
                <w:szCs w:val="22"/>
                <w:lang w:val="en-GB"/>
              </w:rPr>
              <w:t xml:space="preserve">Option </w:t>
            </w:r>
            <w:r>
              <w:rPr>
                <w:rFonts w:ascii="Arial" w:hAnsi="Arial" w:cs="Arial"/>
                <w:b/>
                <w:bCs/>
                <w:sz w:val="22"/>
                <w:szCs w:val="22"/>
                <w:lang w:val="en-GB"/>
              </w:rPr>
              <w:t xml:space="preserve">3: </w:t>
            </w:r>
            <w:r w:rsidRPr="00CD1D96">
              <w:rPr>
                <w:rFonts w:ascii="Arial" w:hAnsi="Arial" w:cs="Arial"/>
                <w:b/>
                <w:bCs/>
                <w:sz w:val="22"/>
                <w:szCs w:val="22"/>
                <w:lang w:val="en-GB"/>
              </w:rPr>
              <w:t>Please confirm (Yes / No)</w:t>
            </w:r>
          </w:p>
        </w:tc>
      </w:tr>
      <w:tr w:rsidR="00540FE1" w:rsidRPr="00DB2D37" w14:paraId="2189CBA6" w14:textId="77777777" w:rsidTr="00811571">
        <w:trPr>
          <w:trHeight w:val="695"/>
        </w:trPr>
        <w:tc>
          <w:tcPr>
            <w:tcW w:w="3969" w:type="dxa"/>
            <w:gridSpan w:val="2"/>
            <w:vMerge w:val="restart"/>
            <w:tcMar>
              <w:top w:w="28" w:type="dxa"/>
              <w:bottom w:w="28" w:type="dxa"/>
            </w:tcMar>
            <w:vAlign w:val="center"/>
          </w:tcPr>
          <w:p w14:paraId="0E5D5816" w14:textId="77777777" w:rsidR="00540FE1" w:rsidRPr="00DB2D37" w:rsidRDefault="00540FE1" w:rsidP="00EF3A28">
            <w:pPr>
              <w:rPr>
                <w:rFonts w:ascii="Arial" w:hAnsi="Arial" w:cs="Arial"/>
                <w:sz w:val="22"/>
                <w:szCs w:val="22"/>
                <w:lang w:val="en-GB"/>
              </w:rPr>
            </w:pPr>
            <w:r w:rsidRPr="00DB2D37">
              <w:rPr>
                <w:rFonts w:ascii="Arial" w:hAnsi="Arial" w:cs="Arial"/>
                <w:sz w:val="22"/>
                <w:szCs w:val="22"/>
                <w:lang w:val="en-GB"/>
              </w:rPr>
              <w:t>I confirm that if successful, where the levels required under the contract or framework are higher than those currently in our possession, I will be in a position to put the required forms and levels of insurances required in place promptly.</w:t>
            </w:r>
          </w:p>
        </w:tc>
        <w:tc>
          <w:tcPr>
            <w:tcW w:w="3084" w:type="dxa"/>
            <w:gridSpan w:val="2"/>
            <w:shd w:val="clear" w:color="auto" w:fill="F2F2F2" w:themeFill="background1" w:themeFillShade="F2"/>
            <w:tcMar>
              <w:top w:w="28" w:type="dxa"/>
              <w:bottom w:w="28" w:type="dxa"/>
            </w:tcMar>
            <w:vAlign w:val="center"/>
          </w:tcPr>
          <w:p w14:paraId="2E09057B"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Yes</w:t>
            </w:r>
          </w:p>
        </w:tc>
        <w:tc>
          <w:tcPr>
            <w:tcW w:w="3153" w:type="dxa"/>
            <w:gridSpan w:val="4"/>
            <w:tcMar>
              <w:top w:w="28" w:type="dxa"/>
              <w:bottom w:w="28" w:type="dxa"/>
            </w:tcMar>
            <w:vAlign w:val="center"/>
          </w:tcPr>
          <w:p w14:paraId="2B241015" w14:textId="77777777" w:rsidR="00540FE1" w:rsidRPr="00DB2D37" w:rsidRDefault="00540FE1" w:rsidP="00EF3A28">
            <w:pPr>
              <w:jc w:val="center"/>
              <w:rPr>
                <w:rFonts w:ascii="Arial" w:hAnsi="Arial" w:cs="Arial"/>
                <w:sz w:val="22"/>
                <w:szCs w:val="22"/>
                <w:lang w:val="en-GB"/>
              </w:rPr>
            </w:pPr>
          </w:p>
        </w:tc>
      </w:tr>
      <w:tr w:rsidR="00540FE1" w:rsidRPr="00DB2D37" w14:paraId="0D450FDA" w14:textId="77777777" w:rsidTr="00811571">
        <w:trPr>
          <w:trHeight w:val="649"/>
        </w:trPr>
        <w:tc>
          <w:tcPr>
            <w:tcW w:w="3969" w:type="dxa"/>
            <w:gridSpan w:val="2"/>
            <w:vMerge/>
            <w:tcMar>
              <w:top w:w="28" w:type="dxa"/>
              <w:bottom w:w="28" w:type="dxa"/>
            </w:tcMar>
            <w:vAlign w:val="center"/>
          </w:tcPr>
          <w:p w14:paraId="3E5666DD" w14:textId="77777777" w:rsidR="00540FE1" w:rsidRPr="00DB2D37" w:rsidRDefault="00540FE1" w:rsidP="00EF3A28">
            <w:pPr>
              <w:rPr>
                <w:rFonts w:ascii="Arial" w:hAnsi="Arial" w:cs="Arial"/>
                <w:sz w:val="22"/>
                <w:szCs w:val="22"/>
                <w:lang w:val="en-GB"/>
              </w:rPr>
            </w:pPr>
          </w:p>
        </w:tc>
        <w:tc>
          <w:tcPr>
            <w:tcW w:w="3084" w:type="dxa"/>
            <w:gridSpan w:val="2"/>
            <w:shd w:val="clear" w:color="auto" w:fill="F2F2F2" w:themeFill="background1" w:themeFillShade="F2"/>
            <w:tcMar>
              <w:top w:w="28" w:type="dxa"/>
              <w:bottom w:w="28" w:type="dxa"/>
            </w:tcMar>
            <w:vAlign w:val="center"/>
          </w:tcPr>
          <w:p w14:paraId="13B4F1AC"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No</w:t>
            </w:r>
          </w:p>
        </w:tc>
        <w:tc>
          <w:tcPr>
            <w:tcW w:w="3153" w:type="dxa"/>
            <w:gridSpan w:val="4"/>
            <w:tcMar>
              <w:top w:w="28" w:type="dxa"/>
              <w:bottom w:w="28" w:type="dxa"/>
            </w:tcMar>
            <w:vAlign w:val="center"/>
          </w:tcPr>
          <w:p w14:paraId="1FA80E9B" w14:textId="77777777" w:rsidR="00540FE1" w:rsidRPr="00DB2D37" w:rsidRDefault="00540FE1" w:rsidP="00EF3A28">
            <w:pPr>
              <w:jc w:val="center"/>
              <w:rPr>
                <w:rFonts w:ascii="Arial" w:hAnsi="Arial" w:cs="Arial"/>
                <w:sz w:val="22"/>
                <w:szCs w:val="22"/>
                <w:lang w:val="en-GB"/>
              </w:rPr>
            </w:pPr>
          </w:p>
        </w:tc>
      </w:tr>
      <w:tr w:rsidR="00540FE1" w:rsidRPr="00DB2D37" w14:paraId="4F0F8316" w14:textId="77777777" w:rsidTr="00811571">
        <w:tc>
          <w:tcPr>
            <w:tcW w:w="10206" w:type="dxa"/>
            <w:gridSpan w:val="8"/>
            <w:shd w:val="clear" w:color="auto" w:fill="5B9BD5" w:themeFill="accent5"/>
            <w:tcMar>
              <w:top w:w="28" w:type="dxa"/>
              <w:bottom w:w="28" w:type="dxa"/>
            </w:tcMar>
          </w:tcPr>
          <w:p w14:paraId="2D7DD2DF" w14:textId="77777777" w:rsidR="00540FE1" w:rsidRPr="00DB2D37" w:rsidRDefault="00540FE1" w:rsidP="00EF3A28">
            <w:pPr>
              <w:jc w:val="both"/>
              <w:rPr>
                <w:rFonts w:ascii="Arial" w:hAnsi="Arial" w:cs="Arial"/>
                <w:b/>
                <w:bCs/>
                <w:lang w:val="en-GB"/>
              </w:rPr>
            </w:pPr>
            <w:r w:rsidRPr="004337DE">
              <w:rPr>
                <w:rFonts w:ascii="Arial" w:hAnsi="Arial" w:cs="Arial"/>
                <w:b/>
                <w:bCs/>
                <w:lang w:val="en-GB"/>
              </w:rPr>
              <w:t xml:space="preserve">Self-Declaration </w:t>
            </w:r>
            <w:r>
              <w:rPr>
                <w:rFonts w:ascii="Arial" w:hAnsi="Arial" w:cs="Arial"/>
                <w:b/>
                <w:bCs/>
                <w:lang w:val="en-GB"/>
              </w:rPr>
              <w:t xml:space="preserve">of </w:t>
            </w:r>
            <w:r w:rsidRPr="00DB2D37">
              <w:rPr>
                <w:rFonts w:ascii="Arial" w:hAnsi="Arial" w:cs="Arial"/>
                <w:b/>
                <w:bCs/>
                <w:lang w:val="en-GB"/>
              </w:rPr>
              <w:t>Financial Capacity</w:t>
            </w:r>
            <w:r>
              <w:rPr>
                <w:rFonts w:ascii="Arial" w:hAnsi="Arial" w:cs="Arial"/>
                <w:b/>
                <w:bCs/>
                <w:lang w:val="en-GB"/>
              </w:rPr>
              <w:t xml:space="preserve"> (3.2.5)</w:t>
            </w:r>
          </w:p>
        </w:tc>
      </w:tr>
      <w:tr w:rsidR="00540FE1" w:rsidRPr="00DB2D37" w14:paraId="78F62605" w14:textId="77777777" w:rsidTr="00811571">
        <w:tc>
          <w:tcPr>
            <w:tcW w:w="3969" w:type="dxa"/>
            <w:gridSpan w:val="2"/>
            <w:shd w:val="clear" w:color="auto" w:fill="8EAADB" w:themeFill="accent1" w:themeFillTint="99"/>
            <w:tcMar>
              <w:top w:w="28" w:type="dxa"/>
              <w:bottom w:w="28" w:type="dxa"/>
            </w:tcMar>
          </w:tcPr>
          <w:p w14:paraId="2124C72C" w14:textId="77777777" w:rsidR="00540FE1" w:rsidRPr="00E71944" w:rsidRDefault="00540FE1" w:rsidP="00EF3A28">
            <w:pPr>
              <w:pStyle w:val="ListParagraph"/>
              <w:numPr>
                <w:ilvl w:val="0"/>
                <w:numId w:val="3"/>
              </w:numPr>
              <w:ind w:left="0" w:firstLine="0"/>
              <w:jc w:val="both"/>
              <w:rPr>
                <w:rFonts w:ascii="Arial" w:hAnsi="Arial" w:cs="Arial"/>
                <w:b/>
                <w:bCs/>
                <w:lang w:val="en-GB"/>
              </w:rPr>
            </w:pPr>
            <w:r w:rsidRPr="0071739D">
              <w:rPr>
                <w:rFonts w:ascii="Arial" w:hAnsi="Arial" w:cs="Arial"/>
                <w:b/>
                <w:bCs/>
                <w:sz w:val="22"/>
                <w:szCs w:val="22"/>
                <w:lang w:val="en-GB"/>
              </w:rPr>
              <w:t>Good Financial Standing</w:t>
            </w:r>
          </w:p>
        </w:tc>
        <w:tc>
          <w:tcPr>
            <w:tcW w:w="6237" w:type="dxa"/>
            <w:gridSpan w:val="6"/>
            <w:shd w:val="clear" w:color="auto" w:fill="8EAADB" w:themeFill="accent1" w:themeFillTint="99"/>
          </w:tcPr>
          <w:p w14:paraId="1AF9B735" w14:textId="77777777" w:rsidR="00540FE1" w:rsidRPr="00E71944" w:rsidRDefault="00540FE1" w:rsidP="00EF3A28">
            <w:pPr>
              <w:pStyle w:val="ListParagraph"/>
              <w:ind w:left="0"/>
              <w:jc w:val="both"/>
              <w:rPr>
                <w:rFonts w:ascii="Arial" w:hAnsi="Arial" w:cs="Arial"/>
                <w:b/>
                <w:bCs/>
                <w:lang w:val="en-GB"/>
              </w:rPr>
            </w:pPr>
            <w:r w:rsidRPr="003828D8">
              <w:rPr>
                <w:rFonts w:ascii="Arial" w:hAnsi="Arial" w:cs="Arial"/>
                <w:b/>
                <w:bCs/>
                <w:lang w:val="en-GB"/>
              </w:rPr>
              <w:t>Please confirm</w:t>
            </w:r>
            <w:r>
              <w:rPr>
                <w:rFonts w:ascii="Arial" w:hAnsi="Arial" w:cs="Arial"/>
                <w:b/>
                <w:bCs/>
                <w:lang w:val="en-GB"/>
              </w:rPr>
              <w:t xml:space="preserve"> </w:t>
            </w:r>
            <w:r w:rsidRPr="003828D8">
              <w:rPr>
                <w:rFonts w:ascii="Arial" w:hAnsi="Arial" w:cs="Arial"/>
                <w:b/>
                <w:bCs/>
                <w:lang w:val="en-GB"/>
              </w:rPr>
              <w:t>(Yes / No</w:t>
            </w:r>
            <w:r>
              <w:rPr>
                <w:rFonts w:ascii="Arial" w:hAnsi="Arial" w:cs="Arial"/>
                <w:b/>
                <w:bCs/>
                <w:lang w:val="en-GB"/>
              </w:rPr>
              <w:t>)</w:t>
            </w:r>
          </w:p>
        </w:tc>
      </w:tr>
      <w:tr w:rsidR="00540FE1" w:rsidRPr="00DB2D37" w14:paraId="4E3BF224" w14:textId="77777777" w:rsidTr="00811571">
        <w:trPr>
          <w:trHeight w:val="705"/>
        </w:trPr>
        <w:tc>
          <w:tcPr>
            <w:tcW w:w="3969" w:type="dxa"/>
            <w:gridSpan w:val="2"/>
            <w:vMerge w:val="restart"/>
            <w:tcMar>
              <w:top w:w="28" w:type="dxa"/>
              <w:bottom w:w="28" w:type="dxa"/>
            </w:tcMar>
          </w:tcPr>
          <w:p w14:paraId="161D8FBF"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 xml:space="preserve">I confirm that </w:t>
            </w:r>
            <w:r w:rsidRPr="00582339">
              <w:rPr>
                <w:rFonts w:ascii="Arial" w:hAnsi="Arial" w:cs="Arial"/>
                <w:sz w:val="22"/>
                <w:szCs w:val="22"/>
                <w:lang w:val="en-GB"/>
              </w:rPr>
              <w:t>all accounts held by the Tenderer are in good standing</w:t>
            </w:r>
            <w:r>
              <w:rPr>
                <w:rFonts w:ascii="Arial" w:hAnsi="Arial" w:cs="Arial"/>
                <w:sz w:val="22"/>
                <w:szCs w:val="22"/>
                <w:lang w:val="en-GB"/>
              </w:rPr>
              <w:t>.</w:t>
            </w:r>
          </w:p>
        </w:tc>
        <w:tc>
          <w:tcPr>
            <w:tcW w:w="3119" w:type="dxa"/>
            <w:gridSpan w:val="4"/>
            <w:shd w:val="clear" w:color="auto" w:fill="F2F2F2" w:themeFill="background1" w:themeFillShade="F2"/>
            <w:tcMar>
              <w:top w:w="28" w:type="dxa"/>
              <w:bottom w:w="28" w:type="dxa"/>
            </w:tcMar>
            <w:vAlign w:val="center"/>
          </w:tcPr>
          <w:p w14:paraId="072044AB"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Yes</w:t>
            </w:r>
          </w:p>
        </w:tc>
        <w:tc>
          <w:tcPr>
            <w:tcW w:w="3118" w:type="dxa"/>
            <w:gridSpan w:val="2"/>
            <w:vAlign w:val="center"/>
          </w:tcPr>
          <w:p w14:paraId="7BF70306" w14:textId="77777777" w:rsidR="00540FE1" w:rsidRPr="00DB2D37" w:rsidRDefault="00540FE1" w:rsidP="00EF3A28">
            <w:pPr>
              <w:jc w:val="center"/>
              <w:rPr>
                <w:rFonts w:ascii="Arial" w:hAnsi="Arial" w:cs="Arial"/>
                <w:sz w:val="22"/>
                <w:szCs w:val="22"/>
                <w:lang w:val="en-GB"/>
              </w:rPr>
            </w:pPr>
          </w:p>
        </w:tc>
      </w:tr>
      <w:tr w:rsidR="00540FE1" w:rsidRPr="00DB2D37" w14:paraId="508EB88F" w14:textId="77777777" w:rsidTr="00811571">
        <w:trPr>
          <w:trHeight w:val="700"/>
        </w:trPr>
        <w:tc>
          <w:tcPr>
            <w:tcW w:w="3969" w:type="dxa"/>
            <w:gridSpan w:val="2"/>
            <w:vMerge/>
            <w:tcMar>
              <w:top w:w="28" w:type="dxa"/>
              <w:bottom w:w="28" w:type="dxa"/>
            </w:tcMar>
          </w:tcPr>
          <w:p w14:paraId="6CC53DBF" w14:textId="77777777" w:rsidR="00540FE1" w:rsidRPr="00DB2D37" w:rsidRDefault="00540FE1" w:rsidP="00EF3A28">
            <w:pPr>
              <w:jc w:val="both"/>
              <w:rPr>
                <w:rFonts w:ascii="Arial" w:hAnsi="Arial" w:cs="Arial"/>
                <w:sz w:val="22"/>
                <w:szCs w:val="22"/>
                <w:lang w:val="en-GB"/>
              </w:rPr>
            </w:pPr>
          </w:p>
        </w:tc>
        <w:tc>
          <w:tcPr>
            <w:tcW w:w="3119" w:type="dxa"/>
            <w:gridSpan w:val="4"/>
            <w:shd w:val="clear" w:color="auto" w:fill="F2F2F2" w:themeFill="background1" w:themeFillShade="F2"/>
            <w:tcMar>
              <w:top w:w="28" w:type="dxa"/>
              <w:bottom w:w="28" w:type="dxa"/>
            </w:tcMar>
            <w:vAlign w:val="center"/>
          </w:tcPr>
          <w:p w14:paraId="65DEAD17"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No</w:t>
            </w:r>
          </w:p>
        </w:tc>
        <w:tc>
          <w:tcPr>
            <w:tcW w:w="3118" w:type="dxa"/>
            <w:gridSpan w:val="2"/>
            <w:tcMar>
              <w:top w:w="28" w:type="dxa"/>
              <w:bottom w:w="28" w:type="dxa"/>
            </w:tcMar>
            <w:vAlign w:val="center"/>
          </w:tcPr>
          <w:p w14:paraId="2AA329FE" w14:textId="77777777" w:rsidR="00540FE1" w:rsidRPr="00DB2D37" w:rsidRDefault="00540FE1" w:rsidP="00EF3A28">
            <w:pPr>
              <w:jc w:val="center"/>
              <w:rPr>
                <w:rFonts w:ascii="Arial" w:hAnsi="Arial" w:cs="Arial"/>
                <w:sz w:val="22"/>
                <w:szCs w:val="22"/>
                <w:lang w:val="en-GB"/>
              </w:rPr>
            </w:pPr>
          </w:p>
        </w:tc>
      </w:tr>
      <w:tr w:rsidR="00540FE1" w:rsidRPr="00DB2D37" w14:paraId="3942D662" w14:textId="77777777" w:rsidTr="00811571">
        <w:trPr>
          <w:trHeight w:val="700"/>
        </w:trPr>
        <w:tc>
          <w:tcPr>
            <w:tcW w:w="3969" w:type="dxa"/>
            <w:gridSpan w:val="2"/>
            <w:vMerge w:val="restart"/>
            <w:tcMar>
              <w:top w:w="28" w:type="dxa"/>
              <w:bottom w:w="28" w:type="dxa"/>
            </w:tcMar>
          </w:tcPr>
          <w:p w14:paraId="0E4B2423" w14:textId="77777777" w:rsidR="00540FE1" w:rsidRPr="00DB2D37" w:rsidRDefault="00540FE1" w:rsidP="00EF3A28">
            <w:pPr>
              <w:jc w:val="both"/>
              <w:rPr>
                <w:rFonts w:ascii="Arial" w:hAnsi="Arial" w:cs="Arial"/>
                <w:sz w:val="22"/>
                <w:szCs w:val="22"/>
                <w:lang w:val="en-GB"/>
              </w:rPr>
            </w:pPr>
            <w:r>
              <w:rPr>
                <w:rFonts w:ascii="Arial" w:hAnsi="Arial" w:cs="Arial"/>
                <w:sz w:val="22"/>
                <w:szCs w:val="22"/>
                <w:lang w:val="en-GB"/>
              </w:rPr>
              <w:t xml:space="preserve">I confirm </w:t>
            </w:r>
            <w:r w:rsidRPr="0060428A">
              <w:rPr>
                <w:rFonts w:ascii="Arial" w:hAnsi="Arial" w:cs="Arial"/>
                <w:sz w:val="22"/>
                <w:szCs w:val="22"/>
                <w:lang w:val="en-GB"/>
              </w:rPr>
              <w:t>that I will supply evidence of financial standing, by way of banker or auditor’s letter</w:t>
            </w:r>
            <w:r>
              <w:rPr>
                <w:rFonts w:ascii="Arial" w:hAnsi="Arial" w:cs="Arial"/>
                <w:sz w:val="22"/>
                <w:szCs w:val="22"/>
                <w:lang w:val="en-GB"/>
              </w:rPr>
              <w:t xml:space="preserve"> or equivalent</w:t>
            </w:r>
            <w:r w:rsidRPr="0060428A">
              <w:rPr>
                <w:rFonts w:ascii="Arial" w:hAnsi="Arial" w:cs="Arial"/>
                <w:sz w:val="22"/>
                <w:szCs w:val="22"/>
                <w:lang w:val="en-GB"/>
              </w:rPr>
              <w:t>, ensuring the tenderer party has the financial capacity to pay its debts identified on the current statement of assets and liabilities as being the debts as they fall due.</w:t>
            </w:r>
          </w:p>
        </w:tc>
        <w:tc>
          <w:tcPr>
            <w:tcW w:w="3119" w:type="dxa"/>
            <w:gridSpan w:val="4"/>
            <w:shd w:val="clear" w:color="auto" w:fill="F2F2F2" w:themeFill="background1" w:themeFillShade="F2"/>
            <w:tcMar>
              <w:top w:w="28" w:type="dxa"/>
              <w:bottom w:w="28" w:type="dxa"/>
            </w:tcMar>
            <w:vAlign w:val="center"/>
          </w:tcPr>
          <w:p w14:paraId="73B6128D"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Yes</w:t>
            </w:r>
          </w:p>
        </w:tc>
        <w:tc>
          <w:tcPr>
            <w:tcW w:w="3118" w:type="dxa"/>
            <w:gridSpan w:val="2"/>
            <w:tcMar>
              <w:top w:w="28" w:type="dxa"/>
              <w:bottom w:w="28" w:type="dxa"/>
            </w:tcMar>
            <w:vAlign w:val="center"/>
          </w:tcPr>
          <w:p w14:paraId="2AF2A223" w14:textId="77777777" w:rsidR="00540FE1" w:rsidRPr="00DB2D37" w:rsidRDefault="00540FE1" w:rsidP="00EF3A28">
            <w:pPr>
              <w:jc w:val="center"/>
              <w:rPr>
                <w:rFonts w:ascii="Arial" w:hAnsi="Arial" w:cs="Arial"/>
                <w:sz w:val="22"/>
                <w:szCs w:val="22"/>
                <w:lang w:val="en-GB"/>
              </w:rPr>
            </w:pPr>
          </w:p>
        </w:tc>
      </w:tr>
      <w:tr w:rsidR="00540FE1" w:rsidRPr="00DB2D37" w14:paraId="7C1723E2" w14:textId="77777777" w:rsidTr="00811571">
        <w:trPr>
          <w:trHeight w:val="700"/>
        </w:trPr>
        <w:tc>
          <w:tcPr>
            <w:tcW w:w="3969" w:type="dxa"/>
            <w:gridSpan w:val="2"/>
            <w:vMerge/>
            <w:tcMar>
              <w:top w:w="28" w:type="dxa"/>
              <w:bottom w:w="28" w:type="dxa"/>
            </w:tcMar>
          </w:tcPr>
          <w:p w14:paraId="542733E2" w14:textId="77777777" w:rsidR="00540FE1" w:rsidRPr="00DB2D37" w:rsidRDefault="00540FE1" w:rsidP="00EF3A28">
            <w:pPr>
              <w:jc w:val="both"/>
              <w:rPr>
                <w:rFonts w:ascii="Arial" w:hAnsi="Arial" w:cs="Arial"/>
                <w:sz w:val="22"/>
                <w:szCs w:val="22"/>
                <w:lang w:val="en-GB"/>
              </w:rPr>
            </w:pPr>
          </w:p>
        </w:tc>
        <w:tc>
          <w:tcPr>
            <w:tcW w:w="3119" w:type="dxa"/>
            <w:gridSpan w:val="4"/>
            <w:shd w:val="clear" w:color="auto" w:fill="F2F2F2" w:themeFill="background1" w:themeFillShade="F2"/>
            <w:tcMar>
              <w:top w:w="28" w:type="dxa"/>
              <w:bottom w:w="28" w:type="dxa"/>
            </w:tcMar>
            <w:vAlign w:val="center"/>
          </w:tcPr>
          <w:p w14:paraId="7EFE4D79"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No</w:t>
            </w:r>
          </w:p>
        </w:tc>
        <w:tc>
          <w:tcPr>
            <w:tcW w:w="3118" w:type="dxa"/>
            <w:gridSpan w:val="2"/>
            <w:tcMar>
              <w:top w:w="28" w:type="dxa"/>
              <w:bottom w:w="28" w:type="dxa"/>
            </w:tcMar>
            <w:vAlign w:val="center"/>
          </w:tcPr>
          <w:p w14:paraId="7CEF1C21" w14:textId="77777777" w:rsidR="00540FE1" w:rsidRPr="00DB2D37" w:rsidRDefault="00540FE1" w:rsidP="00EF3A28">
            <w:pPr>
              <w:jc w:val="center"/>
              <w:rPr>
                <w:rFonts w:ascii="Arial" w:hAnsi="Arial" w:cs="Arial"/>
                <w:sz w:val="22"/>
                <w:szCs w:val="22"/>
                <w:lang w:val="en-GB"/>
              </w:rPr>
            </w:pPr>
          </w:p>
        </w:tc>
      </w:tr>
      <w:tr w:rsidR="00540FE1" w:rsidRPr="00DB2D37" w14:paraId="698B33BA" w14:textId="77777777" w:rsidTr="00811571">
        <w:tc>
          <w:tcPr>
            <w:tcW w:w="3969" w:type="dxa"/>
            <w:gridSpan w:val="2"/>
            <w:tcBorders>
              <w:bottom w:val="single" w:sz="4" w:space="0" w:color="auto"/>
            </w:tcBorders>
            <w:shd w:val="clear" w:color="auto" w:fill="8EAADB" w:themeFill="accent1" w:themeFillTint="99"/>
            <w:tcMar>
              <w:top w:w="28" w:type="dxa"/>
              <w:bottom w:w="28" w:type="dxa"/>
            </w:tcMar>
          </w:tcPr>
          <w:p w14:paraId="1EC885B9" w14:textId="77777777" w:rsidR="00540FE1" w:rsidRPr="00E71944" w:rsidRDefault="00540FE1" w:rsidP="00EF3A28">
            <w:pPr>
              <w:jc w:val="both"/>
              <w:rPr>
                <w:rFonts w:ascii="Arial" w:hAnsi="Arial" w:cs="Arial"/>
                <w:b/>
                <w:bCs/>
                <w:sz w:val="22"/>
                <w:szCs w:val="22"/>
                <w:lang w:val="en-GB"/>
              </w:rPr>
            </w:pPr>
            <w:r w:rsidRPr="00E71944">
              <w:rPr>
                <w:rFonts w:ascii="Arial" w:hAnsi="Arial" w:cs="Arial"/>
                <w:b/>
                <w:bCs/>
                <w:sz w:val="22"/>
                <w:szCs w:val="22"/>
                <w:lang w:val="en-GB"/>
              </w:rPr>
              <w:t>(b)</w:t>
            </w:r>
            <w:r w:rsidRPr="00E71944">
              <w:rPr>
                <w:rFonts w:ascii="Arial" w:hAnsi="Arial" w:cs="Arial"/>
                <w:b/>
                <w:bCs/>
                <w:sz w:val="22"/>
                <w:szCs w:val="22"/>
                <w:lang w:val="en-GB"/>
              </w:rPr>
              <w:tab/>
              <w:t>Financial Capacity - Turnover</w:t>
            </w:r>
          </w:p>
        </w:tc>
        <w:tc>
          <w:tcPr>
            <w:tcW w:w="6237" w:type="dxa"/>
            <w:gridSpan w:val="6"/>
            <w:tcBorders>
              <w:bottom w:val="single" w:sz="4" w:space="0" w:color="auto"/>
            </w:tcBorders>
            <w:shd w:val="clear" w:color="auto" w:fill="8EAADB" w:themeFill="accent1" w:themeFillTint="99"/>
          </w:tcPr>
          <w:p w14:paraId="0DBEBDFC" w14:textId="77777777" w:rsidR="00540FE1" w:rsidRPr="00E71944" w:rsidRDefault="00540FE1" w:rsidP="00EF3A28">
            <w:pPr>
              <w:jc w:val="both"/>
              <w:rPr>
                <w:rFonts w:ascii="Arial" w:hAnsi="Arial" w:cs="Arial"/>
                <w:b/>
                <w:bCs/>
                <w:sz w:val="22"/>
                <w:szCs w:val="22"/>
                <w:lang w:val="en-GB"/>
              </w:rPr>
            </w:pPr>
            <w:r w:rsidRPr="003828D8">
              <w:rPr>
                <w:rFonts w:ascii="Arial" w:hAnsi="Arial" w:cs="Arial"/>
                <w:b/>
                <w:bCs/>
                <w:lang w:val="en-GB"/>
              </w:rPr>
              <w:t>Please confirm</w:t>
            </w:r>
            <w:r>
              <w:rPr>
                <w:rFonts w:ascii="Arial" w:hAnsi="Arial" w:cs="Arial"/>
                <w:b/>
                <w:bCs/>
                <w:lang w:val="en-GB"/>
              </w:rPr>
              <w:t xml:space="preserve"> </w:t>
            </w:r>
            <w:r w:rsidRPr="003828D8">
              <w:rPr>
                <w:rFonts w:ascii="Arial" w:hAnsi="Arial" w:cs="Arial"/>
                <w:b/>
                <w:bCs/>
                <w:lang w:val="en-GB"/>
              </w:rPr>
              <w:t>(Yes / No</w:t>
            </w:r>
            <w:r>
              <w:rPr>
                <w:rFonts w:ascii="Arial" w:hAnsi="Arial" w:cs="Arial"/>
                <w:b/>
                <w:bCs/>
                <w:lang w:val="en-GB"/>
              </w:rPr>
              <w:t>)</w:t>
            </w:r>
          </w:p>
        </w:tc>
      </w:tr>
      <w:tr w:rsidR="00540FE1" w:rsidRPr="00DB2D37" w14:paraId="27C91FA5" w14:textId="77777777" w:rsidTr="00811571">
        <w:trPr>
          <w:trHeight w:val="589"/>
        </w:trPr>
        <w:tc>
          <w:tcPr>
            <w:tcW w:w="3969" w:type="dxa"/>
            <w:gridSpan w:val="2"/>
            <w:vMerge w:val="restart"/>
            <w:tcMar>
              <w:top w:w="28" w:type="dxa"/>
              <w:bottom w:w="28" w:type="dxa"/>
            </w:tcMar>
          </w:tcPr>
          <w:p w14:paraId="1C4C55D7" w14:textId="61991B16" w:rsidR="00221F74" w:rsidRPr="00DB2D37" w:rsidRDefault="00540FE1" w:rsidP="00CC0BFD">
            <w:pPr>
              <w:jc w:val="both"/>
              <w:rPr>
                <w:rFonts w:ascii="Arial" w:hAnsi="Arial" w:cs="Arial"/>
                <w:sz w:val="22"/>
                <w:szCs w:val="22"/>
                <w:lang w:val="en-GB"/>
              </w:rPr>
            </w:pPr>
            <w:r w:rsidRPr="3835DA62">
              <w:rPr>
                <w:rFonts w:ascii="Arial" w:hAnsi="Arial" w:cs="Arial"/>
                <w:sz w:val="22"/>
                <w:szCs w:val="22"/>
                <w:lang w:val="en-US"/>
              </w:rPr>
              <w:t xml:space="preserve">I confirm that our turnover equalled or exceeded </w:t>
            </w:r>
            <w:r w:rsidR="00221F74" w:rsidRPr="3835DA62">
              <w:rPr>
                <w:rFonts w:ascii="Arial" w:hAnsi="Arial" w:cs="Arial"/>
                <w:sz w:val="22"/>
                <w:szCs w:val="22"/>
                <w:lang w:val="en-US"/>
              </w:rPr>
              <w:t>the following</w:t>
            </w:r>
            <w:r w:rsidRPr="3835DA62">
              <w:rPr>
                <w:rFonts w:ascii="Arial" w:hAnsi="Arial" w:cs="Arial"/>
                <w:sz w:val="22"/>
                <w:szCs w:val="22"/>
                <w:lang w:val="en-US"/>
              </w:rPr>
              <w:t xml:space="preserve"> per annum in one of the last three financial years. If turnover figures for 202</w:t>
            </w:r>
            <w:r w:rsidR="0069288E">
              <w:rPr>
                <w:rFonts w:ascii="Arial" w:hAnsi="Arial" w:cs="Arial"/>
                <w:sz w:val="22"/>
                <w:szCs w:val="22"/>
                <w:lang w:val="en-US"/>
              </w:rPr>
              <w:t>5</w:t>
            </w:r>
            <w:r w:rsidRPr="3835DA62">
              <w:rPr>
                <w:rFonts w:ascii="Arial" w:hAnsi="Arial" w:cs="Arial"/>
                <w:sz w:val="22"/>
                <w:szCs w:val="22"/>
                <w:lang w:val="en-US"/>
              </w:rPr>
              <w:t xml:space="preserve"> are unavailable, please confirm for 202</w:t>
            </w:r>
            <w:r w:rsidR="0069288E">
              <w:rPr>
                <w:rFonts w:ascii="Arial" w:hAnsi="Arial" w:cs="Arial"/>
                <w:sz w:val="22"/>
                <w:szCs w:val="22"/>
                <w:lang w:val="en-US"/>
              </w:rPr>
              <w:t>4</w:t>
            </w:r>
            <w:r w:rsidRPr="3835DA62">
              <w:rPr>
                <w:rFonts w:ascii="Arial" w:hAnsi="Arial" w:cs="Arial"/>
                <w:sz w:val="22"/>
                <w:szCs w:val="22"/>
                <w:lang w:val="en-US"/>
              </w:rPr>
              <w:t>, 202</w:t>
            </w:r>
            <w:r w:rsidR="0069288E">
              <w:rPr>
                <w:rFonts w:ascii="Arial" w:hAnsi="Arial" w:cs="Arial"/>
                <w:sz w:val="22"/>
                <w:szCs w:val="22"/>
                <w:lang w:val="en-US"/>
              </w:rPr>
              <w:t>3</w:t>
            </w:r>
            <w:r w:rsidRPr="3835DA62">
              <w:rPr>
                <w:rFonts w:ascii="Arial" w:hAnsi="Arial" w:cs="Arial"/>
                <w:sz w:val="22"/>
                <w:szCs w:val="22"/>
                <w:lang w:val="en-US"/>
              </w:rPr>
              <w:t xml:space="preserve"> and 202</w:t>
            </w:r>
            <w:r w:rsidR="0069288E">
              <w:rPr>
                <w:rFonts w:ascii="Arial" w:hAnsi="Arial" w:cs="Arial"/>
                <w:sz w:val="22"/>
                <w:szCs w:val="22"/>
                <w:lang w:val="en-US"/>
              </w:rPr>
              <w:t>2</w:t>
            </w:r>
            <w:r w:rsidR="00CC0BFD" w:rsidRPr="009432D7">
              <w:rPr>
                <w:rFonts w:ascii="Arial" w:hAnsi="Arial" w:cs="Arial"/>
                <w:sz w:val="22"/>
                <w:szCs w:val="22"/>
                <w:lang w:val="en-US"/>
              </w:rPr>
              <w:t xml:space="preserve">: </w:t>
            </w:r>
            <w:r w:rsidR="008B79AB" w:rsidRPr="009432D7">
              <w:rPr>
                <w:rFonts w:ascii="Arial" w:hAnsi="Arial" w:cs="Arial"/>
                <w:b/>
                <w:bCs/>
                <w:sz w:val="22"/>
                <w:szCs w:val="22"/>
                <w:lang w:val="en-GB"/>
              </w:rPr>
              <w:t xml:space="preserve"> €</w:t>
            </w:r>
            <w:r w:rsidR="00652FCB" w:rsidRPr="009432D7">
              <w:rPr>
                <w:rFonts w:ascii="Arial" w:hAnsi="Arial" w:cs="Arial"/>
                <w:b/>
                <w:bCs/>
                <w:sz w:val="22"/>
                <w:szCs w:val="22"/>
                <w:lang w:val="en-GB"/>
              </w:rPr>
              <w:t>3</w:t>
            </w:r>
            <w:r w:rsidR="008B79AB" w:rsidRPr="009432D7">
              <w:rPr>
                <w:rFonts w:ascii="Arial" w:hAnsi="Arial" w:cs="Arial"/>
                <w:b/>
                <w:bCs/>
                <w:sz w:val="22"/>
                <w:szCs w:val="22"/>
                <w:lang w:val="en-GB"/>
              </w:rPr>
              <w:t>,000,000</w:t>
            </w:r>
          </w:p>
        </w:tc>
        <w:tc>
          <w:tcPr>
            <w:tcW w:w="3119" w:type="dxa"/>
            <w:gridSpan w:val="4"/>
            <w:shd w:val="clear" w:color="auto" w:fill="F2F2F2" w:themeFill="background1" w:themeFillShade="F2"/>
            <w:tcMar>
              <w:top w:w="28" w:type="dxa"/>
              <w:bottom w:w="28" w:type="dxa"/>
            </w:tcMar>
            <w:vAlign w:val="center"/>
          </w:tcPr>
          <w:p w14:paraId="3785E8D4"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Yes</w:t>
            </w:r>
          </w:p>
        </w:tc>
        <w:tc>
          <w:tcPr>
            <w:tcW w:w="3118" w:type="dxa"/>
            <w:gridSpan w:val="2"/>
            <w:tcMar>
              <w:top w:w="28" w:type="dxa"/>
              <w:bottom w:w="28" w:type="dxa"/>
            </w:tcMar>
            <w:vAlign w:val="center"/>
          </w:tcPr>
          <w:p w14:paraId="2741F10C" w14:textId="77777777" w:rsidR="00540FE1" w:rsidRPr="00DB2D37" w:rsidRDefault="00540FE1" w:rsidP="00EF3A28">
            <w:pPr>
              <w:jc w:val="center"/>
              <w:rPr>
                <w:rFonts w:ascii="Arial" w:hAnsi="Arial" w:cs="Arial"/>
                <w:sz w:val="22"/>
                <w:szCs w:val="22"/>
                <w:lang w:val="en-GB"/>
              </w:rPr>
            </w:pPr>
          </w:p>
        </w:tc>
      </w:tr>
      <w:tr w:rsidR="00540FE1" w:rsidRPr="00DB2D37" w14:paraId="15150D08" w14:textId="77777777" w:rsidTr="00811571">
        <w:trPr>
          <w:trHeight w:val="589"/>
        </w:trPr>
        <w:tc>
          <w:tcPr>
            <w:tcW w:w="3969" w:type="dxa"/>
            <w:gridSpan w:val="2"/>
            <w:vMerge/>
            <w:tcMar>
              <w:top w:w="28" w:type="dxa"/>
              <w:bottom w:w="28" w:type="dxa"/>
            </w:tcMar>
          </w:tcPr>
          <w:p w14:paraId="69CFBEF3" w14:textId="77777777" w:rsidR="00540FE1" w:rsidRPr="00DB2D37" w:rsidRDefault="00540FE1" w:rsidP="00EF3A28">
            <w:pPr>
              <w:jc w:val="both"/>
              <w:rPr>
                <w:rFonts w:ascii="Arial" w:hAnsi="Arial" w:cs="Arial"/>
                <w:sz w:val="22"/>
                <w:szCs w:val="22"/>
                <w:lang w:val="en-GB"/>
              </w:rPr>
            </w:pPr>
          </w:p>
        </w:tc>
        <w:tc>
          <w:tcPr>
            <w:tcW w:w="3119" w:type="dxa"/>
            <w:gridSpan w:val="4"/>
            <w:shd w:val="clear" w:color="auto" w:fill="F2F2F2" w:themeFill="background1" w:themeFillShade="F2"/>
            <w:tcMar>
              <w:top w:w="28" w:type="dxa"/>
              <w:bottom w:w="28" w:type="dxa"/>
            </w:tcMar>
            <w:vAlign w:val="center"/>
          </w:tcPr>
          <w:p w14:paraId="61DD7174"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No</w:t>
            </w:r>
          </w:p>
        </w:tc>
        <w:tc>
          <w:tcPr>
            <w:tcW w:w="3118" w:type="dxa"/>
            <w:gridSpan w:val="2"/>
            <w:tcMar>
              <w:top w:w="28" w:type="dxa"/>
              <w:bottom w:w="28" w:type="dxa"/>
            </w:tcMar>
            <w:vAlign w:val="center"/>
          </w:tcPr>
          <w:p w14:paraId="07564EAE" w14:textId="77777777" w:rsidR="00540FE1" w:rsidRPr="00DB2D37" w:rsidRDefault="00540FE1" w:rsidP="00EF3A28">
            <w:pPr>
              <w:jc w:val="center"/>
              <w:rPr>
                <w:rFonts w:ascii="Arial" w:hAnsi="Arial" w:cs="Arial"/>
                <w:sz w:val="22"/>
                <w:szCs w:val="22"/>
                <w:lang w:val="en-GB"/>
              </w:rPr>
            </w:pPr>
          </w:p>
        </w:tc>
      </w:tr>
      <w:tr w:rsidR="00540FE1" w:rsidRPr="00DB2D37" w14:paraId="771C24A5" w14:textId="77777777" w:rsidTr="00811571">
        <w:trPr>
          <w:trHeight w:val="589"/>
        </w:trPr>
        <w:tc>
          <w:tcPr>
            <w:tcW w:w="3969" w:type="dxa"/>
            <w:gridSpan w:val="2"/>
            <w:vMerge w:val="restart"/>
            <w:tcMar>
              <w:top w:w="28" w:type="dxa"/>
              <w:bottom w:w="28" w:type="dxa"/>
            </w:tcMar>
          </w:tcPr>
          <w:p w14:paraId="63A198A3"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 xml:space="preserve">I confirm that I will provide the following promptly on request at any time prior to the tender list being finalised: </w:t>
            </w:r>
          </w:p>
          <w:p w14:paraId="49698FEA" w14:textId="77777777" w:rsidR="00540FE1" w:rsidRPr="00DB2D37" w:rsidRDefault="00540FE1" w:rsidP="00EF3A28">
            <w:pPr>
              <w:jc w:val="both"/>
              <w:rPr>
                <w:rFonts w:ascii="Arial" w:hAnsi="Arial" w:cs="Arial"/>
                <w:sz w:val="22"/>
                <w:szCs w:val="22"/>
                <w:lang w:val="en-GB"/>
              </w:rPr>
            </w:pPr>
            <w:r>
              <w:rPr>
                <w:rFonts w:ascii="Arial" w:hAnsi="Arial" w:cs="Arial"/>
                <w:sz w:val="22"/>
                <w:szCs w:val="22"/>
                <w:lang w:val="en-GB"/>
              </w:rPr>
              <w:t>Appropriate e</w:t>
            </w:r>
            <w:r w:rsidRPr="00DB2D37">
              <w:rPr>
                <w:rFonts w:ascii="Arial" w:hAnsi="Arial" w:cs="Arial"/>
                <w:sz w:val="22"/>
                <w:szCs w:val="22"/>
                <w:lang w:val="en-GB"/>
              </w:rPr>
              <w:t>vidence of turnover for the past three financial years</w:t>
            </w:r>
          </w:p>
        </w:tc>
        <w:tc>
          <w:tcPr>
            <w:tcW w:w="3119" w:type="dxa"/>
            <w:gridSpan w:val="4"/>
            <w:shd w:val="clear" w:color="auto" w:fill="F2F2F2" w:themeFill="background1" w:themeFillShade="F2"/>
            <w:tcMar>
              <w:top w:w="28" w:type="dxa"/>
              <w:bottom w:w="28" w:type="dxa"/>
            </w:tcMar>
            <w:vAlign w:val="center"/>
          </w:tcPr>
          <w:p w14:paraId="71C2D0A8"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Yes</w:t>
            </w:r>
          </w:p>
        </w:tc>
        <w:tc>
          <w:tcPr>
            <w:tcW w:w="3118" w:type="dxa"/>
            <w:gridSpan w:val="2"/>
            <w:tcMar>
              <w:top w:w="28" w:type="dxa"/>
              <w:bottom w:w="28" w:type="dxa"/>
            </w:tcMar>
            <w:vAlign w:val="center"/>
          </w:tcPr>
          <w:p w14:paraId="59CBB644" w14:textId="77777777" w:rsidR="00540FE1" w:rsidRPr="00DB2D37" w:rsidRDefault="00540FE1" w:rsidP="00EF3A28">
            <w:pPr>
              <w:jc w:val="center"/>
              <w:rPr>
                <w:rFonts w:ascii="Arial" w:hAnsi="Arial" w:cs="Arial"/>
                <w:sz w:val="22"/>
                <w:szCs w:val="22"/>
                <w:lang w:val="en-GB"/>
              </w:rPr>
            </w:pPr>
          </w:p>
        </w:tc>
      </w:tr>
      <w:tr w:rsidR="00540FE1" w:rsidRPr="00DB2D37" w14:paraId="156269C6" w14:textId="77777777" w:rsidTr="00811571">
        <w:trPr>
          <w:trHeight w:val="555"/>
        </w:trPr>
        <w:tc>
          <w:tcPr>
            <w:tcW w:w="3969" w:type="dxa"/>
            <w:gridSpan w:val="2"/>
            <w:vMerge/>
            <w:tcMar>
              <w:top w:w="28" w:type="dxa"/>
              <w:bottom w:w="28" w:type="dxa"/>
            </w:tcMar>
          </w:tcPr>
          <w:p w14:paraId="0DB6B4E5" w14:textId="77777777" w:rsidR="00540FE1" w:rsidRPr="00DB2D37" w:rsidRDefault="00540FE1" w:rsidP="00EF3A28">
            <w:pPr>
              <w:jc w:val="both"/>
              <w:rPr>
                <w:rFonts w:ascii="Arial" w:hAnsi="Arial" w:cs="Arial"/>
                <w:sz w:val="22"/>
                <w:szCs w:val="22"/>
                <w:lang w:val="en-GB"/>
              </w:rPr>
            </w:pPr>
          </w:p>
        </w:tc>
        <w:tc>
          <w:tcPr>
            <w:tcW w:w="3119" w:type="dxa"/>
            <w:gridSpan w:val="4"/>
            <w:shd w:val="clear" w:color="auto" w:fill="F2F2F2" w:themeFill="background1" w:themeFillShade="F2"/>
            <w:tcMar>
              <w:top w:w="28" w:type="dxa"/>
              <w:bottom w:w="28" w:type="dxa"/>
            </w:tcMar>
            <w:vAlign w:val="center"/>
          </w:tcPr>
          <w:p w14:paraId="35467ED9"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No</w:t>
            </w:r>
          </w:p>
        </w:tc>
        <w:tc>
          <w:tcPr>
            <w:tcW w:w="3118" w:type="dxa"/>
            <w:gridSpan w:val="2"/>
            <w:tcMar>
              <w:top w:w="28" w:type="dxa"/>
              <w:bottom w:w="28" w:type="dxa"/>
            </w:tcMar>
            <w:vAlign w:val="center"/>
          </w:tcPr>
          <w:p w14:paraId="6C7D1383" w14:textId="77777777" w:rsidR="00540FE1" w:rsidRPr="00DB2D37" w:rsidRDefault="00540FE1" w:rsidP="00EF3A28">
            <w:pPr>
              <w:jc w:val="center"/>
              <w:rPr>
                <w:rFonts w:ascii="Arial" w:hAnsi="Arial" w:cs="Arial"/>
                <w:sz w:val="22"/>
                <w:szCs w:val="22"/>
                <w:lang w:val="en-GB"/>
              </w:rPr>
            </w:pPr>
          </w:p>
        </w:tc>
      </w:tr>
      <w:tr w:rsidR="0020387B" w:rsidRPr="00DB2D37" w14:paraId="5980BFB9" w14:textId="77777777" w:rsidTr="00811571">
        <w:tc>
          <w:tcPr>
            <w:tcW w:w="10206" w:type="dxa"/>
            <w:gridSpan w:val="8"/>
            <w:tcBorders>
              <w:bottom w:val="single" w:sz="4" w:space="0" w:color="auto"/>
            </w:tcBorders>
            <w:shd w:val="clear" w:color="auto" w:fill="0070C0"/>
            <w:tcMar>
              <w:top w:w="28" w:type="dxa"/>
              <w:bottom w:w="28" w:type="dxa"/>
            </w:tcMar>
          </w:tcPr>
          <w:p w14:paraId="579DBDA1" w14:textId="316EF78D" w:rsidR="0020387B" w:rsidRPr="0020387B" w:rsidRDefault="0020387B" w:rsidP="00EF3A28">
            <w:pPr>
              <w:jc w:val="both"/>
              <w:rPr>
                <w:rFonts w:ascii="Arial" w:hAnsi="Arial" w:cs="Arial"/>
                <w:b/>
                <w:bCs/>
                <w:sz w:val="22"/>
                <w:szCs w:val="22"/>
                <w:lang w:val="en-US"/>
              </w:rPr>
            </w:pPr>
            <w:r w:rsidRPr="0020387B">
              <w:rPr>
                <w:rFonts w:ascii="Arial" w:hAnsi="Arial" w:cs="Arial"/>
                <w:b/>
                <w:bCs/>
                <w:lang w:val="en-US"/>
              </w:rPr>
              <w:t>A6. Technical &amp; Professional Ability (3.2.6)</w:t>
            </w:r>
          </w:p>
        </w:tc>
      </w:tr>
      <w:tr w:rsidR="00040F77" w:rsidRPr="00DB2D37" w14:paraId="2B4D0BDB" w14:textId="77777777" w:rsidTr="00811571">
        <w:tc>
          <w:tcPr>
            <w:tcW w:w="3969"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705331D6" w14:textId="36DB731A" w:rsidR="00040F77" w:rsidRPr="00CF6B1A" w:rsidRDefault="00040F77" w:rsidP="00040F77">
            <w:pPr>
              <w:jc w:val="both"/>
              <w:rPr>
                <w:rFonts w:ascii="Arial" w:hAnsi="Arial" w:cs="Arial"/>
                <w:b/>
                <w:bCs/>
                <w:sz w:val="22"/>
                <w:szCs w:val="22"/>
                <w:lang w:val="en-GB"/>
              </w:rPr>
            </w:pPr>
            <w:r w:rsidRPr="00DB1449">
              <w:rPr>
                <w:rFonts w:ascii="Arial" w:hAnsi="Arial" w:cs="Arial"/>
                <w:b/>
                <w:bCs/>
                <w:color w:val="000000"/>
                <w:sz w:val="22"/>
                <w:szCs w:val="22"/>
              </w:rPr>
              <w:t>(a)</w:t>
            </w:r>
            <w:r w:rsidRPr="00DB1449">
              <w:rPr>
                <w:rFonts w:ascii="Arial" w:hAnsi="Arial" w:cs="Arial"/>
                <w:b/>
                <w:bCs/>
                <w:color w:val="000000"/>
                <w:sz w:val="22"/>
                <w:szCs w:val="22"/>
              </w:rPr>
              <w:tab/>
              <w:t>Organisational Resources</w:t>
            </w:r>
          </w:p>
        </w:tc>
        <w:tc>
          <w:tcPr>
            <w:tcW w:w="6237" w:type="dxa"/>
            <w:gridSpan w:val="6"/>
            <w:tcBorders>
              <w:top w:val="single" w:sz="4" w:space="0" w:color="auto"/>
              <w:left w:val="single" w:sz="4" w:space="0" w:color="auto"/>
              <w:bottom w:val="single" w:sz="4" w:space="0" w:color="auto"/>
              <w:right w:val="single" w:sz="4" w:space="0" w:color="auto"/>
            </w:tcBorders>
          </w:tcPr>
          <w:p w14:paraId="3CD7510C" w14:textId="1BDB817E" w:rsidR="00040F77" w:rsidRPr="00CF6B1A" w:rsidRDefault="00040F77" w:rsidP="00040F77">
            <w:pPr>
              <w:jc w:val="both"/>
              <w:rPr>
                <w:rFonts w:ascii="Arial" w:hAnsi="Arial" w:cs="Arial"/>
                <w:b/>
                <w:bCs/>
                <w:sz w:val="22"/>
                <w:szCs w:val="22"/>
                <w:lang w:val="en-GB"/>
              </w:rPr>
            </w:pPr>
            <w:r w:rsidRPr="003828D8">
              <w:rPr>
                <w:rFonts w:ascii="Arial" w:hAnsi="Arial" w:cs="Arial"/>
                <w:b/>
                <w:bCs/>
                <w:lang w:val="en-GB"/>
              </w:rPr>
              <w:t>Please confirm</w:t>
            </w:r>
            <w:r>
              <w:rPr>
                <w:rFonts w:ascii="Arial" w:hAnsi="Arial" w:cs="Arial"/>
                <w:b/>
                <w:bCs/>
                <w:lang w:val="en-GB"/>
              </w:rPr>
              <w:t xml:space="preserve"> </w:t>
            </w:r>
            <w:r w:rsidRPr="003828D8">
              <w:rPr>
                <w:rFonts w:ascii="Arial" w:hAnsi="Arial" w:cs="Arial"/>
                <w:b/>
                <w:bCs/>
                <w:lang w:val="en-GB"/>
              </w:rPr>
              <w:t>(Yes / No</w:t>
            </w:r>
            <w:r>
              <w:rPr>
                <w:rFonts w:ascii="Arial" w:hAnsi="Arial" w:cs="Arial"/>
                <w:b/>
                <w:bCs/>
                <w:lang w:val="en-GB"/>
              </w:rPr>
              <w:t>)</w:t>
            </w:r>
          </w:p>
        </w:tc>
      </w:tr>
      <w:tr w:rsidR="00B27DF2" w:rsidRPr="00DB2D37" w14:paraId="33663AA9" w14:textId="77777777" w:rsidTr="00811571">
        <w:trPr>
          <w:trHeight w:val="880"/>
        </w:trPr>
        <w:tc>
          <w:tcPr>
            <w:tcW w:w="3969" w:type="dxa"/>
            <w:gridSpan w:val="2"/>
            <w:vMerge w:val="restart"/>
            <w:tcBorders>
              <w:top w:val="single" w:sz="4" w:space="0" w:color="auto"/>
              <w:bottom w:val="single" w:sz="4" w:space="0" w:color="auto"/>
              <w:right w:val="single" w:sz="4" w:space="0" w:color="auto"/>
            </w:tcBorders>
            <w:tcMar>
              <w:top w:w="28" w:type="dxa"/>
              <w:bottom w:w="28" w:type="dxa"/>
            </w:tcMar>
          </w:tcPr>
          <w:p w14:paraId="4D3DB2B9" w14:textId="77777777" w:rsidR="00B27DF2" w:rsidRPr="00B27DF2" w:rsidRDefault="00B27DF2" w:rsidP="00B27DF2">
            <w:pPr>
              <w:jc w:val="both"/>
              <w:rPr>
                <w:rFonts w:ascii="Arial" w:hAnsi="Arial" w:cs="Arial"/>
                <w:sz w:val="22"/>
                <w:szCs w:val="22"/>
                <w:lang w:val="en-GB"/>
              </w:rPr>
            </w:pPr>
            <w:r w:rsidRPr="00B27DF2">
              <w:rPr>
                <w:rFonts w:ascii="Arial" w:hAnsi="Arial" w:cs="Arial"/>
                <w:sz w:val="22"/>
                <w:szCs w:val="22"/>
                <w:lang w:val="en-GB"/>
              </w:rPr>
              <w:t>I confirm that we have at least the following staffing levels who are available to deliver the required Services:</w:t>
            </w:r>
          </w:p>
          <w:p w14:paraId="52FE549C" w14:textId="506875B4" w:rsidR="00B27DF2" w:rsidRPr="00B27DF2" w:rsidRDefault="00B27DF2" w:rsidP="00B27DF2">
            <w:pPr>
              <w:pStyle w:val="ListParagraph"/>
              <w:numPr>
                <w:ilvl w:val="0"/>
                <w:numId w:val="8"/>
              </w:numPr>
              <w:jc w:val="both"/>
              <w:rPr>
                <w:rFonts w:ascii="Arial" w:hAnsi="Arial" w:cs="Arial"/>
                <w:sz w:val="22"/>
                <w:szCs w:val="22"/>
                <w:lang w:val="en-GB"/>
              </w:rPr>
            </w:pPr>
            <w:r w:rsidRPr="00B27DF2">
              <w:rPr>
                <w:rFonts w:ascii="Arial" w:hAnsi="Arial" w:cs="Arial"/>
                <w:sz w:val="22"/>
                <w:szCs w:val="22"/>
                <w:lang w:val="en-GB"/>
              </w:rPr>
              <w:t>10 Service Desk Support Engineers, across L1, L2 &amp; L3;</w:t>
            </w:r>
          </w:p>
          <w:p w14:paraId="0200CE53" w14:textId="5D9DBC38" w:rsidR="00B27DF2" w:rsidRPr="00B27DF2" w:rsidRDefault="00B27DF2" w:rsidP="00B27DF2">
            <w:pPr>
              <w:pStyle w:val="ListParagraph"/>
              <w:numPr>
                <w:ilvl w:val="0"/>
                <w:numId w:val="8"/>
              </w:numPr>
              <w:jc w:val="both"/>
              <w:rPr>
                <w:rFonts w:ascii="Arial" w:hAnsi="Arial" w:cs="Arial"/>
                <w:sz w:val="22"/>
                <w:szCs w:val="22"/>
                <w:lang w:val="en-GB"/>
              </w:rPr>
            </w:pPr>
            <w:r w:rsidRPr="00B27DF2">
              <w:rPr>
                <w:rFonts w:ascii="Arial" w:hAnsi="Arial" w:cs="Arial"/>
                <w:sz w:val="22"/>
                <w:szCs w:val="22"/>
                <w:lang w:val="en-GB"/>
              </w:rPr>
              <w:t>2 System Architects / Designers;</w:t>
            </w:r>
          </w:p>
          <w:p w14:paraId="39DA2597" w14:textId="51E05C08" w:rsidR="00B27DF2" w:rsidRPr="00B27DF2" w:rsidRDefault="00B27DF2" w:rsidP="00B27DF2">
            <w:pPr>
              <w:pStyle w:val="ListParagraph"/>
              <w:numPr>
                <w:ilvl w:val="0"/>
                <w:numId w:val="8"/>
              </w:numPr>
              <w:jc w:val="both"/>
              <w:rPr>
                <w:rFonts w:ascii="Arial" w:hAnsi="Arial" w:cs="Arial"/>
                <w:sz w:val="22"/>
                <w:szCs w:val="22"/>
                <w:lang w:val="en-GB"/>
              </w:rPr>
            </w:pPr>
            <w:r w:rsidRPr="00B27DF2">
              <w:rPr>
                <w:rFonts w:ascii="Arial" w:hAnsi="Arial" w:cs="Arial"/>
                <w:sz w:val="22"/>
                <w:szCs w:val="22"/>
                <w:lang w:val="en-GB"/>
              </w:rPr>
              <w:lastRenderedPageBreak/>
              <w:t xml:space="preserve">2 Dedicated Managed Services Team Engineers; &amp; </w:t>
            </w:r>
          </w:p>
          <w:p w14:paraId="1F8D8668" w14:textId="5225E9CF" w:rsidR="00B27DF2" w:rsidRPr="00B27DF2" w:rsidRDefault="00B27DF2" w:rsidP="00B27DF2">
            <w:pPr>
              <w:pStyle w:val="ListParagraph"/>
              <w:numPr>
                <w:ilvl w:val="0"/>
                <w:numId w:val="8"/>
              </w:numPr>
              <w:jc w:val="both"/>
              <w:rPr>
                <w:rFonts w:ascii="Arial" w:hAnsi="Arial" w:cs="Arial"/>
                <w:b/>
                <w:bCs/>
                <w:sz w:val="22"/>
                <w:szCs w:val="22"/>
                <w:lang w:val="en-GB"/>
              </w:rPr>
            </w:pPr>
            <w:r w:rsidRPr="00B27DF2">
              <w:rPr>
                <w:rFonts w:ascii="Arial" w:hAnsi="Arial" w:cs="Arial"/>
                <w:sz w:val="22"/>
                <w:szCs w:val="22"/>
                <w:lang w:val="en-GB"/>
              </w:rPr>
              <w:t>1 Project Coordinator / Service Delivery Manager</w:t>
            </w:r>
          </w:p>
        </w:tc>
        <w:tc>
          <w:tcPr>
            <w:tcW w:w="3119"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6A0007" w14:textId="3788E10F" w:rsidR="00B27DF2" w:rsidRPr="00CF6B1A" w:rsidRDefault="00B27DF2" w:rsidP="00B27DF2">
            <w:pPr>
              <w:jc w:val="both"/>
              <w:rPr>
                <w:rFonts w:ascii="Arial" w:hAnsi="Arial" w:cs="Arial"/>
                <w:b/>
                <w:bCs/>
                <w:sz w:val="22"/>
                <w:szCs w:val="22"/>
                <w:lang w:val="en-GB"/>
              </w:rPr>
            </w:pPr>
            <w:r w:rsidRPr="0020387B">
              <w:rPr>
                <w:rFonts w:ascii="Arial" w:hAnsi="Arial" w:cs="Arial"/>
                <w:b/>
                <w:bCs/>
                <w:color w:val="000000"/>
                <w:sz w:val="22"/>
                <w:szCs w:val="22"/>
              </w:rPr>
              <w:lastRenderedPageBreak/>
              <w:t>Yes</w:t>
            </w:r>
          </w:p>
        </w:tc>
        <w:tc>
          <w:tcPr>
            <w:tcW w:w="3118" w:type="dxa"/>
            <w:gridSpan w:val="2"/>
            <w:tcBorders>
              <w:top w:val="single" w:sz="4" w:space="0" w:color="auto"/>
              <w:left w:val="single" w:sz="4" w:space="0" w:color="auto"/>
              <w:bottom w:val="single" w:sz="4" w:space="0" w:color="auto"/>
            </w:tcBorders>
          </w:tcPr>
          <w:p w14:paraId="2059E300" w14:textId="49B428C9" w:rsidR="00B27DF2" w:rsidRPr="00CF6B1A" w:rsidRDefault="00B27DF2" w:rsidP="00B27DF2">
            <w:pPr>
              <w:jc w:val="both"/>
              <w:rPr>
                <w:rFonts w:ascii="Arial" w:hAnsi="Arial" w:cs="Arial"/>
                <w:b/>
                <w:bCs/>
                <w:sz w:val="22"/>
                <w:szCs w:val="22"/>
                <w:lang w:val="en-GB"/>
              </w:rPr>
            </w:pPr>
          </w:p>
        </w:tc>
      </w:tr>
      <w:tr w:rsidR="00B27DF2" w:rsidRPr="00DB2D37" w14:paraId="11FC9E8B" w14:textId="77777777" w:rsidTr="00811571">
        <w:tc>
          <w:tcPr>
            <w:tcW w:w="3969" w:type="dxa"/>
            <w:gridSpan w:val="2"/>
            <w:vMerge/>
            <w:tcBorders>
              <w:top w:val="single" w:sz="4" w:space="0" w:color="auto"/>
              <w:bottom w:val="single" w:sz="4" w:space="0" w:color="auto"/>
              <w:right w:val="single" w:sz="4" w:space="0" w:color="auto"/>
            </w:tcBorders>
            <w:tcMar>
              <w:top w:w="28" w:type="dxa"/>
              <w:bottom w:w="28" w:type="dxa"/>
            </w:tcMar>
          </w:tcPr>
          <w:p w14:paraId="12A7FA39" w14:textId="77777777" w:rsidR="00B27DF2" w:rsidRPr="00CF6B1A" w:rsidRDefault="00B27DF2" w:rsidP="00B27DF2">
            <w:pPr>
              <w:jc w:val="both"/>
              <w:rPr>
                <w:rFonts w:ascii="Arial" w:hAnsi="Arial" w:cs="Arial"/>
                <w:b/>
                <w:bCs/>
                <w:sz w:val="22"/>
                <w:szCs w:val="22"/>
                <w:lang w:val="en-GB"/>
              </w:rPr>
            </w:pPr>
          </w:p>
        </w:tc>
        <w:tc>
          <w:tcPr>
            <w:tcW w:w="3119"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3717AD" w14:textId="192ED22B" w:rsidR="00B27DF2" w:rsidRPr="00CF6B1A" w:rsidRDefault="00B27DF2" w:rsidP="00B27DF2">
            <w:pPr>
              <w:jc w:val="both"/>
              <w:rPr>
                <w:rFonts w:ascii="Arial" w:hAnsi="Arial" w:cs="Arial"/>
                <w:b/>
                <w:bCs/>
                <w:sz w:val="22"/>
                <w:szCs w:val="22"/>
                <w:lang w:val="en-GB"/>
              </w:rPr>
            </w:pPr>
            <w:r w:rsidRPr="0020387B">
              <w:rPr>
                <w:rFonts w:ascii="Arial" w:hAnsi="Arial" w:cs="Arial"/>
                <w:b/>
                <w:bCs/>
                <w:color w:val="000000"/>
                <w:sz w:val="22"/>
                <w:szCs w:val="22"/>
              </w:rPr>
              <w:t>No</w:t>
            </w:r>
          </w:p>
        </w:tc>
        <w:tc>
          <w:tcPr>
            <w:tcW w:w="3118" w:type="dxa"/>
            <w:gridSpan w:val="2"/>
            <w:tcBorders>
              <w:top w:val="single" w:sz="4" w:space="0" w:color="auto"/>
              <w:left w:val="single" w:sz="4" w:space="0" w:color="auto"/>
              <w:bottom w:val="single" w:sz="4" w:space="0" w:color="auto"/>
            </w:tcBorders>
          </w:tcPr>
          <w:p w14:paraId="04E64BF5" w14:textId="7FE86CEF" w:rsidR="00B27DF2" w:rsidRPr="00CF6B1A" w:rsidRDefault="00B27DF2" w:rsidP="00B27DF2">
            <w:pPr>
              <w:jc w:val="both"/>
              <w:rPr>
                <w:rFonts w:ascii="Arial" w:hAnsi="Arial" w:cs="Arial"/>
                <w:b/>
                <w:bCs/>
                <w:sz w:val="22"/>
                <w:szCs w:val="22"/>
                <w:lang w:val="en-GB"/>
              </w:rPr>
            </w:pPr>
          </w:p>
        </w:tc>
      </w:tr>
      <w:tr w:rsidR="00B27DF2" w:rsidRPr="00DB2D37" w14:paraId="0FC87466" w14:textId="77777777" w:rsidTr="00811571">
        <w:tc>
          <w:tcPr>
            <w:tcW w:w="10206" w:type="dxa"/>
            <w:gridSpan w:val="8"/>
            <w:tcBorders>
              <w:bottom w:val="single" w:sz="4" w:space="0" w:color="FFFFFF" w:themeColor="background1"/>
            </w:tcBorders>
            <w:tcMar>
              <w:top w:w="28" w:type="dxa"/>
              <w:bottom w:w="28" w:type="dxa"/>
            </w:tcMar>
          </w:tcPr>
          <w:p w14:paraId="7B809B08" w14:textId="77777777" w:rsidR="00B27DF2" w:rsidRPr="00CF6B1A" w:rsidRDefault="00B27DF2" w:rsidP="00B27DF2">
            <w:pPr>
              <w:jc w:val="both"/>
              <w:rPr>
                <w:rFonts w:ascii="Arial" w:hAnsi="Arial" w:cs="Arial"/>
                <w:b/>
                <w:bCs/>
                <w:sz w:val="22"/>
                <w:szCs w:val="22"/>
                <w:lang w:val="en-GB"/>
              </w:rPr>
            </w:pPr>
            <w:r w:rsidRPr="00CF6B1A">
              <w:rPr>
                <w:rFonts w:ascii="Arial" w:hAnsi="Arial" w:cs="Arial"/>
                <w:b/>
                <w:bCs/>
                <w:sz w:val="22"/>
                <w:szCs w:val="22"/>
                <w:lang w:val="en-GB"/>
              </w:rPr>
              <w:t>Please note that the Contracting Authority will seek to verify self-declarations regarding financial capacity prior to next stage of the competition</w:t>
            </w:r>
          </w:p>
        </w:tc>
      </w:tr>
      <w:tr w:rsidR="00B27DF2" w:rsidRPr="00DB2D37" w14:paraId="63E5D707" w14:textId="77777777" w:rsidTr="00811571">
        <w:tc>
          <w:tcPr>
            <w:tcW w:w="2405" w:type="dxa"/>
            <w:tcBorders>
              <w:bottom w:val="single" w:sz="4" w:space="0" w:color="FFFFFF" w:themeColor="background1"/>
            </w:tcBorders>
            <w:shd w:val="clear" w:color="auto" w:fill="5B9BD5" w:themeFill="accent5"/>
            <w:tcMar>
              <w:top w:w="28" w:type="dxa"/>
              <w:bottom w:w="28" w:type="dxa"/>
            </w:tcMar>
          </w:tcPr>
          <w:p w14:paraId="18263583" w14:textId="77777777" w:rsidR="00B27DF2" w:rsidRPr="00DB2D37" w:rsidRDefault="00B27DF2" w:rsidP="00B27DF2">
            <w:pPr>
              <w:jc w:val="both"/>
              <w:rPr>
                <w:rFonts w:ascii="Arial" w:hAnsi="Arial" w:cs="Arial"/>
                <w:b/>
                <w:bCs/>
                <w:sz w:val="22"/>
                <w:szCs w:val="22"/>
                <w:lang w:val="en-GB"/>
              </w:rPr>
            </w:pPr>
            <w:r w:rsidRPr="00DB2D37">
              <w:rPr>
                <w:rFonts w:ascii="Arial" w:hAnsi="Arial" w:cs="Arial"/>
                <w:b/>
                <w:bCs/>
                <w:sz w:val="22"/>
                <w:szCs w:val="22"/>
                <w:lang w:val="en-GB"/>
              </w:rPr>
              <w:t>Signed:</w:t>
            </w:r>
          </w:p>
        </w:tc>
        <w:tc>
          <w:tcPr>
            <w:tcW w:w="7801" w:type="dxa"/>
            <w:gridSpan w:val="7"/>
            <w:tcMar>
              <w:top w:w="28" w:type="dxa"/>
              <w:bottom w:w="28" w:type="dxa"/>
            </w:tcMar>
          </w:tcPr>
          <w:p w14:paraId="0CDFAEDF" w14:textId="77777777" w:rsidR="00B27DF2" w:rsidRDefault="00B27DF2" w:rsidP="00B27DF2">
            <w:pPr>
              <w:jc w:val="both"/>
              <w:rPr>
                <w:rFonts w:ascii="Arial" w:hAnsi="Arial" w:cs="Arial"/>
                <w:sz w:val="22"/>
                <w:szCs w:val="22"/>
                <w:lang w:val="en-GB"/>
              </w:rPr>
            </w:pPr>
          </w:p>
          <w:p w14:paraId="7C44510A" w14:textId="77777777" w:rsidR="00B27DF2" w:rsidRPr="00DB2D37" w:rsidRDefault="00B27DF2" w:rsidP="00B27DF2">
            <w:pPr>
              <w:jc w:val="both"/>
              <w:rPr>
                <w:rFonts w:ascii="Arial" w:hAnsi="Arial" w:cs="Arial"/>
                <w:sz w:val="22"/>
                <w:szCs w:val="22"/>
                <w:lang w:val="en-GB"/>
              </w:rPr>
            </w:pPr>
          </w:p>
        </w:tc>
      </w:tr>
      <w:tr w:rsidR="00B27DF2" w:rsidRPr="00DB2D37" w14:paraId="3E3FF308" w14:textId="77777777" w:rsidTr="00811571">
        <w:tc>
          <w:tcPr>
            <w:tcW w:w="2405" w:type="dxa"/>
            <w:tcBorders>
              <w:top w:val="single" w:sz="4" w:space="0" w:color="FFFFFF" w:themeColor="background1"/>
              <w:bottom w:val="single" w:sz="4" w:space="0" w:color="FFFFFF" w:themeColor="background1"/>
            </w:tcBorders>
            <w:shd w:val="clear" w:color="auto" w:fill="5B9BD5" w:themeFill="accent5"/>
            <w:tcMar>
              <w:top w:w="28" w:type="dxa"/>
              <w:bottom w:w="28" w:type="dxa"/>
            </w:tcMar>
          </w:tcPr>
          <w:p w14:paraId="0377250D" w14:textId="77777777" w:rsidR="00B27DF2" w:rsidRDefault="00B27DF2" w:rsidP="00B27DF2">
            <w:pPr>
              <w:jc w:val="both"/>
              <w:rPr>
                <w:rFonts w:ascii="Arial" w:hAnsi="Arial" w:cs="Arial"/>
                <w:b/>
                <w:bCs/>
                <w:sz w:val="22"/>
                <w:szCs w:val="22"/>
                <w:lang w:val="en-GB"/>
              </w:rPr>
            </w:pPr>
            <w:r>
              <w:rPr>
                <w:rFonts w:ascii="Arial" w:hAnsi="Arial" w:cs="Arial"/>
                <w:b/>
                <w:bCs/>
                <w:sz w:val="22"/>
                <w:szCs w:val="22"/>
                <w:lang w:val="en-GB"/>
              </w:rPr>
              <w:t>Name:</w:t>
            </w:r>
          </w:p>
          <w:p w14:paraId="0CD520B8" w14:textId="77777777" w:rsidR="00B27DF2" w:rsidRPr="00DB2D37" w:rsidRDefault="00B27DF2" w:rsidP="00B27DF2">
            <w:pPr>
              <w:jc w:val="both"/>
              <w:rPr>
                <w:rFonts w:ascii="Arial" w:hAnsi="Arial" w:cs="Arial"/>
                <w:b/>
                <w:bCs/>
                <w:sz w:val="22"/>
                <w:szCs w:val="22"/>
                <w:lang w:val="en-GB"/>
              </w:rPr>
            </w:pPr>
          </w:p>
        </w:tc>
        <w:tc>
          <w:tcPr>
            <w:tcW w:w="7801" w:type="dxa"/>
            <w:gridSpan w:val="7"/>
            <w:tcMar>
              <w:top w:w="28" w:type="dxa"/>
              <w:bottom w:w="28" w:type="dxa"/>
            </w:tcMar>
          </w:tcPr>
          <w:p w14:paraId="6754E0C6" w14:textId="77777777" w:rsidR="00B27DF2" w:rsidRDefault="00B27DF2" w:rsidP="00B27DF2">
            <w:pPr>
              <w:jc w:val="both"/>
              <w:rPr>
                <w:rFonts w:ascii="Arial" w:hAnsi="Arial" w:cs="Arial"/>
                <w:sz w:val="22"/>
                <w:szCs w:val="22"/>
                <w:lang w:val="en-GB"/>
              </w:rPr>
            </w:pPr>
          </w:p>
        </w:tc>
      </w:tr>
      <w:tr w:rsidR="00B27DF2" w:rsidRPr="00DB2D37" w14:paraId="50460FD7" w14:textId="77777777" w:rsidTr="00811571">
        <w:tc>
          <w:tcPr>
            <w:tcW w:w="2405" w:type="dxa"/>
            <w:tcBorders>
              <w:top w:val="single" w:sz="4" w:space="0" w:color="FFFFFF" w:themeColor="background1"/>
              <w:bottom w:val="single" w:sz="4" w:space="0" w:color="FFFFFF" w:themeColor="background1"/>
            </w:tcBorders>
            <w:shd w:val="clear" w:color="auto" w:fill="5B9BD5" w:themeFill="accent5"/>
            <w:tcMar>
              <w:top w:w="28" w:type="dxa"/>
              <w:bottom w:w="28" w:type="dxa"/>
            </w:tcMar>
          </w:tcPr>
          <w:p w14:paraId="365B5159" w14:textId="77777777" w:rsidR="00B27DF2" w:rsidRPr="00DB2D37" w:rsidRDefault="00B27DF2" w:rsidP="00B27DF2">
            <w:pPr>
              <w:jc w:val="both"/>
              <w:rPr>
                <w:rFonts w:ascii="Arial" w:hAnsi="Arial" w:cs="Arial"/>
                <w:b/>
                <w:bCs/>
                <w:sz w:val="22"/>
                <w:szCs w:val="22"/>
                <w:lang w:val="en-GB"/>
              </w:rPr>
            </w:pPr>
            <w:r w:rsidRPr="00DB2D37">
              <w:rPr>
                <w:rFonts w:ascii="Arial" w:hAnsi="Arial" w:cs="Arial"/>
                <w:b/>
                <w:bCs/>
                <w:sz w:val="22"/>
                <w:szCs w:val="22"/>
                <w:lang w:val="en-GB"/>
              </w:rPr>
              <w:t>Position:</w:t>
            </w:r>
          </w:p>
        </w:tc>
        <w:tc>
          <w:tcPr>
            <w:tcW w:w="7801" w:type="dxa"/>
            <w:gridSpan w:val="7"/>
            <w:tcMar>
              <w:top w:w="28" w:type="dxa"/>
              <w:bottom w:w="28" w:type="dxa"/>
            </w:tcMar>
          </w:tcPr>
          <w:p w14:paraId="684C9C32" w14:textId="77777777" w:rsidR="00B27DF2" w:rsidRDefault="00B27DF2" w:rsidP="00B27DF2">
            <w:pPr>
              <w:jc w:val="both"/>
              <w:rPr>
                <w:rFonts w:ascii="Arial" w:hAnsi="Arial" w:cs="Arial"/>
                <w:sz w:val="22"/>
                <w:szCs w:val="22"/>
                <w:lang w:val="en-GB"/>
              </w:rPr>
            </w:pPr>
          </w:p>
          <w:p w14:paraId="5E111456" w14:textId="77777777" w:rsidR="00B27DF2" w:rsidRPr="00DB2D37" w:rsidRDefault="00B27DF2" w:rsidP="00B27DF2">
            <w:pPr>
              <w:jc w:val="both"/>
              <w:rPr>
                <w:rFonts w:ascii="Arial" w:hAnsi="Arial" w:cs="Arial"/>
                <w:sz w:val="22"/>
                <w:szCs w:val="22"/>
                <w:lang w:val="en-GB"/>
              </w:rPr>
            </w:pPr>
          </w:p>
        </w:tc>
      </w:tr>
      <w:tr w:rsidR="00B27DF2" w:rsidRPr="00DB2D37" w14:paraId="12D05F8A" w14:textId="77777777" w:rsidTr="00811571">
        <w:tc>
          <w:tcPr>
            <w:tcW w:w="2405" w:type="dxa"/>
            <w:tcBorders>
              <w:top w:val="single" w:sz="4" w:space="0" w:color="FFFFFF" w:themeColor="background1"/>
            </w:tcBorders>
            <w:shd w:val="clear" w:color="auto" w:fill="5B9BD5" w:themeFill="accent5"/>
            <w:tcMar>
              <w:top w:w="28" w:type="dxa"/>
              <w:bottom w:w="28" w:type="dxa"/>
            </w:tcMar>
          </w:tcPr>
          <w:p w14:paraId="2ADA9AD3" w14:textId="77777777" w:rsidR="00B27DF2" w:rsidRPr="00DB2D37" w:rsidRDefault="00B27DF2" w:rsidP="00B27DF2">
            <w:pPr>
              <w:jc w:val="both"/>
              <w:rPr>
                <w:rFonts w:ascii="Arial" w:hAnsi="Arial" w:cs="Arial"/>
                <w:b/>
                <w:bCs/>
                <w:sz w:val="22"/>
                <w:szCs w:val="22"/>
                <w:lang w:val="en-GB"/>
              </w:rPr>
            </w:pPr>
            <w:r w:rsidRPr="00DB2D37">
              <w:rPr>
                <w:rFonts w:ascii="Arial" w:hAnsi="Arial" w:cs="Arial"/>
                <w:b/>
                <w:bCs/>
                <w:sz w:val="22"/>
                <w:szCs w:val="22"/>
                <w:lang w:val="en-GB"/>
              </w:rPr>
              <w:t>Date:</w:t>
            </w:r>
          </w:p>
        </w:tc>
        <w:tc>
          <w:tcPr>
            <w:tcW w:w="7801" w:type="dxa"/>
            <w:gridSpan w:val="7"/>
            <w:tcMar>
              <w:top w:w="28" w:type="dxa"/>
              <w:bottom w:w="28" w:type="dxa"/>
            </w:tcMar>
          </w:tcPr>
          <w:p w14:paraId="1F7263D3" w14:textId="77777777" w:rsidR="00B27DF2" w:rsidRDefault="00B27DF2" w:rsidP="00B27DF2">
            <w:pPr>
              <w:jc w:val="both"/>
              <w:rPr>
                <w:rFonts w:ascii="Arial" w:hAnsi="Arial" w:cs="Arial"/>
                <w:sz w:val="22"/>
                <w:szCs w:val="22"/>
                <w:lang w:val="en-GB"/>
              </w:rPr>
            </w:pPr>
          </w:p>
          <w:p w14:paraId="026C60F6" w14:textId="77777777" w:rsidR="00B27DF2" w:rsidRPr="00DB2D37" w:rsidRDefault="00B27DF2" w:rsidP="00B27DF2">
            <w:pPr>
              <w:jc w:val="both"/>
              <w:rPr>
                <w:rFonts w:ascii="Arial" w:hAnsi="Arial" w:cs="Arial"/>
                <w:sz w:val="22"/>
                <w:szCs w:val="22"/>
                <w:lang w:val="en-GB"/>
              </w:rPr>
            </w:pPr>
          </w:p>
        </w:tc>
      </w:tr>
    </w:tbl>
    <w:p w14:paraId="5EEDDE04" w14:textId="77777777" w:rsidR="00540FE1" w:rsidRPr="00DB2D37" w:rsidRDefault="00540FE1" w:rsidP="00540FE1">
      <w:pPr>
        <w:spacing w:after="160" w:line="259" w:lineRule="auto"/>
        <w:rPr>
          <w:rFonts w:ascii="Arial" w:eastAsiaTheme="minorHAnsi" w:hAnsi="Arial" w:cs="Arial"/>
          <w:sz w:val="22"/>
          <w:szCs w:val="22"/>
          <w:lang w:val="en-GB"/>
        </w:rPr>
      </w:pPr>
    </w:p>
    <w:p w14:paraId="666B28BA" w14:textId="77777777" w:rsidR="00540FE1" w:rsidRDefault="00540FE1" w:rsidP="00540FE1">
      <w:pPr>
        <w:rPr>
          <w:rFonts w:ascii="Arial" w:eastAsia="Arial" w:hAnsi="Arial" w:cs="Arial"/>
          <w:b/>
          <w:bCs/>
          <w:sz w:val="28"/>
          <w:szCs w:val="28"/>
        </w:rPr>
      </w:pPr>
      <w:r>
        <w:rPr>
          <w:rFonts w:ascii="Arial" w:eastAsia="Arial" w:hAnsi="Arial" w:cs="Arial"/>
          <w:b/>
          <w:bCs/>
          <w:sz w:val="28"/>
          <w:szCs w:val="28"/>
        </w:rPr>
        <w:br w:type="page"/>
      </w:r>
    </w:p>
    <w:p w14:paraId="38064947" w14:textId="77777777" w:rsidR="00540FE1" w:rsidRDefault="00540FE1" w:rsidP="00540FE1">
      <w:pPr>
        <w:rPr>
          <w:rFonts w:ascii="Arial" w:eastAsia="Arial" w:hAnsi="Arial" w:cs="Arial"/>
          <w:b/>
          <w:bCs/>
          <w:sz w:val="28"/>
          <w:szCs w:val="28"/>
        </w:rPr>
        <w:sectPr w:rsidR="00540FE1" w:rsidSect="00540FE1">
          <w:footerReference w:type="default" r:id="rId10"/>
          <w:headerReference w:type="first" r:id="rId11"/>
          <w:pgSz w:w="11906" w:h="16838"/>
          <w:pgMar w:top="1418" w:right="851" w:bottom="1701" w:left="1134" w:header="708" w:footer="708" w:gutter="0"/>
          <w:cols w:space="708"/>
          <w:titlePg/>
        </w:sectPr>
      </w:pPr>
    </w:p>
    <w:tbl>
      <w:tblPr>
        <w:tblW w:w="10075" w:type="dxa"/>
        <w:tblInd w:w="116"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10075"/>
      </w:tblGrid>
      <w:tr w:rsidR="00540FE1" w14:paraId="013E6FF2" w14:textId="77777777" w:rsidTr="00EF3A28">
        <w:tc>
          <w:tcPr>
            <w:tcW w:w="10075" w:type="dxa"/>
            <w:shd w:val="clear" w:color="auto" w:fill="1F4E79"/>
            <w:tcMar>
              <w:top w:w="8" w:type="dxa"/>
              <w:left w:w="108" w:type="dxa"/>
              <w:bottom w:w="8" w:type="dxa"/>
              <w:right w:w="108" w:type="dxa"/>
            </w:tcMar>
            <w:hideMark/>
          </w:tcPr>
          <w:p w14:paraId="6435FD3C" w14:textId="4607F8A6" w:rsidR="00540FE1" w:rsidRDefault="00540FE1" w:rsidP="00EF3A28">
            <w:pPr>
              <w:pStyle w:val="Heading1"/>
              <w:spacing w:before="0" w:after="0"/>
              <w:jc w:val="both"/>
              <w:rPr>
                <w:color w:val="000000"/>
              </w:rPr>
            </w:pPr>
            <w:r>
              <w:rPr>
                <w:rFonts w:ascii="Arial" w:eastAsia="Arial" w:hAnsi="Arial" w:cs="Arial"/>
                <w:color w:val="FFFFFF"/>
                <w:sz w:val="24"/>
                <w:szCs w:val="24"/>
              </w:rPr>
              <w:lastRenderedPageBreak/>
              <w:t xml:space="preserve">A6. Technical &amp; Professional Ability 3.2.6 </w:t>
            </w:r>
          </w:p>
          <w:p w14:paraId="0640DBD7" w14:textId="77777777" w:rsidR="00540FE1" w:rsidRDefault="00540FE1" w:rsidP="00EF3A28">
            <w:pPr>
              <w:rPr>
                <w:b/>
                <w:bCs/>
                <w:color w:val="FFFFFF"/>
              </w:rPr>
            </w:pPr>
          </w:p>
        </w:tc>
      </w:tr>
    </w:tbl>
    <w:p w14:paraId="53594A2A" w14:textId="77777777" w:rsidR="00540FE1" w:rsidRDefault="00540FE1" w:rsidP="00540FE1">
      <w:pPr>
        <w:rPr>
          <w:vanish/>
        </w:rPr>
      </w:pPr>
    </w:p>
    <w:tbl>
      <w:tblPr>
        <w:tblW w:w="10075" w:type="dxa"/>
        <w:tblInd w:w="116" w:type="dxa"/>
        <w:tblCellMar>
          <w:left w:w="0" w:type="dxa"/>
          <w:right w:w="0" w:type="dxa"/>
        </w:tblCellMar>
        <w:tblLook w:val="04A0" w:firstRow="1" w:lastRow="0" w:firstColumn="1" w:lastColumn="0" w:noHBand="0" w:noVBand="1"/>
      </w:tblPr>
      <w:tblGrid>
        <w:gridCol w:w="846"/>
        <w:gridCol w:w="9229"/>
      </w:tblGrid>
      <w:tr w:rsidR="00540FE1" w14:paraId="5CA4972E" w14:textId="77777777" w:rsidTr="00EF3A28">
        <w:trPr>
          <w:trHeight w:val="336"/>
        </w:trPr>
        <w:tc>
          <w:tcPr>
            <w:tcW w:w="10075" w:type="dxa"/>
            <w:gridSpan w:val="2"/>
            <w:tcBorders>
              <w:top w:val="single" w:sz="6" w:space="0" w:color="4472C4"/>
              <w:left w:val="single" w:sz="6" w:space="0" w:color="4472C4"/>
              <w:bottom w:val="single" w:sz="6" w:space="0" w:color="4472C4"/>
              <w:right w:val="single" w:sz="6" w:space="0" w:color="4472C4"/>
            </w:tcBorders>
            <w:shd w:val="clear" w:color="auto" w:fill="DEEBF6"/>
            <w:tcMar>
              <w:top w:w="8" w:type="dxa"/>
              <w:left w:w="108" w:type="dxa"/>
              <w:bottom w:w="8" w:type="dxa"/>
              <w:right w:w="108" w:type="dxa"/>
            </w:tcMar>
            <w:hideMark/>
          </w:tcPr>
          <w:p w14:paraId="540BD490" w14:textId="196C6CD7" w:rsidR="00540FE1" w:rsidRPr="00BB349A" w:rsidRDefault="00011135" w:rsidP="00B37D7B">
            <w:pPr>
              <w:rPr>
                <w:rFonts w:ascii="Arial" w:hAnsi="Arial" w:cs="Arial"/>
                <w:b/>
                <w:bCs/>
                <w:color w:val="000000"/>
                <w:sz w:val="22"/>
                <w:szCs w:val="22"/>
              </w:rPr>
            </w:pPr>
            <w:r w:rsidRPr="00BB349A">
              <w:rPr>
                <w:rFonts w:ascii="Arial" w:hAnsi="Arial" w:cs="Arial"/>
                <w:b/>
                <w:bCs/>
                <w:color w:val="000000"/>
                <w:sz w:val="22"/>
                <w:szCs w:val="22"/>
              </w:rPr>
              <w:t>(b)</w:t>
            </w:r>
            <w:r w:rsidRPr="00BB349A">
              <w:rPr>
                <w:rFonts w:ascii="Arial" w:hAnsi="Arial" w:cs="Arial"/>
                <w:b/>
                <w:bCs/>
                <w:color w:val="000000"/>
                <w:sz w:val="22"/>
                <w:szCs w:val="22"/>
              </w:rPr>
              <w:tab/>
              <w:t>Comparable Contracts (Pass / Fail)</w:t>
            </w:r>
          </w:p>
          <w:p w14:paraId="237F1064" w14:textId="77777777" w:rsidR="00011135" w:rsidRPr="00011135" w:rsidRDefault="00011135" w:rsidP="00011135">
            <w:pPr>
              <w:rPr>
                <w:sz w:val="27"/>
                <w:szCs w:val="27"/>
              </w:rPr>
            </w:pPr>
          </w:p>
        </w:tc>
      </w:tr>
      <w:tr w:rsidR="00540FE1" w14:paraId="58271986" w14:textId="77777777" w:rsidTr="00EF3A28">
        <w:tc>
          <w:tcPr>
            <w:tcW w:w="846" w:type="dxa"/>
            <w:tcBorders>
              <w:top w:val="single" w:sz="6" w:space="0" w:color="8EAADB"/>
              <w:left w:val="single" w:sz="6" w:space="0" w:color="8EAADB"/>
              <w:bottom w:val="single" w:sz="6" w:space="0" w:color="8EAADB"/>
              <w:right w:val="single" w:sz="6" w:space="0" w:color="8EAADB"/>
            </w:tcBorders>
            <w:shd w:val="clear" w:color="auto" w:fill="D9E2F3"/>
            <w:tcMar>
              <w:top w:w="8" w:type="dxa"/>
              <w:left w:w="108" w:type="dxa"/>
              <w:bottom w:w="8" w:type="dxa"/>
              <w:right w:w="108" w:type="dxa"/>
            </w:tcMar>
            <w:vAlign w:val="center"/>
            <w:hideMark/>
          </w:tcPr>
          <w:p w14:paraId="3148AB29" w14:textId="77777777" w:rsidR="00540FE1" w:rsidRDefault="00540FE1" w:rsidP="00EF3A28">
            <w:pPr>
              <w:jc w:val="center"/>
              <w:rPr>
                <w:color w:val="000000"/>
              </w:rPr>
            </w:pPr>
            <w:r>
              <w:rPr>
                <w:noProof/>
                <w:color w:val="000000"/>
              </w:rPr>
              <w:drawing>
                <wp:inline distT="0" distB="0" distL="0" distR="0" wp14:anchorId="27BDCFDC" wp14:editId="37DC00DE">
                  <wp:extent cx="257175" cy="257175"/>
                  <wp:effectExtent l="0" t="0" r="0" b="0"/>
                  <wp:docPr id="877114019" name="Picture 877114019"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634038" name=""/>
                          <pic:cNvPicPr>
                            <a:picLocks noChangeAspect="1"/>
                          </pic:cNvPicPr>
                        </pic:nvPicPr>
                        <pic:blipFill>
                          <a:blip r:embed="rId8"/>
                          <a:stretch>
                            <a:fillRect/>
                          </a:stretch>
                        </pic:blipFill>
                        <pic:spPr>
                          <a:xfrm>
                            <a:off x="0" y="0"/>
                            <a:ext cx="257175" cy="257175"/>
                          </a:xfrm>
                          <a:prstGeom prst="rect">
                            <a:avLst/>
                          </a:prstGeom>
                        </pic:spPr>
                      </pic:pic>
                    </a:graphicData>
                  </a:graphic>
                </wp:inline>
              </w:drawing>
            </w:r>
          </w:p>
        </w:tc>
        <w:tc>
          <w:tcPr>
            <w:tcW w:w="9229" w:type="dxa"/>
            <w:tcBorders>
              <w:top w:val="single" w:sz="6" w:space="0" w:color="8EAADB"/>
              <w:left w:val="single" w:sz="6" w:space="0" w:color="8EAADB"/>
              <w:bottom w:val="single" w:sz="6" w:space="0" w:color="8EAADB"/>
              <w:right w:val="single" w:sz="6" w:space="0" w:color="8EAADB"/>
            </w:tcBorders>
            <w:shd w:val="clear" w:color="auto" w:fill="D9E2F3"/>
            <w:tcMar>
              <w:top w:w="8" w:type="dxa"/>
              <w:left w:w="108" w:type="dxa"/>
              <w:bottom w:w="8" w:type="dxa"/>
              <w:right w:w="108" w:type="dxa"/>
            </w:tcMar>
            <w:hideMark/>
          </w:tcPr>
          <w:p w14:paraId="4BDB0981" w14:textId="77777777" w:rsidR="00540FE1" w:rsidRPr="00E01FE7" w:rsidRDefault="00540FE1" w:rsidP="00EF3A28">
            <w:pPr>
              <w:numPr>
                <w:ilvl w:val="0"/>
                <w:numId w:val="1"/>
              </w:numPr>
              <w:pBdr>
                <w:left w:val="none" w:sz="0" w:space="7" w:color="auto"/>
              </w:pBdr>
              <w:ind w:left="357" w:hanging="427"/>
              <w:jc w:val="both"/>
              <w:rPr>
                <w:color w:val="1F4E79"/>
                <w:sz w:val="22"/>
                <w:szCs w:val="22"/>
              </w:rPr>
            </w:pPr>
            <w:r w:rsidRPr="00EE5AB8">
              <w:rPr>
                <w:rFonts w:ascii="Arial" w:hAnsi="Arial" w:cs="Arial"/>
                <w:color w:val="1F4E79" w:themeColor="accent5" w:themeShade="80"/>
                <w:sz w:val="22"/>
                <w:szCs w:val="22"/>
              </w:rPr>
              <w:t>The</w:t>
            </w:r>
            <w:r w:rsidRPr="00EE5AB8">
              <w:rPr>
                <w:rFonts w:ascii="Arial" w:hAnsi="Arial" w:cs="Arial"/>
                <w:b/>
                <w:color w:val="1F4E79" w:themeColor="accent5" w:themeShade="80"/>
                <w:sz w:val="22"/>
                <w:szCs w:val="22"/>
              </w:rPr>
              <w:t xml:space="preserve"> </w:t>
            </w:r>
            <w:r w:rsidRPr="00EE5AB8">
              <w:rPr>
                <w:rFonts w:ascii="Arial" w:hAnsi="Arial" w:cs="Arial"/>
                <w:color w:val="1F4E79" w:themeColor="accent5" w:themeShade="80"/>
                <w:sz w:val="22"/>
                <w:szCs w:val="22"/>
              </w:rPr>
              <w:t xml:space="preserve">Tenderer must demonstrate that it has successfully </w:t>
            </w:r>
            <w:r w:rsidRPr="00E01FE7">
              <w:rPr>
                <w:rFonts w:ascii="Arial" w:hAnsi="Arial" w:cs="Arial"/>
                <w:color w:val="1F4E79" w:themeColor="accent5" w:themeShade="80"/>
                <w:sz w:val="22"/>
                <w:szCs w:val="22"/>
              </w:rPr>
              <w:t xml:space="preserve">delivered </w:t>
            </w:r>
            <w:r w:rsidRPr="00EE21D4">
              <w:rPr>
                <w:rFonts w:ascii="Arial" w:hAnsi="Arial" w:cs="Arial"/>
                <w:b/>
                <w:bCs/>
                <w:color w:val="1F4E79" w:themeColor="accent5" w:themeShade="80"/>
                <w:sz w:val="22"/>
                <w:szCs w:val="22"/>
              </w:rPr>
              <w:t>three contracts</w:t>
            </w:r>
            <w:r w:rsidRPr="00E01FE7">
              <w:rPr>
                <w:rFonts w:ascii="Arial" w:hAnsi="Arial" w:cs="Arial"/>
                <w:color w:val="1F4E79" w:themeColor="accent5" w:themeShade="80"/>
                <w:sz w:val="22"/>
                <w:szCs w:val="22"/>
              </w:rPr>
              <w:t xml:space="preserve"> of a similar nature and scale to the Commission for Regulation’s requirements under this tender during the previous three (3) years (from the date of this RFT)</w:t>
            </w:r>
          </w:p>
          <w:p w14:paraId="2D0869E3" w14:textId="77777777" w:rsidR="00540FE1" w:rsidRDefault="00540FE1" w:rsidP="00EF3A28">
            <w:pPr>
              <w:numPr>
                <w:ilvl w:val="0"/>
                <w:numId w:val="1"/>
              </w:numPr>
              <w:pBdr>
                <w:left w:val="none" w:sz="0" w:space="7" w:color="auto"/>
              </w:pBdr>
              <w:ind w:left="357" w:hanging="427"/>
              <w:jc w:val="both"/>
              <w:rPr>
                <w:color w:val="1F4E79"/>
                <w:sz w:val="22"/>
                <w:szCs w:val="22"/>
              </w:rPr>
            </w:pPr>
            <w:r>
              <w:rPr>
                <w:rFonts w:ascii="Arial" w:eastAsia="Arial" w:hAnsi="Arial" w:cs="Arial"/>
                <w:color w:val="1F4E79"/>
                <w:sz w:val="22"/>
                <w:szCs w:val="22"/>
              </w:rPr>
              <w:t>Each of the three comparable contracts provided must be for services similar in nature and scope to the Services required in Appendix 1 of the RFT.</w:t>
            </w:r>
          </w:p>
          <w:p w14:paraId="36D30301" w14:textId="77777777" w:rsidR="00540FE1" w:rsidRDefault="00540FE1" w:rsidP="00EF3A28">
            <w:pPr>
              <w:numPr>
                <w:ilvl w:val="0"/>
                <w:numId w:val="1"/>
              </w:numPr>
              <w:pBdr>
                <w:left w:val="none" w:sz="0" w:space="7" w:color="auto"/>
              </w:pBdr>
              <w:ind w:left="357" w:hanging="427"/>
              <w:jc w:val="both"/>
              <w:rPr>
                <w:color w:val="1F4E79"/>
              </w:rPr>
            </w:pPr>
            <w:r>
              <w:rPr>
                <w:rFonts w:ascii="Arial" w:eastAsia="Arial" w:hAnsi="Arial" w:cs="Arial"/>
                <w:color w:val="1F4E79"/>
                <w:sz w:val="22"/>
                <w:szCs w:val="22"/>
              </w:rPr>
              <w:t xml:space="preserve">In respect of each reference contract provided, Tenderers must provide the contact names and details for a referee who shall be able to verify the information provided. The </w:t>
            </w:r>
            <w:r w:rsidRPr="00EE21D4">
              <w:rPr>
                <w:rFonts w:ascii="Arial" w:eastAsia="Arial" w:hAnsi="Arial" w:cs="Arial"/>
                <w:color w:val="1F4E79"/>
                <w:sz w:val="22"/>
                <w:szCs w:val="22"/>
              </w:rPr>
              <w:t>Contracting Authority may contact any or all referees without prior notice being given to the Tenderer.</w:t>
            </w:r>
          </w:p>
        </w:tc>
      </w:tr>
    </w:tbl>
    <w:p w14:paraId="6F0B138D" w14:textId="77777777" w:rsidR="00540FE1" w:rsidRDefault="00540FE1" w:rsidP="00540FE1">
      <w:pPr>
        <w:spacing w:before="120" w:line="360" w:lineRule="auto"/>
        <w:rPr>
          <w:rFonts w:ascii="Arial" w:eastAsia="Arial" w:hAnsi="Arial" w:cs="Arial"/>
          <w:sz w:val="16"/>
          <w:szCs w:val="16"/>
        </w:rPr>
      </w:pPr>
    </w:p>
    <w:tbl>
      <w:tblPr>
        <w:tblW w:w="10065" w:type="dxa"/>
        <w:tblInd w:w="116" w:type="dxa"/>
        <w:tblCellMar>
          <w:left w:w="0" w:type="dxa"/>
          <w:right w:w="0" w:type="dxa"/>
        </w:tblCellMar>
        <w:tblLook w:val="04A0" w:firstRow="1" w:lastRow="0" w:firstColumn="1" w:lastColumn="0" w:noHBand="0" w:noVBand="1"/>
      </w:tblPr>
      <w:tblGrid>
        <w:gridCol w:w="3166"/>
        <w:gridCol w:w="6899"/>
      </w:tblGrid>
      <w:tr w:rsidR="00540FE1" w14:paraId="0F2B05E8" w14:textId="77777777" w:rsidTr="00EF3A28">
        <w:tc>
          <w:tcPr>
            <w:tcW w:w="10065" w:type="dxa"/>
            <w:gridSpan w:val="2"/>
            <w:tcBorders>
              <w:top w:val="single" w:sz="6" w:space="0" w:color="000000"/>
              <w:left w:val="single" w:sz="6" w:space="0" w:color="000000"/>
              <w:bottom w:val="single" w:sz="6" w:space="0" w:color="000000"/>
              <w:right w:val="single" w:sz="6" w:space="0" w:color="000000"/>
            </w:tcBorders>
            <w:shd w:val="clear" w:color="auto" w:fill="1F4E79"/>
            <w:tcMar>
              <w:top w:w="8" w:type="dxa"/>
              <w:left w:w="108" w:type="dxa"/>
              <w:bottom w:w="8" w:type="dxa"/>
              <w:right w:w="108" w:type="dxa"/>
            </w:tcMar>
            <w:hideMark/>
          </w:tcPr>
          <w:p w14:paraId="16F9FB51" w14:textId="77777777" w:rsidR="00540FE1" w:rsidRDefault="00540FE1" w:rsidP="00EF3A28">
            <w:pPr>
              <w:jc w:val="center"/>
              <w:rPr>
                <w:color w:val="000000"/>
              </w:rPr>
            </w:pPr>
            <w:bookmarkStart w:id="6" w:name="_Hlk174706668"/>
            <w:r>
              <w:rPr>
                <w:rFonts w:ascii="Arial" w:eastAsia="Arial" w:hAnsi="Arial" w:cs="Arial"/>
                <w:b/>
                <w:bCs/>
                <w:color w:val="FFFFFF"/>
              </w:rPr>
              <w:t>PREVIOUS PROJECT/CONTRACT #1</w:t>
            </w:r>
          </w:p>
        </w:tc>
      </w:tr>
      <w:tr w:rsidR="00540FE1" w14:paraId="7005D11C"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008E4098" w14:textId="77777777" w:rsidR="00540FE1" w:rsidRDefault="00540FE1" w:rsidP="00EF3A28">
            <w:pPr>
              <w:spacing w:after="120"/>
              <w:rPr>
                <w:color w:val="000000"/>
                <w:sz w:val="20"/>
                <w:szCs w:val="20"/>
              </w:rPr>
            </w:pPr>
            <w:r>
              <w:rPr>
                <w:rFonts w:ascii="Arial" w:eastAsia="Arial" w:hAnsi="Arial" w:cs="Arial"/>
                <w:b/>
                <w:bCs/>
                <w:color w:val="1F4E79"/>
                <w:sz w:val="20"/>
                <w:szCs w:val="20"/>
              </w:rPr>
              <w:t>Title of Project / Contract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6C50BA3E" w14:textId="77777777" w:rsidR="00540FE1" w:rsidRDefault="00540FE1" w:rsidP="00EF3A28">
            <w:pPr>
              <w:rPr>
                <w:rFonts w:ascii="Arial" w:eastAsia="Arial" w:hAnsi="Arial" w:cs="Arial"/>
                <w:color w:val="000000"/>
                <w:sz w:val="20"/>
                <w:szCs w:val="20"/>
              </w:rPr>
            </w:pPr>
          </w:p>
        </w:tc>
      </w:tr>
      <w:tr w:rsidR="00540FE1" w14:paraId="1733DED7"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2A341CD4" w14:textId="77777777" w:rsidR="00540FE1" w:rsidRDefault="00540FE1" w:rsidP="00EF3A28">
            <w:pPr>
              <w:spacing w:after="120"/>
              <w:rPr>
                <w:color w:val="000000"/>
                <w:sz w:val="20"/>
                <w:szCs w:val="20"/>
              </w:rPr>
            </w:pPr>
            <w:r>
              <w:rPr>
                <w:rFonts w:ascii="Arial" w:eastAsia="Arial" w:hAnsi="Arial" w:cs="Arial"/>
                <w:b/>
                <w:bCs/>
                <w:color w:val="1F4E79"/>
                <w:sz w:val="20"/>
                <w:szCs w:val="20"/>
              </w:rPr>
              <w:t xml:space="preserve">Client Name </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2C42BC05" w14:textId="77777777" w:rsidR="00540FE1" w:rsidRDefault="00540FE1" w:rsidP="00EF3A28">
            <w:pPr>
              <w:rPr>
                <w:rFonts w:ascii="Arial" w:eastAsia="Arial" w:hAnsi="Arial" w:cs="Arial"/>
                <w:color w:val="000000"/>
                <w:sz w:val="20"/>
                <w:szCs w:val="20"/>
              </w:rPr>
            </w:pPr>
          </w:p>
        </w:tc>
      </w:tr>
      <w:tr w:rsidR="00540FE1" w14:paraId="52F3756E"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3BF89B79" w14:textId="77777777" w:rsidR="00540FE1" w:rsidRDefault="00540FE1" w:rsidP="00EF3A28">
            <w:pPr>
              <w:spacing w:after="120"/>
              <w:rPr>
                <w:rFonts w:ascii="Arial" w:eastAsia="Arial" w:hAnsi="Arial" w:cs="Arial"/>
                <w:b/>
                <w:bCs/>
                <w:color w:val="1F4E79"/>
                <w:sz w:val="20"/>
                <w:szCs w:val="20"/>
              </w:rPr>
            </w:pPr>
            <w:r w:rsidRPr="00D709DA">
              <w:rPr>
                <w:rFonts w:ascii="Arial" w:eastAsia="Arial" w:hAnsi="Arial" w:cs="Arial"/>
                <w:b/>
                <w:bCs/>
                <w:color w:val="1F4E79"/>
                <w:sz w:val="20"/>
                <w:szCs w:val="20"/>
              </w:rPr>
              <w:t>Public or Private Sector?</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4B7141BB" w14:textId="77777777" w:rsidR="00540FE1" w:rsidRDefault="00540FE1" w:rsidP="00EF3A28">
            <w:pPr>
              <w:rPr>
                <w:rFonts w:ascii="Arial" w:eastAsia="Arial" w:hAnsi="Arial" w:cs="Arial"/>
                <w:color w:val="000000"/>
                <w:sz w:val="20"/>
                <w:szCs w:val="20"/>
              </w:rPr>
            </w:pPr>
          </w:p>
        </w:tc>
      </w:tr>
      <w:tr w:rsidR="00540FE1" w14:paraId="78E5290C" w14:textId="77777777" w:rsidTr="00EF3A28">
        <w:tc>
          <w:tcPr>
            <w:tcW w:w="10065" w:type="dxa"/>
            <w:gridSpan w:val="2"/>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60ECD646" w14:textId="77777777" w:rsidR="00540FE1" w:rsidRDefault="00540FE1" w:rsidP="00EF3A28">
            <w:pPr>
              <w:rPr>
                <w:rFonts w:ascii="Arial" w:eastAsia="Arial" w:hAnsi="Arial" w:cs="Arial"/>
                <w:color w:val="000000"/>
                <w:sz w:val="20"/>
                <w:szCs w:val="20"/>
              </w:rPr>
            </w:pPr>
            <w:r>
              <w:rPr>
                <w:rFonts w:ascii="Arial" w:eastAsia="Arial" w:hAnsi="Arial" w:cs="Arial"/>
                <w:b/>
                <w:bCs/>
                <w:color w:val="1F4E79"/>
                <w:sz w:val="20"/>
                <w:szCs w:val="20"/>
              </w:rPr>
              <w:t>Client Contact Details</w:t>
            </w:r>
          </w:p>
        </w:tc>
      </w:tr>
      <w:tr w:rsidR="00540FE1" w14:paraId="55DC0338"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0A64A79A" w14:textId="77777777" w:rsidR="00540FE1" w:rsidRDefault="00540FE1" w:rsidP="00EF3A28">
            <w:pPr>
              <w:spacing w:after="120"/>
              <w:rPr>
                <w:color w:val="000000"/>
                <w:sz w:val="20"/>
                <w:szCs w:val="20"/>
              </w:rPr>
            </w:pPr>
            <w:r>
              <w:rPr>
                <w:rFonts w:ascii="Arial" w:eastAsia="Arial" w:hAnsi="Arial" w:cs="Arial"/>
                <w:b/>
                <w:bCs/>
                <w:color w:val="1F4E79"/>
                <w:sz w:val="20"/>
                <w:szCs w:val="20"/>
              </w:rPr>
              <w:t>Contact Name</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527E6455" w14:textId="77777777" w:rsidR="00540FE1" w:rsidRDefault="00540FE1" w:rsidP="00EF3A28">
            <w:pPr>
              <w:rPr>
                <w:rFonts w:ascii="Arial" w:eastAsia="Arial" w:hAnsi="Arial" w:cs="Arial"/>
                <w:color w:val="000000"/>
                <w:sz w:val="20"/>
                <w:szCs w:val="20"/>
              </w:rPr>
            </w:pPr>
          </w:p>
        </w:tc>
      </w:tr>
      <w:tr w:rsidR="00540FE1" w14:paraId="1EFB0380"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74745C39" w14:textId="77777777" w:rsidR="00540FE1" w:rsidRDefault="00540FE1" w:rsidP="00EF3A28">
            <w:pPr>
              <w:spacing w:after="120"/>
              <w:rPr>
                <w:rFonts w:ascii="Arial" w:eastAsia="Arial" w:hAnsi="Arial" w:cs="Arial"/>
                <w:b/>
                <w:bCs/>
                <w:color w:val="1F4E79"/>
                <w:sz w:val="20"/>
                <w:szCs w:val="20"/>
              </w:rPr>
            </w:pPr>
            <w:r w:rsidRPr="000C74DF">
              <w:rPr>
                <w:rFonts w:ascii="Arial" w:eastAsia="Arial" w:hAnsi="Arial" w:cs="Arial"/>
                <w:b/>
                <w:bCs/>
                <w:color w:val="1F4E79"/>
                <w:sz w:val="20"/>
                <w:szCs w:val="20"/>
              </w:rPr>
              <w:t>Contact</w:t>
            </w:r>
            <w:r>
              <w:rPr>
                <w:rFonts w:ascii="Arial" w:eastAsia="Arial" w:hAnsi="Arial" w:cs="Arial"/>
                <w:b/>
                <w:bCs/>
                <w:color w:val="1F4E79"/>
                <w:sz w:val="20"/>
                <w:szCs w:val="20"/>
              </w:rPr>
              <w:t xml:space="preserve"> Email</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2F02F197" w14:textId="77777777" w:rsidR="00540FE1" w:rsidRDefault="00540FE1" w:rsidP="00EF3A28">
            <w:pPr>
              <w:rPr>
                <w:rFonts w:ascii="Arial" w:eastAsia="Arial" w:hAnsi="Arial" w:cs="Arial"/>
                <w:color w:val="000000"/>
                <w:sz w:val="20"/>
                <w:szCs w:val="20"/>
              </w:rPr>
            </w:pPr>
          </w:p>
        </w:tc>
      </w:tr>
      <w:tr w:rsidR="00540FE1" w14:paraId="061BE6BA"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1EC21095" w14:textId="77777777" w:rsidR="00540FE1" w:rsidRPr="000C74DF" w:rsidRDefault="00540FE1" w:rsidP="00EF3A28">
            <w:pPr>
              <w:spacing w:after="120"/>
              <w:rPr>
                <w:rFonts w:ascii="Arial" w:eastAsia="Arial" w:hAnsi="Arial" w:cs="Arial"/>
                <w:b/>
                <w:bCs/>
                <w:color w:val="1F4E79"/>
                <w:sz w:val="20"/>
                <w:szCs w:val="20"/>
              </w:rPr>
            </w:pPr>
            <w:r w:rsidRPr="005A6166">
              <w:rPr>
                <w:rFonts w:ascii="Arial" w:eastAsia="Arial" w:hAnsi="Arial" w:cs="Arial"/>
                <w:b/>
                <w:bCs/>
                <w:color w:val="1F4E79"/>
                <w:sz w:val="20"/>
                <w:szCs w:val="20"/>
              </w:rPr>
              <w:t xml:space="preserve">Contact </w:t>
            </w:r>
            <w:r>
              <w:rPr>
                <w:rFonts w:ascii="Arial" w:eastAsia="Arial" w:hAnsi="Arial" w:cs="Arial"/>
                <w:b/>
                <w:bCs/>
                <w:color w:val="1F4E79"/>
                <w:sz w:val="20"/>
                <w:szCs w:val="20"/>
              </w:rPr>
              <w:t>Telephone</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1602D7C2" w14:textId="77777777" w:rsidR="00540FE1" w:rsidRDefault="00540FE1" w:rsidP="00EF3A28">
            <w:pPr>
              <w:rPr>
                <w:rFonts w:ascii="Arial" w:eastAsia="Arial" w:hAnsi="Arial" w:cs="Arial"/>
                <w:color w:val="000000"/>
                <w:sz w:val="20"/>
                <w:szCs w:val="20"/>
              </w:rPr>
            </w:pPr>
          </w:p>
        </w:tc>
      </w:tr>
      <w:tr w:rsidR="00540FE1" w14:paraId="7C062A08" w14:textId="77777777" w:rsidTr="00EF3A28">
        <w:tc>
          <w:tcPr>
            <w:tcW w:w="10065" w:type="dxa"/>
            <w:gridSpan w:val="2"/>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776F185A" w14:textId="77777777" w:rsidR="00540FE1" w:rsidRDefault="00540FE1" w:rsidP="00EF3A28">
            <w:pPr>
              <w:rPr>
                <w:rFonts w:ascii="Arial" w:eastAsia="Arial" w:hAnsi="Arial" w:cs="Arial"/>
                <w:color w:val="000000"/>
                <w:sz w:val="20"/>
                <w:szCs w:val="20"/>
              </w:rPr>
            </w:pPr>
            <w:r>
              <w:rPr>
                <w:rFonts w:ascii="Arial" w:eastAsia="Arial" w:hAnsi="Arial" w:cs="Arial"/>
                <w:b/>
                <w:bCs/>
                <w:color w:val="1F4E79"/>
                <w:sz w:val="20"/>
                <w:szCs w:val="20"/>
              </w:rPr>
              <w:t>Contract Details</w:t>
            </w:r>
          </w:p>
        </w:tc>
      </w:tr>
      <w:tr w:rsidR="00540FE1" w14:paraId="7B883A57"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13876022" w14:textId="77777777" w:rsidR="00540FE1" w:rsidRDefault="00540FE1" w:rsidP="00EF3A28">
            <w:pPr>
              <w:spacing w:after="120"/>
              <w:rPr>
                <w:color w:val="000000"/>
                <w:sz w:val="20"/>
                <w:szCs w:val="20"/>
              </w:rPr>
            </w:pPr>
            <w:r>
              <w:rPr>
                <w:rFonts w:ascii="Arial" w:eastAsia="Arial" w:hAnsi="Arial" w:cs="Arial"/>
                <w:b/>
                <w:bCs/>
                <w:color w:val="1F4E79"/>
                <w:sz w:val="20"/>
                <w:szCs w:val="20"/>
              </w:rPr>
              <w:t>Annual Contract Value excluding Vat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4B7FA921" w14:textId="77777777" w:rsidR="00540FE1" w:rsidRDefault="00540FE1" w:rsidP="00EF3A28">
            <w:pPr>
              <w:rPr>
                <w:rFonts w:ascii="Arial" w:eastAsia="Arial" w:hAnsi="Arial" w:cs="Arial"/>
                <w:color w:val="000000"/>
                <w:sz w:val="20"/>
                <w:szCs w:val="20"/>
              </w:rPr>
            </w:pPr>
          </w:p>
        </w:tc>
      </w:tr>
      <w:tr w:rsidR="00540FE1" w14:paraId="7796795C"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34331644" w14:textId="77777777" w:rsidR="00540FE1" w:rsidRDefault="00540FE1" w:rsidP="00EF3A28">
            <w:pPr>
              <w:spacing w:after="120"/>
              <w:rPr>
                <w:color w:val="000000"/>
                <w:sz w:val="20"/>
                <w:szCs w:val="20"/>
              </w:rPr>
            </w:pPr>
            <w:r>
              <w:rPr>
                <w:rFonts w:ascii="Arial" w:eastAsia="Arial" w:hAnsi="Arial" w:cs="Arial"/>
                <w:b/>
                <w:bCs/>
                <w:color w:val="1F4E79"/>
                <w:sz w:val="20"/>
                <w:szCs w:val="20"/>
              </w:rPr>
              <w:t>Contract Duration (Start/Finish)</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26E9EF85" w14:textId="77777777" w:rsidR="00540FE1" w:rsidRDefault="00540FE1" w:rsidP="00EF3A28">
            <w:pPr>
              <w:rPr>
                <w:rFonts w:ascii="Arial" w:eastAsia="Arial" w:hAnsi="Arial" w:cs="Arial"/>
                <w:color w:val="000000"/>
                <w:sz w:val="20"/>
                <w:szCs w:val="20"/>
              </w:rPr>
            </w:pPr>
          </w:p>
        </w:tc>
      </w:tr>
      <w:tr w:rsidR="00540FE1" w14:paraId="47DF17CE"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62BAB987" w14:textId="77777777" w:rsidR="00540FE1" w:rsidRDefault="00540FE1" w:rsidP="00EF3A28">
            <w:pPr>
              <w:spacing w:after="120"/>
              <w:rPr>
                <w:rFonts w:ascii="Arial" w:eastAsia="Arial" w:hAnsi="Arial" w:cs="Arial"/>
                <w:b/>
                <w:bCs/>
                <w:color w:val="1F4E79"/>
                <w:sz w:val="20"/>
                <w:szCs w:val="20"/>
              </w:rPr>
            </w:pPr>
            <w:r>
              <w:rPr>
                <w:rFonts w:ascii="Arial" w:eastAsia="Arial" w:hAnsi="Arial" w:cs="Arial"/>
                <w:b/>
                <w:bCs/>
                <w:color w:val="1F4E79"/>
                <w:sz w:val="20"/>
                <w:szCs w:val="20"/>
              </w:rPr>
              <w:t>Services Provided</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306C5AAB" w14:textId="77777777" w:rsidR="00540FE1" w:rsidRDefault="00540FE1" w:rsidP="00EF3A28">
            <w:pPr>
              <w:rPr>
                <w:rFonts w:ascii="Arial" w:eastAsia="Arial" w:hAnsi="Arial" w:cs="Arial"/>
                <w:color w:val="000000"/>
                <w:sz w:val="20"/>
                <w:szCs w:val="20"/>
              </w:rPr>
            </w:pPr>
          </w:p>
        </w:tc>
      </w:tr>
      <w:tr w:rsidR="00540FE1" w14:paraId="647300DC"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54A110D4" w14:textId="77777777" w:rsidR="00540FE1" w:rsidRDefault="00540FE1" w:rsidP="00EF3A28">
            <w:pPr>
              <w:spacing w:after="120"/>
              <w:rPr>
                <w:color w:val="000000"/>
                <w:sz w:val="20"/>
                <w:szCs w:val="20"/>
              </w:rPr>
            </w:pPr>
            <w:r w:rsidRPr="00F91047">
              <w:rPr>
                <w:rFonts w:ascii="Arial" w:eastAsia="Arial" w:hAnsi="Arial" w:cs="Arial"/>
                <w:b/>
                <w:bCs/>
                <w:color w:val="1F4E79"/>
                <w:sz w:val="20"/>
                <w:szCs w:val="20"/>
              </w:rPr>
              <w:t xml:space="preserve">How the nature and scale of project corresponds to </w:t>
            </w:r>
            <w:r>
              <w:rPr>
                <w:rFonts w:ascii="Arial" w:eastAsia="Arial" w:hAnsi="Arial" w:cs="Arial"/>
                <w:b/>
                <w:bCs/>
                <w:color w:val="1F4E79"/>
                <w:sz w:val="20"/>
                <w:szCs w:val="20"/>
              </w:rPr>
              <w:t>the CRU’s</w:t>
            </w:r>
            <w:r w:rsidRPr="00F91047">
              <w:rPr>
                <w:rFonts w:ascii="Arial" w:eastAsia="Arial" w:hAnsi="Arial" w:cs="Arial"/>
                <w:b/>
                <w:bCs/>
                <w:color w:val="1F4E79"/>
                <w:sz w:val="20"/>
                <w:szCs w:val="20"/>
              </w:rPr>
              <w:t xml:space="preserve"> requirements for this contract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420F6A6F" w14:textId="77777777" w:rsidR="00540FE1" w:rsidRDefault="00540FE1" w:rsidP="00EF3A28">
            <w:pPr>
              <w:rPr>
                <w:rFonts w:ascii="Arial" w:eastAsia="Arial" w:hAnsi="Arial" w:cs="Arial"/>
                <w:color w:val="000000"/>
                <w:sz w:val="20"/>
                <w:szCs w:val="20"/>
              </w:rPr>
            </w:pPr>
          </w:p>
        </w:tc>
      </w:tr>
      <w:bookmarkEnd w:id="6"/>
    </w:tbl>
    <w:p w14:paraId="2AF4DE47" w14:textId="77777777" w:rsidR="00540FE1" w:rsidRDefault="00540FE1" w:rsidP="00540FE1">
      <w:pPr>
        <w:spacing w:before="120" w:after="120" w:line="360" w:lineRule="auto"/>
        <w:rPr>
          <w:rFonts w:ascii="Arial" w:eastAsia="Arial" w:hAnsi="Arial" w:cs="Arial"/>
          <w:sz w:val="16"/>
          <w:szCs w:val="16"/>
        </w:rPr>
      </w:pPr>
    </w:p>
    <w:p w14:paraId="0F0001EB" w14:textId="77777777" w:rsidR="00540FE1" w:rsidRDefault="00540FE1" w:rsidP="00540FE1">
      <w:pPr>
        <w:rPr>
          <w:rFonts w:ascii="Arial" w:eastAsia="Arial" w:hAnsi="Arial" w:cs="Arial"/>
          <w:sz w:val="16"/>
          <w:szCs w:val="16"/>
        </w:rPr>
      </w:pPr>
      <w:r>
        <w:rPr>
          <w:rFonts w:ascii="Arial" w:eastAsia="Arial" w:hAnsi="Arial" w:cs="Arial"/>
          <w:sz w:val="16"/>
          <w:szCs w:val="16"/>
        </w:rPr>
        <w:br w:type="page"/>
      </w:r>
    </w:p>
    <w:tbl>
      <w:tblPr>
        <w:tblW w:w="10065" w:type="dxa"/>
        <w:tblInd w:w="116" w:type="dxa"/>
        <w:tblCellMar>
          <w:left w:w="0" w:type="dxa"/>
          <w:right w:w="0" w:type="dxa"/>
        </w:tblCellMar>
        <w:tblLook w:val="04A0" w:firstRow="1" w:lastRow="0" w:firstColumn="1" w:lastColumn="0" w:noHBand="0" w:noVBand="1"/>
      </w:tblPr>
      <w:tblGrid>
        <w:gridCol w:w="3166"/>
        <w:gridCol w:w="6899"/>
      </w:tblGrid>
      <w:tr w:rsidR="00540FE1" w14:paraId="1F56FE46" w14:textId="77777777" w:rsidTr="00EF3A28">
        <w:tc>
          <w:tcPr>
            <w:tcW w:w="10065" w:type="dxa"/>
            <w:gridSpan w:val="2"/>
            <w:tcBorders>
              <w:top w:val="single" w:sz="6" w:space="0" w:color="000000"/>
              <w:left w:val="single" w:sz="6" w:space="0" w:color="000000"/>
              <w:bottom w:val="single" w:sz="6" w:space="0" w:color="000000"/>
              <w:right w:val="single" w:sz="6" w:space="0" w:color="000000"/>
            </w:tcBorders>
            <w:shd w:val="clear" w:color="auto" w:fill="1F4E79"/>
            <w:tcMar>
              <w:top w:w="8" w:type="dxa"/>
              <w:left w:w="108" w:type="dxa"/>
              <w:bottom w:w="8" w:type="dxa"/>
              <w:right w:w="108" w:type="dxa"/>
            </w:tcMar>
            <w:hideMark/>
          </w:tcPr>
          <w:p w14:paraId="0E5649B9" w14:textId="77777777" w:rsidR="00540FE1" w:rsidRDefault="00540FE1" w:rsidP="00EF3A28">
            <w:pPr>
              <w:jc w:val="center"/>
              <w:rPr>
                <w:color w:val="000000"/>
              </w:rPr>
            </w:pPr>
            <w:r>
              <w:rPr>
                <w:rFonts w:ascii="Arial" w:eastAsia="Arial" w:hAnsi="Arial" w:cs="Arial"/>
                <w:b/>
                <w:bCs/>
                <w:color w:val="FFFFFF"/>
              </w:rPr>
              <w:lastRenderedPageBreak/>
              <w:t>PREVIOUS PROJECT/CONTRACT #2</w:t>
            </w:r>
          </w:p>
        </w:tc>
      </w:tr>
      <w:tr w:rsidR="00540FE1" w14:paraId="71024E15"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67658284" w14:textId="77777777" w:rsidR="00540FE1" w:rsidRDefault="00540FE1" w:rsidP="00EF3A28">
            <w:pPr>
              <w:spacing w:after="120"/>
              <w:rPr>
                <w:color w:val="000000"/>
                <w:sz w:val="20"/>
                <w:szCs w:val="20"/>
              </w:rPr>
            </w:pPr>
            <w:r>
              <w:rPr>
                <w:rFonts w:ascii="Arial" w:eastAsia="Arial" w:hAnsi="Arial" w:cs="Arial"/>
                <w:b/>
                <w:bCs/>
                <w:color w:val="1F4E79"/>
                <w:sz w:val="20"/>
                <w:szCs w:val="20"/>
              </w:rPr>
              <w:t>Title of Project / Contract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3C4CFFE8" w14:textId="77777777" w:rsidR="00540FE1" w:rsidRDefault="00540FE1" w:rsidP="00EF3A28">
            <w:pPr>
              <w:rPr>
                <w:rFonts w:ascii="Arial" w:eastAsia="Arial" w:hAnsi="Arial" w:cs="Arial"/>
                <w:color w:val="000000"/>
                <w:sz w:val="20"/>
                <w:szCs w:val="20"/>
              </w:rPr>
            </w:pPr>
          </w:p>
        </w:tc>
      </w:tr>
      <w:tr w:rsidR="00540FE1" w14:paraId="293ACC28"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007A5D90" w14:textId="77777777" w:rsidR="00540FE1" w:rsidRDefault="00540FE1" w:rsidP="00EF3A28">
            <w:pPr>
              <w:spacing w:after="120"/>
              <w:rPr>
                <w:color w:val="000000"/>
                <w:sz w:val="20"/>
                <w:szCs w:val="20"/>
              </w:rPr>
            </w:pPr>
            <w:r>
              <w:rPr>
                <w:rFonts w:ascii="Arial" w:eastAsia="Arial" w:hAnsi="Arial" w:cs="Arial"/>
                <w:b/>
                <w:bCs/>
                <w:color w:val="1F4E79"/>
                <w:sz w:val="20"/>
                <w:szCs w:val="20"/>
              </w:rPr>
              <w:t xml:space="preserve">Client Name </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7164205F" w14:textId="77777777" w:rsidR="00540FE1" w:rsidRDefault="00540FE1" w:rsidP="00EF3A28">
            <w:pPr>
              <w:rPr>
                <w:rFonts w:ascii="Arial" w:eastAsia="Arial" w:hAnsi="Arial" w:cs="Arial"/>
                <w:color w:val="000000"/>
                <w:sz w:val="20"/>
                <w:szCs w:val="20"/>
              </w:rPr>
            </w:pPr>
          </w:p>
        </w:tc>
      </w:tr>
      <w:tr w:rsidR="00540FE1" w14:paraId="1D11F987"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4FB6F246" w14:textId="77777777" w:rsidR="00540FE1" w:rsidRDefault="00540FE1" w:rsidP="00EF3A28">
            <w:pPr>
              <w:spacing w:after="120"/>
              <w:rPr>
                <w:rFonts w:ascii="Arial" w:eastAsia="Arial" w:hAnsi="Arial" w:cs="Arial"/>
                <w:b/>
                <w:bCs/>
                <w:color w:val="1F4E79"/>
                <w:sz w:val="20"/>
                <w:szCs w:val="20"/>
              </w:rPr>
            </w:pPr>
            <w:r w:rsidRPr="00D709DA">
              <w:rPr>
                <w:rFonts w:ascii="Arial" w:eastAsia="Arial" w:hAnsi="Arial" w:cs="Arial"/>
                <w:b/>
                <w:bCs/>
                <w:color w:val="1F4E79"/>
                <w:sz w:val="20"/>
                <w:szCs w:val="20"/>
              </w:rPr>
              <w:t>Public or Private Sector?</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387935CE" w14:textId="77777777" w:rsidR="00540FE1" w:rsidRDefault="00540FE1" w:rsidP="00EF3A28">
            <w:pPr>
              <w:rPr>
                <w:rFonts w:ascii="Arial" w:eastAsia="Arial" w:hAnsi="Arial" w:cs="Arial"/>
                <w:color w:val="000000"/>
                <w:sz w:val="20"/>
                <w:szCs w:val="20"/>
              </w:rPr>
            </w:pPr>
          </w:p>
        </w:tc>
      </w:tr>
      <w:tr w:rsidR="00540FE1" w14:paraId="3ACC7AED" w14:textId="77777777" w:rsidTr="00EF3A28">
        <w:tc>
          <w:tcPr>
            <w:tcW w:w="10065" w:type="dxa"/>
            <w:gridSpan w:val="2"/>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559E73C7" w14:textId="77777777" w:rsidR="00540FE1" w:rsidRDefault="00540FE1" w:rsidP="00EF3A28">
            <w:pPr>
              <w:rPr>
                <w:rFonts w:ascii="Arial" w:eastAsia="Arial" w:hAnsi="Arial" w:cs="Arial"/>
                <w:color w:val="000000"/>
                <w:sz w:val="20"/>
                <w:szCs w:val="20"/>
              </w:rPr>
            </w:pPr>
            <w:r>
              <w:rPr>
                <w:rFonts w:ascii="Arial" w:eastAsia="Arial" w:hAnsi="Arial" w:cs="Arial"/>
                <w:b/>
                <w:bCs/>
                <w:color w:val="1F4E79"/>
                <w:sz w:val="20"/>
                <w:szCs w:val="20"/>
              </w:rPr>
              <w:t>Client Contact Details</w:t>
            </w:r>
          </w:p>
        </w:tc>
      </w:tr>
      <w:tr w:rsidR="00540FE1" w14:paraId="0A24A05B"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5194A393" w14:textId="77777777" w:rsidR="00540FE1" w:rsidRDefault="00540FE1" w:rsidP="00EF3A28">
            <w:pPr>
              <w:spacing w:after="120"/>
              <w:rPr>
                <w:color w:val="000000"/>
                <w:sz w:val="20"/>
                <w:szCs w:val="20"/>
              </w:rPr>
            </w:pPr>
            <w:r>
              <w:rPr>
                <w:rFonts w:ascii="Arial" w:eastAsia="Arial" w:hAnsi="Arial" w:cs="Arial"/>
                <w:b/>
                <w:bCs/>
                <w:color w:val="1F4E79"/>
                <w:sz w:val="20"/>
                <w:szCs w:val="20"/>
              </w:rPr>
              <w:t>Contact Name</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4E541133" w14:textId="77777777" w:rsidR="00540FE1" w:rsidRDefault="00540FE1" w:rsidP="00EF3A28">
            <w:pPr>
              <w:rPr>
                <w:rFonts w:ascii="Arial" w:eastAsia="Arial" w:hAnsi="Arial" w:cs="Arial"/>
                <w:color w:val="000000"/>
                <w:sz w:val="20"/>
                <w:szCs w:val="20"/>
              </w:rPr>
            </w:pPr>
          </w:p>
        </w:tc>
      </w:tr>
      <w:tr w:rsidR="00540FE1" w14:paraId="706DF6A0"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3A2879D5" w14:textId="77777777" w:rsidR="00540FE1" w:rsidRDefault="00540FE1" w:rsidP="00EF3A28">
            <w:pPr>
              <w:spacing w:after="120"/>
              <w:rPr>
                <w:rFonts w:ascii="Arial" w:eastAsia="Arial" w:hAnsi="Arial" w:cs="Arial"/>
                <w:b/>
                <w:bCs/>
                <w:color w:val="1F4E79"/>
                <w:sz w:val="20"/>
                <w:szCs w:val="20"/>
              </w:rPr>
            </w:pPr>
            <w:r w:rsidRPr="000C74DF">
              <w:rPr>
                <w:rFonts w:ascii="Arial" w:eastAsia="Arial" w:hAnsi="Arial" w:cs="Arial"/>
                <w:b/>
                <w:bCs/>
                <w:color w:val="1F4E79"/>
                <w:sz w:val="20"/>
                <w:szCs w:val="20"/>
              </w:rPr>
              <w:t>Contact</w:t>
            </w:r>
            <w:r>
              <w:rPr>
                <w:rFonts w:ascii="Arial" w:eastAsia="Arial" w:hAnsi="Arial" w:cs="Arial"/>
                <w:b/>
                <w:bCs/>
                <w:color w:val="1F4E79"/>
                <w:sz w:val="20"/>
                <w:szCs w:val="20"/>
              </w:rPr>
              <w:t xml:space="preserve"> Email</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3DD6B1C0" w14:textId="77777777" w:rsidR="00540FE1" w:rsidRDefault="00540FE1" w:rsidP="00EF3A28">
            <w:pPr>
              <w:rPr>
                <w:rFonts w:ascii="Arial" w:eastAsia="Arial" w:hAnsi="Arial" w:cs="Arial"/>
                <w:color w:val="000000"/>
                <w:sz w:val="20"/>
                <w:szCs w:val="20"/>
              </w:rPr>
            </w:pPr>
          </w:p>
        </w:tc>
      </w:tr>
      <w:tr w:rsidR="00540FE1" w14:paraId="378FCDB9"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459B5D33" w14:textId="77777777" w:rsidR="00540FE1" w:rsidRPr="000C74DF" w:rsidRDefault="00540FE1" w:rsidP="00EF3A28">
            <w:pPr>
              <w:spacing w:after="120"/>
              <w:rPr>
                <w:rFonts w:ascii="Arial" w:eastAsia="Arial" w:hAnsi="Arial" w:cs="Arial"/>
                <w:b/>
                <w:bCs/>
                <w:color w:val="1F4E79"/>
                <w:sz w:val="20"/>
                <w:szCs w:val="20"/>
              </w:rPr>
            </w:pPr>
            <w:r w:rsidRPr="005A6166">
              <w:rPr>
                <w:rFonts w:ascii="Arial" w:eastAsia="Arial" w:hAnsi="Arial" w:cs="Arial"/>
                <w:b/>
                <w:bCs/>
                <w:color w:val="1F4E79"/>
                <w:sz w:val="20"/>
                <w:szCs w:val="20"/>
              </w:rPr>
              <w:t xml:space="preserve">Contact </w:t>
            </w:r>
            <w:r>
              <w:rPr>
                <w:rFonts w:ascii="Arial" w:eastAsia="Arial" w:hAnsi="Arial" w:cs="Arial"/>
                <w:b/>
                <w:bCs/>
                <w:color w:val="1F4E79"/>
                <w:sz w:val="20"/>
                <w:szCs w:val="20"/>
              </w:rPr>
              <w:t>Telephone</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745337C7" w14:textId="77777777" w:rsidR="00540FE1" w:rsidRDefault="00540FE1" w:rsidP="00EF3A28">
            <w:pPr>
              <w:rPr>
                <w:rFonts w:ascii="Arial" w:eastAsia="Arial" w:hAnsi="Arial" w:cs="Arial"/>
                <w:color w:val="000000"/>
                <w:sz w:val="20"/>
                <w:szCs w:val="20"/>
              </w:rPr>
            </w:pPr>
          </w:p>
        </w:tc>
      </w:tr>
      <w:tr w:rsidR="00540FE1" w14:paraId="380DA601" w14:textId="77777777" w:rsidTr="00EF3A28">
        <w:tc>
          <w:tcPr>
            <w:tcW w:w="10065" w:type="dxa"/>
            <w:gridSpan w:val="2"/>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22D3F293" w14:textId="77777777" w:rsidR="00540FE1" w:rsidRDefault="00540FE1" w:rsidP="00EF3A28">
            <w:pPr>
              <w:rPr>
                <w:rFonts w:ascii="Arial" w:eastAsia="Arial" w:hAnsi="Arial" w:cs="Arial"/>
                <w:color w:val="000000"/>
                <w:sz w:val="20"/>
                <w:szCs w:val="20"/>
              </w:rPr>
            </w:pPr>
            <w:r>
              <w:rPr>
                <w:rFonts w:ascii="Arial" w:eastAsia="Arial" w:hAnsi="Arial" w:cs="Arial"/>
                <w:b/>
                <w:bCs/>
                <w:color w:val="1F4E79"/>
                <w:sz w:val="20"/>
                <w:szCs w:val="20"/>
              </w:rPr>
              <w:t>Contract Details</w:t>
            </w:r>
          </w:p>
        </w:tc>
      </w:tr>
      <w:tr w:rsidR="00540FE1" w14:paraId="3A2CEF09"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7EA63B77" w14:textId="77777777" w:rsidR="00540FE1" w:rsidRDefault="00540FE1" w:rsidP="00EF3A28">
            <w:pPr>
              <w:spacing w:after="120"/>
              <w:rPr>
                <w:color w:val="000000"/>
                <w:sz w:val="20"/>
                <w:szCs w:val="20"/>
              </w:rPr>
            </w:pPr>
            <w:r>
              <w:rPr>
                <w:rFonts w:ascii="Arial" w:eastAsia="Arial" w:hAnsi="Arial" w:cs="Arial"/>
                <w:b/>
                <w:bCs/>
                <w:color w:val="1F4E79"/>
                <w:sz w:val="20"/>
                <w:szCs w:val="20"/>
              </w:rPr>
              <w:t>Annual Contract Value excluding Vat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4A4452E5" w14:textId="77777777" w:rsidR="00540FE1" w:rsidRDefault="00540FE1" w:rsidP="00EF3A28">
            <w:pPr>
              <w:rPr>
                <w:rFonts w:ascii="Arial" w:eastAsia="Arial" w:hAnsi="Arial" w:cs="Arial"/>
                <w:color w:val="000000"/>
                <w:sz w:val="20"/>
                <w:szCs w:val="20"/>
              </w:rPr>
            </w:pPr>
          </w:p>
        </w:tc>
      </w:tr>
      <w:tr w:rsidR="00540FE1" w14:paraId="663B3488"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68DB0FEC" w14:textId="77777777" w:rsidR="00540FE1" w:rsidRDefault="00540FE1" w:rsidP="00EF3A28">
            <w:pPr>
              <w:spacing w:after="120"/>
              <w:rPr>
                <w:color w:val="000000"/>
                <w:sz w:val="20"/>
                <w:szCs w:val="20"/>
              </w:rPr>
            </w:pPr>
            <w:r>
              <w:rPr>
                <w:rFonts w:ascii="Arial" w:eastAsia="Arial" w:hAnsi="Arial" w:cs="Arial"/>
                <w:b/>
                <w:bCs/>
                <w:color w:val="1F4E79"/>
                <w:sz w:val="20"/>
                <w:szCs w:val="20"/>
              </w:rPr>
              <w:t>Contract Duration (Start/Finish)</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36FEC0E7" w14:textId="77777777" w:rsidR="00540FE1" w:rsidRDefault="00540FE1" w:rsidP="00EF3A28">
            <w:pPr>
              <w:rPr>
                <w:rFonts w:ascii="Arial" w:eastAsia="Arial" w:hAnsi="Arial" w:cs="Arial"/>
                <w:color w:val="000000"/>
                <w:sz w:val="20"/>
                <w:szCs w:val="20"/>
              </w:rPr>
            </w:pPr>
          </w:p>
        </w:tc>
      </w:tr>
      <w:tr w:rsidR="00540FE1" w14:paraId="17F969AC"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085B44B7" w14:textId="77777777" w:rsidR="00540FE1" w:rsidRDefault="00540FE1" w:rsidP="00EF3A28">
            <w:pPr>
              <w:spacing w:after="120"/>
              <w:rPr>
                <w:rFonts w:ascii="Arial" w:eastAsia="Arial" w:hAnsi="Arial" w:cs="Arial"/>
                <w:b/>
                <w:bCs/>
                <w:color w:val="1F4E79"/>
                <w:sz w:val="20"/>
                <w:szCs w:val="20"/>
              </w:rPr>
            </w:pPr>
            <w:r>
              <w:rPr>
                <w:rFonts w:ascii="Arial" w:eastAsia="Arial" w:hAnsi="Arial" w:cs="Arial"/>
                <w:b/>
                <w:bCs/>
                <w:color w:val="1F4E79"/>
                <w:sz w:val="20"/>
                <w:szCs w:val="20"/>
              </w:rPr>
              <w:t>Services Provided</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3067C4E6" w14:textId="77777777" w:rsidR="00540FE1" w:rsidRDefault="00540FE1" w:rsidP="00EF3A28">
            <w:pPr>
              <w:rPr>
                <w:rFonts w:ascii="Arial" w:eastAsia="Arial" w:hAnsi="Arial" w:cs="Arial"/>
                <w:color w:val="000000"/>
                <w:sz w:val="20"/>
                <w:szCs w:val="20"/>
              </w:rPr>
            </w:pPr>
          </w:p>
        </w:tc>
      </w:tr>
      <w:tr w:rsidR="00540FE1" w14:paraId="2836D38D"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5657B536" w14:textId="77777777" w:rsidR="00540FE1" w:rsidRDefault="00540FE1" w:rsidP="00EF3A28">
            <w:pPr>
              <w:spacing w:after="120"/>
              <w:rPr>
                <w:color w:val="000000"/>
                <w:sz w:val="20"/>
                <w:szCs w:val="20"/>
              </w:rPr>
            </w:pPr>
            <w:r w:rsidRPr="00F91047">
              <w:rPr>
                <w:rFonts w:ascii="Arial" w:eastAsia="Arial" w:hAnsi="Arial" w:cs="Arial"/>
                <w:b/>
                <w:bCs/>
                <w:color w:val="1F4E79"/>
                <w:sz w:val="20"/>
                <w:szCs w:val="20"/>
              </w:rPr>
              <w:t xml:space="preserve">How the nature and scale of project corresponds to </w:t>
            </w:r>
            <w:r>
              <w:rPr>
                <w:rFonts w:ascii="Arial" w:eastAsia="Arial" w:hAnsi="Arial" w:cs="Arial"/>
                <w:b/>
                <w:bCs/>
                <w:color w:val="1F4E79"/>
                <w:sz w:val="20"/>
                <w:szCs w:val="20"/>
              </w:rPr>
              <w:t>the CRU’s</w:t>
            </w:r>
            <w:r w:rsidRPr="00F91047">
              <w:rPr>
                <w:rFonts w:ascii="Arial" w:eastAsia="Arial" w:hAnsi="Arial" w:cs="Arial"/>
                <w:b/>
                <w:bCs/>
                <w:color w:val="1F4E79"/>
                <w:sz w:val="20"/>
                <w:szCs w:val="20"/>
              </w:rPr>
              <w:t xml:space="preserve"> requirements for this contract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7DCFCEA0" w14:textId="77777777" w:rsidR="00540FE1" w:rsidRDefault="00540FE1" w:rsidP="00EF3A28">
            <w:pPr>
              <w:rPr>
                <w:rFonts w:ascii="Arial" w:eastAsia="Arial" w:hAnsi="Arial" w:cs="Arial"/>
                <w:color w:val="000000"/>
                <w:sz w:val="20"/>
                <w:szCs w:val="20"/>
              </w:rPr>
            </w:pPr>
          </w:p>
        </w:tc>
      </w:tr>
    </w:tbl>
    <w:p w14:paraId="5A5E92C6" w14:textId="77777777" w:rsidR="00540FE1" w:rsidRDefault="00540FE1" w:rsidP="00540FE1">
      <w:pPr>
        <w:rPr>
          <w:rFonts w:ascii="Arial" w:eastAsia="Arial" w:hAnsi="Arial" w:cs="Arial"/>
          <w:b/>
          <w:bCs/>
        </w:rPr>
      </w:pPr>
    </w:p>
    <w:p w14:paraId="7931ABDD" w14:textId="77777777" w:rsidR="00540FE1" w:rsidRDefault="00540FE1" w:rsidP="00540FE1">
      <w:pPr>
        <w:rPr>
          <w:rFonts w:ascii="Arial" w:eastAsia="Arial" w:hAnsi="Arial" w:cs="Arial"/>
          <w:b/>
          <w:bCs/>
        </w:rPr>
      </w:pPr>
      <w:r>
        <w:rPr>
          <w:rFonts w:ascii="Arial" w:eastAsia="Arial" w:hAnsi="Arial" w:cs="Arial"/>
          <w:b/>
          <w:bCs/>
        </w:rPr>
        <w:br w:type="page"/>
      </w:r>
    </w:p>
    <w:tbl>
      <w:tblPr>
        <w:tblW w:w="10065" w:type="dxa"/>
        <w:tblInd w:w="116" w:type="dxa"/>
        <w:tblCellMar>
          <w:left w:w="0" w:type="dxa"/>
          <w:right w:w="0" w:type="dxa"/>
        </w:tblCellMar>
        <w:tblLook w:val="04A0" w:firstRow="1" w:lastRow="0" w:firstColumn="1" w:lastColumn="0" w:noHBand="0" w:noVBand="1"/>
      </w:tblPr>
      <w:tblGrid>
        <w:gridCol w:w="3166"/>
        <w:gridCol w:w="6899"/>
      </w:tblGrid>
      <w:tr w:rsidR="00540FE1" w14:paraId="3B02FCA0" w14:textId="77777777" w:rsidTr="00EF3A28">
        <w:tc>
          <w:tcPr>
            <w:tcW w:w="10065" w:type="dxa"/>
            <w:gridSpan w:val="2"/>
            <w:tcBorders>
              <w:top w:val="single" w:sz="6" w:space="0" w:color="000000"/>
              <w:left w:val="single" w:sz="6" w:space="0" w:color="000000"/>
              <w:bottom w:val="single" w:sz="6" w:space="0" w:color="000000"/>
              <w:right w:val="single" w:sz="6" w:space="0" w:color="000000"/>
            </w:tcBorders>
            <w:shd w:val="clear" w:color="auto" w:fill="1F4E79"/>
            <w:tcMar>
              <w:top w:w="8" w:type="dxa"/>
              <w:left w:w="108" w:type="dxa"/>
              <w:bottom w:w="8" w:type="dxa"/>
              <w:right w:w="108" w:type="dxa"/>
            </w:tcMar>
            <w:hideMark/>
          </w:tcPr>
          <w:p w14:paraId="019B39BF" w14:textId="77777777" w:rsidR="00540FE1" w:rsidRDefault="00540FE1" w:rsidP="00EF3A28">
            <w:pPr>
              <w:jc w:val="center"/>
              <w:rPr>
                <w:color w:val="000000"/>
              </w:rPr>
            </w:pPr>
            <w:r>
              <w:rPr>
                <w:rFonts w:ascii="Arial" w:eastAsia="Arial" w:hAnsi="Arial" w:cs="Arial"/>
                <w:b/>
                <w:bCs/>
                <w:color w:val="FFFFFF"/>
              </w:rPr>
              <w:lastRenderedPageBreak/>
              <w:t>PREVIOUS PROJECT/CONTRACT #3</w:t>
            </w:r>
          </w:p>
        </w:tc>
      </w:tr>
      <w:tr w:rsidR="00540FE1" w14:paraId="4588D8B7"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7CA24E5B" w14:textId="77777777" w:rsidR="00540FE1" w:rsidRDefault="00540FE1" w:rsidP="00EF3A28">
            <w:pPr>
              <w:spacing w:after="120"/>
              <w:rPr>
                <w:color w:val="000000"/>
                <w:sz w:val="20"/>
                <w:szCs w:val="20"/>
              </w:rPr>
            </w:pPr>
            <w:r>
              <w:rPr>
                <w:rFonts w:ascii="Arial" w:eastAsia="Arial" w:hAnsi="Arial" w:cs="Arial"/>
                <w:b/>
                <w:bCs/>
                <w:color w:val="1F4E79"/>
                <w:sz w:val="20"/>
                <w:szCs w:val="20"/>
              </w:rPr>
              <w:t>Title of Project / Contract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79A4E241" w14:textId="77777777" w:rsidR="00540FE1" w:rsidRDefault="00540FE1" w:rsidP="00EF3A28">
            <w:pPr>
              <w:rPr>
                <w:rFonts w:ascii="Arial" w:eastAsia="Arial" w:hAnsi="Arial" w:cs="Arial"/>
                <w:color w:val="000000"/>
                <w:sz w:val="20"/>
                <w:szCs w:val="20"/>
              </w:rPr>
            </w:pPr>
          </w:p>
        </w:tc>
      </w:tr>
      <w:tr w:rsidR="00540FE1" w14:paraId="5D91E701"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2DEEBD1F" w14:textId="77777777" w:rsidR="00540FE1" w:rsidRDefault="00540FE1" w:rsidP="00EF3A28">
            <w:pPr>
              <w:spacing w:after="120"/>
              <w:rPr>
                <w:color w:val="000000"/>
                <w:sz w:val="20"/>
                <w:szCs w:val="20"/>
              </w:rPr>
            </w:pPr>
            <w:r>
              <w:rPr>
                <w:rFonts w:ascii="Arial" w:eastAsia="Arial" w:hAnsi="Arial" w:cs="Arial"/>
                <w:b/>
                <w:bCs/>
                <w:color w:val="1F4E79"/>
                <w:sz w:val="20"/>
                <w:szCs w:val="20"/>
              </w:rPr>
              <w:t xml:space="preserve">Client Name </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3ADA2388" w14:textId="77777777" w:rsidR="00540FE1" w:rsidRDefault="00540FE1" w:rsidP="00EF3A28">
            <w:pPr>
              <w:rPr>
                <w:rFonts w:ascii="Arial" w:eastAsia="Arial" w:hAnsi="Arial" w:cs="Arial"/>
                <w:color w:val="000000"/>
                <w:sz w:val="20"/>
                <w:szCs w:val="20"/>
              </w:rPr>
            </w:pPr>
          </w:p>
        </w:tc>
      </w:tr>
      <w:tr w:rsidR="00540FE1" w14:paraId="5E7E306A"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4157FFF5" w14:textId="77777777" w:rsidR="00540FE1" w:rsidRDefault="00540FE1" w:rsidP="00EF3A28">
            <w:pPr>
              <w:spacing w:after="120"/>
              <w:rPr>
                <w:rFonts w:ascii="Arial" w:eastAsia="Arial" w:hAnsi="Arial" w:cs="Arial"/>
                <w:b/>
                <w:bCs/>
                <w:color w:val="1F4E79"/>
                <w:sz w:val="20"/>
                <w:szCs w:val="20"/>
              </w:rPr>
            </w:pPr>
            <w:r w:rsidRPr="00D709DA">
              <w:rPr>
                <w:rFonts w:ascii="Arial" w:eastAsia="Arial" w:hAnsi="Arial" w:cs="Arial"/>
                <w:b/>
                <w:bCs/>
                <w:color w:val="1F4E79"/>
                <w:sz w:val="20"/>
                <w:szCs w:val="20"/>
              </w:rPr>
              <w:t>Public or Private Sector?</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680337BD" w14:textId="77777777" w:rsidR="00540FE1" w:rsidRDefault="00540FE1" w:rsidP="00EF3A28">
            <w:pPr>
              <w:rPr>
                <w:rFonts w:ascii="Arial" w:eastAsia="Arial" w:hAnsi="Arial" w:cs="Arial"/>
                <w:color w:val="000000"/>
                <w:sz w:val="20"/>
                <w:szCs w:val="20"/>
              </w:rPr>
            </w:pPr>
          </w:p>
        </w:tc>
      </w:tr>
      <w:tr w:rsidR="00540FE1" w14:paraId="6546495C" w14:textId="77777777" w:rsidTr="00EF3A28">
        <w:tc>
          <w:tcPr>
            <w:tcW w:w="10065" w:type="dxa"/>
            <w:gridSpan w:val="2"/>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2A143BC9" w14:textId="77777777" w:rsidR="00540FE1" w:rsidRDefault="00540FE1" w:rsidP="00EF3A28">
            <w:pPr>
              <w:rPr>
                <w:rFonts w:ascii="Arial" w:eastAsia="Arial" w:hAnsi="Arial" w:cs="Arial"/>
                <w:color w:val="000000"/>
                <w:sz w:val="20"/>
                <w:szCs w:val="20"/>
              </w:rPr>
            </w:pPr>
            <w:r>
              <w:rPr>
                <w:rFonts w:ascii="Arial" w:eastAsia="Arial" w:hAnsi="Arial" w:cs="Arial"/>
                <w:b/>
                <w:bCs/>
                <w:color w:val="1F4E79"/>
                <w:sz w:val="20"/>
                <w:szCs w:val="20"/>
              </w:rPr>
              <w:t>Client Contact Details</w:t>
            </w:r>
          </w:p>
        </w:tc>
      </w:tr>
      <w:tr w:rsidR="00540FE1" w14:paraId="7DB1A05E"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5479493A" w14:textId="77777777" w:rsidR="00540FE1" w:rsidRDefault="00540FE1" w:rsidP="00EF3A28">
            <w:pPr>
              <w:spacing w:after="120"/>
              <w:rPr>
                <w:color w:val="000000"/>
                <w:sz w:val="20"/>
                <w:szCs w:val="20"/>
              </w:rPr>
            </w:pPr>
            <w:r>
              <w:rPr>
                <w:rFonts w:ascii="Arial" w:eastAsia="Arial" w:hAnsi="Arial" w:cs="Arial"/>
                <w:b/>
                <w:bCs/>
                <w:color w:val="1F4E79"/>
                <w:sz w:val="20"/>
                <w:szCs w:val="20"/>
              </w:rPr>
              <w:t>Contact Name</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4BFB2B1C" w14:textId="77777777" w:rsidR="00540FE1" w:rsidRDefault="00540FE1" w:rsidP="00EF3A28">
            <w:pPr>
              <w:rPr>
                <w:rFonts w:ascii="Arial" w:eastAsia="Arial" w:hAnsi="Arial" w:cs="Arial"/>
                <w:color w:val="000000"/>
                <w:sz w:val="20"/>
                <w:szCs w:val="20"/>
              </w:rPr>
            </w:pPr>
          </w:p>
        </w:tc>
      </w:tr>
      <w:tr w:rsidR="00540FE1" w14:paraId="5B646DDD"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22623621" w14:textId="77777777" w:rsidR="00540FE1" w:rsidRDefault="00540FE1" w:rsidP="00EF3A28">
            <w:pPr>
              <w:spacing w:after="120"/>
              <w:rPr>
                <w:rFonts w:ascii="Arial" w:eastAsia="Arial" w:hAnsi="Arial" w:cs="Arial"/>
                <w:b/>
                <w:bCs/>
                <w:color w:val="1F4E79"/>
                <w:sz w:val="20"/>
                <w:szCs w:val="20"/>
              </w:rPr>
            </w:pPr>
            <w:r w:rsidRPr="000C74DF">
              <w:rPr>
                <w:rFonts w:ascii="Arial" w:eastAsia="Arial" w:hAnsi="Arial" w:cs="Arial"/>
                <w:b/>
                <w:bCs/>
                <w:color w:val="1F4E79"/>
                <w:sz w:val="20"/>
                <w:szCs w:val="20"/>
              </w:rPr>
              <w:t>Contact</w:t>
            </w:r>
            <w:r>
              <w:rPr>
                <w:rFonts w:ascii="Arial" w:eastAsia="Arial" w:hAnsi="Arial" w:cs="Arial"/>
                <w:b/>
                <w:bCs/>
                <w:color w:val="1F4E79"/>
                <w:sz w:val="20"/>
                <w:szCs w:val="20"/>
              </w:rPr>
              <w:t xml:space="preserve"> Email</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2CC34CC2" w14:textId="77777777" w:rsidR="00540FE1" w:rsidRDefault="00540FE1" w:rsidP="00EF3A28">
            <w:pPr>
              <w:rPr>
                <w:rFonts w:ascii="Arial" w:eastAsia="Arial" w:hAnsi="Arial" w:cs="Arial"/>
                <w:color w:val="000000"/>
                <w:sz w:val="20"/>
                <w:szCs w:val="20"/>
              </w:rPr>
            </w:pPr>
          </w:p>
        </w:tc>
      </w:tr>
      <w:tr w:rsidR="00540FE1" w14:paraId="442B959B"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36D7AAC0" w14:textId="77777777" w:rsidR="00540FE1" w:rsidRPr="000C74DF" w:rsidRDefault="00540FE1" w:rsidP="00EF3A28">
            <w:pPr>
              <w:spacing w:after="120"/>
              <w:rPr>
                <w:rFonts w:ascii="Arial" w:eastAsia="Arial" w:hAnsi="Arial" w:cs="Arial"/>
                <w:b/>
                <w:bCs/>
                <w:color w:val="1F4E79"/>
                <w:sz w:val="20"/>
                <w:szCs w:val="20"/>
              </w:rPr>
            </w:pPr>
            <w:r w:rsidRPr="005A6166">
              <w:rPr>
                <w:rFonts w:ascii="Arial" w:eastAsia="Arial" w:hAnsi="Arial" w:cs="Arial"/>
                <w:b/>
                <w:bCs/>
                <w:color w:val="1F4E79"/>
                <w:sz w:val="20"/>
                <w:szCs w:val="20"/>
              </w:rPr>
              <w:t xml:space="preserve">Contact </w:t>
            </w:r>
            <w:r>
              <w:rPr>
                <w:rFonts w:ascii="Arial" w:eastAsia="Arial" w:hAnsi="Arial" w:cs="Arial"/>
                <w:b/>
                <w:bCs/>
                <w:color w:val="1F4E79"/>
                <w:sz w:val="20"/>
                <w:szCs w:val="20"/>
              </w:rPr>
              <w:t>Telephone</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0ABE5E12" w14:textId="77777777" w:rsidR="00540FE1" w:rsidRDefault="00540FE1" w:rsidP="00EF3A28">
            <w:pPr>
              <w:rPr>
                <w:rFonts w:ascii="Arial" w:eastAsia="Arial" w:hAnsi="Arial" w:cs="Arial"/>
                <w:color w:val="000000"/>
                <w:sz w:val="20"/>
                <w:szCs w:val="20"/>
              </w:rPr>
            </w:pPr>
          </w:p>
        </w:tc>
      </w:tr>
      <w:tr w:rsidR="00540FE1" w14:paraId="30956205" w14:textId="77777777" w:rsidTr="00EF3A28">
        <w:tc>
          <w:tcPr>
            <w:tcW w:w="10065" w:type="dxa"/>
            <w:gridSpan w:val="2"/>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57173692" w14:textId="77777777" w:rsidR="00540FE1" w:rsidRDefault="00540FE1" w:rsidP="00EF3A28">
            <w:pPr>
              <w:rPr>
                <w:rFonts w:ascii="Arial" w:eastAsia="Arial" w:hAnsi="Arial" w:cs="Arial"/>
                <w:color w:val="000000"/>
                <w:sz w:val="20"/>
                <w:szCs w:val="20"/>
              </w:rPr>
            </w:pPr>
            <w:r>
              <w:rPr>
                <w:rFonts w:ascii="Arial" w:eastAsia="Arial" w:hAnsi="Arial" w:cs="Arial"/>
                <w:b/>
                <w:bCs/>
                <w:color w:val="1F4E79"/>
                <w:sz w:val="20"/>
                <w:szCs w:val="20"/>
              </w:rPr>
              <w:t>Contract Details</w:t>
            </w:r>
          </w:p>
        </w:tc>
      </w:tr>
      <w:tr w:rsidR="00540FE1" w14:paraId="5658F8CE"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6DDE31A1" w14:textId="77777777" w:rsidR="00540FE1" w:rsidRDefault="00540FE1" w:rsidP="00EF3A28">
            <w:pPr>
              <w:spacing w:after="120"/>
              <w:rPr>
                <w:color w:val="000000"/>
                <w:sz w:val="20"/>
                <w:szCs w:val="20"/>
              </w:rPr>
            </w:pPr>
            <w:r>
              <w:rPr>
                <w:rFonts w:ascii="Arial" w:eastAsia="Arial" w:hAnsi="Arial" w:cs="Arial"/>
                <w:b/>
                <w:bCs/>
                <w:color w:val="1F4E79"/>
                <w:sz w:val="20"/>
                <w:szCs w:val="20"/>
              </w:rPr>
              <w:t>Annual Contract Value excluding Vat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0022E933" w14:textId="77777777" w:rsidR="00540FE1" w:rsidRDefault="00540FE1" w:rsidP="00EF3A28">
            <w:pPr>
              <w:rPr>
                <w:rFonts w:ascii="Arial" w:eastAsia="Arial" w:hAnsi="Arial" w:cs="Arial"/>
                <w:color w:val="000000"/>
                <w:sz w:val="20"/>
                <w:szCs w:val="20"/>
              </w:rPr>
            </w:pPr>
          </w:p>
        </w:tc>
      </w:tr>
      <w:tr w:rsidR="00540FE1" w14:paraId="68DC506F"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2E4DE848" w14:textId="77777777" w:rsidR="00540FE1" w:rsidRDefault="00540FE1" w:rsidP="00EF3A28">
            <w:pPr>
              <w:spacing w:after="120"/>
              <w:rPr>
                <w:color w:val="000000"/>
                <w:sz w:val="20"/>
                <w:szCs w:val="20"/>
              </w:rPr>
            </w:pPr>
            <w:r>
              <w:rPr>
                <w:rFonts w:ascii="Arial" w:eastAsia="Arial" w:hAnsi="Arial" w:cs="Arial"/>
                <w:b/>
                <w:bCs/>
                <w:color w:val="1F4E79"/>
                <w:sz w:val="20"/>
                <w:szCs w:val="20"/>
              </w:rPr>
              <w:t>Contract Duration (Start/Finish)</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7DD4D42A" w14:textId="77777777" w:rsidR="00540FE1" w:rsidRDefault="00540FE1" w:rsidP="00EF3A28">
            <w:pPr>
              <w:rPr>
                <w:rFonts w:ascii="Arial" w:eastAsia="Arial" w:hAnsi="Arial" w:cs="Arial"/>
                <w:color w:val="000000"/>
                <w:sz w:val="20"/>
                <w:szCs w:val="20"/>
              </w:rPr>
            </w:pPr>
          </w:p>
        </w:tc>
      </w:tr>
      <w:tr w:rsidR="00540FE1" w14:paraId="31B10B8B"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670691DB" w14:textId="77777777" w:rsidR="00540FE1" w:rsidRDefault="00540FE1" w:rsidP="00EF3A28">
            <w:pPr>
              <w:spacing w:after="120"/>
              <w:rPr>
                <w:rFonts w:ascii="Arial" w:eastAsia="Arial" w:hAnsi="Arial" w:cs="Arial"/>
                <w:b/>
                <w:bCs/>
                <w:color w:val="1F4E79"/>
                <w:sz w:val="20"/>
                <w:szCs w:val="20"/>
              </w:rPr>
            </w:pPr>
            <w:r>
              <w:rPr>
                <w:rFonts w:ascii="Arial" w:eastAsia="Arial" w:hAnsi="Arial" w:cs="Arial"/>
                <w:b/>
                <w:bCs/>
                <w:color w:val="1F4E79"/>
                <w:sz w:val="20"/>
                <w:szCs w:val="20"/>
              </w:rPr>
              <w:t>Services Provided</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02166F1B" w14:textId="77777777" w:rsidR="00540FE1" w:rsidRDefault="00540FE1" w:rsidP="00EF3A28">
            <w:pPr>
              <w:rPr>
                <w:rFonts w:ascii="Arial" w:eastAsia="Arial" w:hAnsi="Arial" w:cs="Arial"/>
                <w:color w:val="000000"/>
                <w:sz w:val="20"/>
                <w:szCs w:val="20"/>
              </w:rPr>
            </w:pPr>
          </w:p>
        </w:tc>
      </w:tr>
      <w:tr w:rsidR="00540FE1" w14:paraId="7DB4E538"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701497D5" w14:textId="77777777" w:rsidR="00540FE1" w:rsidRDefault="00540FE1" w:rsidP="00EF3A28">
            <w:pPr>
              <w:spacing w:after="120"/>
              <w:rPr>
                <w:color w:val="000000"/>
                <w:sz w:val="20"/>
                <w:szCs w:val="20"/>
              </w:rPr>
            </w:pPr>
            <w:r w:rsidRPr="00F91047">
              <w:rPr>
                <w:rFonts w:ascii="Arial" w:eastAsia="Arial" w:hAnsi="Arial" w:cs="Arial"/>
                <w:b/>
                <w:bCs/>
                <w:color w:val="1F4E79"/>
                <w:sz w:val="20"/>
                <w:szCs w:val="20"/>
              </w:rPr>
              <w:t xml:space="preserve">How the nature and scale of project corresponds to </w:t>
            </w:r>
            <w:r>
              <w:rPr>
                <w:rFonts w:ascii="Arial" w:eastAsia="Arial" w:hAnsi="Arial" w:cs="Arial"/>
                <w:b/>
                <w:bCs/>
                <w:color w:val="1F4E79"/>
                <w:sz w:val="20"/>
                <w:szCs w:val="20"/>
              </w:rPr>
              <w:t>the CRU’s</w:t>
            </w:r>
            <w:r w:rsidRPr="00F91047">
              <w:rPr>
                <w:rFonts w:ascii="Arial" w:eastAsia="Arial" w:hAnsi="Arial" w:cs="Arial"/>
                <w:b/>
                <w:bCs/>
                <w:color w:val="1F4E79"/>
                <w:sz w:val="20"/>
                <w:szCs w:val="20"/>
              </w:rPr>
              <w:t xml:space="preserve"> requirements for this contract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6111AA08" w14:textId="77777777" w:rsidR="00540FE1" w:rsidRDefault="00540FE1" w:rsidP="00EF3A28">
            <w:pPr>
              <w:rPr>
                <w:rFonts w:ascii="Arial" w:eastAsia="Arial" w:hAnsi="Arial" w:cs="Arial"/>
                <w:color w:val="000000"/>
                <w:sz w:val="20"/>
                <w:szCs w:val="20"/>
              </w:rPr>
            </w:pPr>
          </w:p>
        </w:tc>
      </w:tr>
    </w:tbl>
    <w:p w14:paraId="1FCAA043" w14:textId="77777777" w:rsidR="00540FE1" w:rsidRDefault="00540FE1" w:rsidP="00540FE1">
      <w:pPr>
        <w:rPr>
          <w:rFonts w:ascii="Arial" w:eastAsia="Arial" w:hAnsi="Arial" w:cs="Arial"/>
          <w:b/>
          <w:bCs/>
        </w:rPr>
      </w:pPr>
    </w:p>
    <w:p w14:paraId="3B72FB30" w14:textId="77777777" w:rsidR="00540FE1" w:rsidRDefault="00540FE1" w:rsidP="00540FE1">
      <w:r>
        <w:br w:type="page"/>
      </w:r>
    </w:p>
    <w:tbl>
      <w:tblPr>
        <w:tblW w:w="10065" w:type="dxa"/>
        <w:tblInd w:w="116"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10065"/>
      </w:tblGrid>
      <w:tr w:rsidR="00540FE1" w14:paraId="68D4A82A" w14:textId="77777777" w:rsidTr="00EF3A28">
        <w:tc>
          <w:tcPr>
            <w:tcW w:w="10065" w:type="dxa"/>
            <w:shd w:val="clear" w:color="auto" w:fill="1F4E79"/>
            <w:tcMar>
              <w:top w:w="8" w:type="dxa"/>
              <w:left w:w="108" w:type="dxa"/>
              <w:bottom w:w="8" w:type="dxa"/>
              <w:right w:w="108" w:type="dxa"/>
            </w:tcMar>
            <w:hideMark/>
          </w:tcPr>
          <w:p w14:paraId="451B39E7" w14:textId="77777777" w:rsidR="00540FE1" w:rsidRDefault="00540FE1" w:rsidP="00EF3A28">
            <w:pPr>
              <w:pStyle w:val="Heading1"/>
              <w:spacing w:before="0" w:after="0"/>
              <w:jc w:val="both"/>
              <w:rPr>
                <w:color w:val="000000"/>
              </w:rPr>
            </w:pPr>
            <w:r>
              <w:rPr>
                <w:rFonts w:ascii="Arial" w:eastAsia="Arial" w:hAnsi="Arial" w:cs="Arial"/>
                <w:color w:val="FFFFFF"/>
                <w:sz w:val="24"/>
                <w:szCs w:val="24"/>
              </w:rPr>
              <w:lastRenderedPageBreak/>
              <w:t>A7. RFT Appendix 3: Tenderers’ Statement</w:t>
            </w:r>
          </w:p>
          <w:p w14:paraId="4089281D" w14:textId="77777777" w:rsidR="00540FE1" w:rsidRDefault="00540FE1" w:rsidP="00EF3A28">
            <w:pPr>
              <w:rPr>
                <w:rFonts w:ascii="Arial" w:eastAsia="Arial" w:hAnsi="Arial" w:cs="Arial"/>
                <w:color w:val="FFFFFF"/>
              </w:rPr>
            </w:pPr>
          </w:p>
        </w:tc>
      </w:tr>
    </w:tbl>
    <w:p w14:paraId="414445F9" w14:textId="77777777" w:rsidR="00540FE1" w:rsidRDefault="00540FE1" w:rsidP="00540FE1">
      <w:pPr>
        <w:rPr>
          <w:vanish/>
        </w:rPr>
      </w:pPr>
    </w:p>
    <w:tbl>
      <w:tblPr>
        <w:tblW w:w="10065" w:type="dxa"/>
        <w:tblInd w:w="116"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900"/>
        <w:gridCol w:w="9165"/>
      </w:tblGrid>
      <w:tr w:rsidR="00540FE1" w14:paraId="7E50A87A" w14:textId="77777777" w:rsidTr="00EF3A28">
        <w:trPr>
          <w:trHeight w:val="660"/>
        </w:trPr>
        <w:tc>
          <w:tcPr>
            <w:tcW w:w="900" w:type="dxa"/>
            <w:shd w:val="clear" w:color="auto" w:fill="DEEBF6"/>
            <w:tcMar>
              <w:top w:w="8" w:type="dxa"/>
              <w:left w:w="108" w:type="dxa"/>
              <w:bottom w:w="8" w:type="dxa"/>
              <w:right w:w="113" w:type="dxa"/>
            </w:tcMar>
            <w:vAlign w:val="center"/>
            <w:hideMark/>
          </w:tcPr>
          <w:p w14:paraId="733D3ED1" w14:textId="77777777" w:rsidR="00540FE1" w:rsidRDefault="00540FE1" w:rsidP="00EF3A28">
            <w:pPr>
              <w:jc w:val="center"/>
              <w:rPr>
                <w:color w:val="000000"/>
              </w:rPr>
            </w:pPr>
            <w:r>
              <w:rPr>
                <w:noProof/>
                <w:color w:val="000000"/>
              </w:rPr>
              <w:drawing>
                <wp:inline distT="0" distB="0" distL="0" distR="0" wp14:anchorId="0E1A053D" wp14:editId="1747BEAB">
                  <wp:extent cx="257175" cy="257175"/>
                  <wp:effectExtent l="0" t="0" r="0" b="0"/>
                  <wp:docPr id="472721759" name="Picture 472721759"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525626" name=""/>
                          <pic:cNvPicPr>
                            <a:picLocks noChangeAspect="1"/>
                          </pic:cNvPicPr>
                        </pic:nvPicPr>
                        <pic:blipFill>
                          <a:blip r:embed="rId8"/>
                          <a:stretch>
                            <a:fillRect/>
                          </a:stretch>
                        </pic:blipFill>
                        <pic:spPr>
                          <a:xfrm>
                            <a:off x="0" y="0"/>
                            <a:ext cx="257175" cy="257175"/>
                          </a:xfrm>
                          <a:prstGeom prst="rect">
                            <a:avLst/>
                          </a:prstGeom>
                        </pic:spPr>
                      </pic:pic>
                    </a:graphicData>
                  </a:graphic>
                </wp:inline>
              </w:drawing>
            </w:r>
          </w:p>
        </w:tc>
        <w:tc>
          <w:tcPr>
            <w:tcW w:w="9165" w:type="dxa"/>
            <w:shd w:val="clear" w:color="auto" w:fill="DEEBF6"/>
            <w:tcMar>
              <w:top w:w="8" w:type="dxa"/>
              <w:left w:w="113" w:type="dxa"/>
              <w:bottom w:w="8" w:type="dxa"/>
              <w:right w:w="108" w:type="dxa"/>
            </w:tcMar>
            <w:hideMark/>
          </w:tcPr>
          <w:p w14:paraId="0F9FBE35" w14:textId="77777777" w:rsidR="00540FE1" w:rsidRDefault="00540FE1" w:rsidP="00EF3A28">
            <w:pPr>
              <w:spacing w:after="120" w:line="360" w:lineRule="auto"/>
              <w:rPr>
                <w:color w:val="000000"/>
                <w:sz w:val="22"/>
                <w:szCs w:val="22"/>
              </w:rPr>
            </w:pPr>
            <w:r>
              <w:rPr>
                <w:rFonts w:ascii="Arial" w:eastAsia="Arial" w:hAnsi="Arial" w:cs="Arial"/>
                <w:b/>
                <w:bCs/>
                <w:color w:val="1F4E79"/>
                <w:sz w:val="22"/>
                <w:szCs w:val="22"/>
              </w:rPr>
              <w:t>Tenderers shall complete and return the following form of Tenderers’ Statement printed on the Tenderers’ headed notepaper and signed by the Tenderer.</w:t>
            </w:r>
          </w:p>
        </w:tc>
      </w:tr>
    </w:tbl>
    <w:p w14:paraId="775C5D7B" w14:textId="77777777" w:rsidR="00540FE1" w:rsidRDefault="00540FE1" w:rsidP="00540FE1">
      <w:pPr>
        <w:rPr>
          <w:rFonts w:ascii="Arial" w:eastAsia="Arial" w:hAnsi="Arial" w:cs="Arial"/>
        </w:rPr>
      </w:pPr>
    </w:p>
    <w:p w14:paraId="2D7B3FFB" w14:textId="77777777" w:rsidR="00540FE1" w:rsidRPr="003206BB" w:rsidRDefault="00540FE1" w:rsidP="00540FE1">
      <w:pPr>
        <w:spacing w:after="67"/>
        <w:ind w:left="-5"/>
        <w:jc w:val="both"/>
        <w:rPr>
          <w:rFonts w:ascii="Arial" w:hAnsi="Arial" w:cs="Arial"/>
          <w:sz w:val="22"/>
          <w:szCs w:val="22"/>
        </w:rPr>
      </w:pPr>
      <w:r w:rsidRPr="003206BB">
        <w:rPr>
          <w:rFonts w:ascii="Arial" w:hAnsi="Arial" w:cs="Arial"/>
          <w:b/>
          <w:sz w:val="22"/>
          <w:szCs w:val="22"/>
        </w:rPr>
        <w:t xml:space="preserve">TO: Commission for Regulation of Utilities </w:t>
      </w:r>
    </w:p>
    <w:p w14:paraId="44659B93" w14:textId="4587AA01" w:rsidR="00067373" w:rsidRPr="00067373" w:rsidRDefault="00540FE1" w:rsidP="00E70B19">
      <w:pPr>
        <w:spacing w:after="158"/>
        <w:ind w:left="10" w:right="307"/>
        <w:jc w:val="both"/>
        <w:rPr>
          <w:rFonts w:ascii="Arial" w:hAnsi="Arial" w:cs="Arial"/>
          <w:b/>
          <w:bCs/>
          <w:sz w:val="22"/>
          <w:szCs w:val="22"/>
        </w:rPr>
      </w:pPr>
      <w:r w:rsidRPr="003206BB">
        <w:rPr>
          <w:rFonts w:ascii="Arial" w:hAnsi="Arial" w:cs="Arial"/>
          <w:b/>
          <w:sz w:val="22"/>
          <w:szCs w:val="22"/>
        </w:rPr>
        <w:t>RE:</w:t>
      </w:r>
      <w:r w:rsidRPr="003206BB">
        <w:rPr>
          <w:rFonts w:ascii="Arial" w:hAnsi="Arial" w:cs="Arial"/>
          <w:sz w:val="22"/>
          <w:szCs w:val="22"/>
        </w:rPr>
        <w:t xml:space="preserve"> </w:t>
      </w:r>
      <w:r w:rsidRPr="003A3E5D">
        <w:rPr>
          <w:rFonts w:ascii="Arial" w:hAnsi="Arial" w:cs="Arial"/>
          <w:b/>
          <w:bCs/>
          <w:sz w:val="22"/>
          <w:szCs w:val="22"/>
        </w:rPr>
        <w:t xml:space="preserve">Request for Tenders for the </w:t>
      </w:r>
      <w:r w:rsidR="00E70B19" w:rsidRPr="00E70B19">
        <w:rPr>
          <w:rFonts w:ascii="Arial" w:hAnsi="Arial" w:cs="Arial"/>
          <w:b/>
          <w:bCs/>
          <w:sz w:val="22"/>
          <w:szCs w:val="22"/>
        </w:rPr>
        <w:t>establishment of a Single Member Framework Agreement for the Provision of ICT Managed Services 2026-30</w:t>
      </w:r>
    </w:p>
    <w:p w14:paraId="2AEA912B" w14:textId="0219E953" w:rsidR="00540FE1" w:rsidRDefault="00540FE1" w:rsidP="00540FE1">
      <w:pPr>
        <w:spacing w:after="158"/>
        <w:ind w:left="10" w:right="307"/>
        <w:jc w:val="both"/>
        <w:rPr>
          <w:rFonts w:ascii="Arial" w:hAnsi="Arial" w:cs="Arial"/>
          <w:b/>
          <w:bCs/>
        </w:rPr>
      </w:pPr>
      <w:r w:rsidRPr="00095EF6">
        <w:rPr>
          <w:rFonts w:ascii="Arial" w:hAnsi="Arial" w:cs="Arial"/>
          <w:b/>
          <w:bCs/>
          <w:sz w:val="22"/>
          <w:szCs w:val="22"/>
        </w:rPr>
        <w:t>CRU File Ref: 011-03-</w:t>
      </w:r>
      <w:r w:rsidR="00E70B19">
        <w:rPr>
          <w:rFonts w:ascii="Arial" w:hAnsi="Arial" w:cs="Arial"/>
          <w:b/>
          <w:bCs/>
          <w:sz w:val="22"/>
          <w:szCs w:val="22"/>
        </w:rPr>
        <w:t>609</w:t>
      </w:r>
    </w:p>
    <w:p w14:paraId="03CFEAFA" w14:textId="7729D7D3" w:rsidR="00540FE1" w:rsidRPr="003206BB" w:rsidRDefault="00540FE1" w:rsidP="00540FE1">
      <w:pPr>
        <w:spacing w:after="158"/>
        <w:ind w:left="10" w:right="307"/>
        <w:jc w:val="both"/>
        <w:rPr>
          <w:rFonts w:ascii="Arial" w:hAnsi="Arial" w:cs="Arial"/>
          <w:sz w:val="22"/>
          <w:szCs w:val="22"/>
        </w:rPr>
      </w:pPr>
      <w:r w:rsidRPr="003206BB">
        <w:rPr>
          <w:rFonts w:ascii="Arial" w:hAnsi="Arial" w:cs="Arial"/>
          <w:sz w:val="22"/>
          <w:szCs w:val="22"/>
        </w:rPr>
        <w:t xml:space="preserve">Having examined your Request for Tenders (the “RFT”) including the Instructions to Tenderers, the Selection and Award Criteria, the Requirements and Specifications, and the terms and conditions of the </w:t>
      </w:r>
      <w:r w:rsidR="009470D9" w:rsidRPr="009470D9">
        <w:rPr>
          <w:rFonts w:ascii="Arial" w:hAnsi="Arial" w:cs="Arial"/>
          <w:sz w:val="22"/>
          <w:szCs w:val="22"/>
        </w:rPr>
        <w:t>Services Framework Agreement</w:t>
      </w:r>
      <w:r w:rsidRPr="003206BB">
        <w:rPr>
          <w:rFonts w:ascii="Arial" w:hAnsi="Arial" w:cs="Arial"/>
          <w:sz w:val="22"/>
          <w:szCs w:val="22"/>
        </w:rPr>
        <w:t xml:space="preserve">, we hereby agree and declare the following:  </w:t>
      </w:r>
    </w:p>
    <w:p w14:paraId="5A762FD1" w14:textId="77777777" w:rsidR="00540FE1" w:rsidRPr="003206BB" w:rsidRDefault="00540FE1" w:rsidP="00540FE1">
      <w:pPr>
        <w:numPr>
          <w:ilvl w:val="0"/>
          <w:numId w:val="2"/>
        </w:numPr>
        <w:spacing w:after="120"/>
        <w:ind w:left="896" w:right="306" w:hanging="805"/>
        <w:jc w:val="both"/>
        <w:rPr>
          <w:rFonts w:ascii="Arial" w:hAnsi="Arial" w:cs="Arial"/>
          <w:sz w:val="22"/>
          <w:szCs w:val="22"/>
        </w:rPr>
      </w:pPr>
      <w:r w:rsidRPr="003206BB">
        <w:rPr>
          <w:rFonts w:ascii="Arial" w:hAnsi="Arial" w:cs="Arial"/>
          <w:sz w:val="22"/>
          <w:szCs w:val="22"/>
        </w:rPr>
        <w:t xml:space="preserve">We understand the nature and extent of the Services required to be delivered as described in the Requirements and Specifications at Appendix 1 to the RFT. </w:t>
      </w:r>
    </w:p>
    <w:p w14:paraId="03154B35" w14:textId="1AF2B381" w:rsidR="00540FE1" w:rsidRPr="003206BB" w:rsidRDefault="00540FE1" w:rsidP="00540FE1">
      <w:pPr>
        <w:numPr>
          <w:ilvl w:val="0"/>
          <w:numId w:val="2"/>
        </w:numPr>
        <w:spacing w:after="120"/>
        <w:ind w:right="307" w:hanging="806"/>
        <w:jc w:val="both"/>
        <w:rPr>
          <w:rFonts w:ascii="Arial" w:hAnsi="Arial" w:cs="Arial"/>
          <w:sz w:val="22"/>
          <w:szCs w:val="22"/>
        </w:rPr>
      </w:pPr>
      <w:r w:rsidRPr="003206BB">
        <w:rPr>
          <w:rFonts w:ascii="Arial" w:hAnsi="Arial" w:cs="Arial"/>
          <w:sz w:val="22"/>
          <w:szCs w:val="22"/>
        </w:rPr>
        <w:t xml:space="preserve">We accept all of the terms and conditions of the RFT, the </w:t>
      </w:r>
      <w:r w:rsidR="009470D9" w:rsidRPr="009470D9">
        <w:rPr>
          <w:rFonts w:ascii="Arial" w:hAnsi="Arial" w:cs="Arial"/>
          <w:sz w:val="22"/>
          <w:szCs w:val="22"/>
        </w:rPr>
        <w:t xml:space="preserve">Services Framework Agreement </w:t>
      </w:r>
      <w:r w:rsidRPr="003206BB">
        <w:rPr>
          <w:rFonts w:ascii="Arial" w:hAnsi="Arial" w:cs="Arial"/>
          <w:sz w:val="22"/>
          <w:szCs w:val="22"/>
        </w:rPr>
        <w:t xml:space="preserve">and the Confidentiality Agreement and agree, if awarded a </w:t>
      </w:r>
      <w:r w:rsidR="009470D9" w:rsidRPr="009470D9">
        <w:rPr>
          <w:rFonts w:ascii="Arial" w:hAnsi="Arial" w:cs="Arial"/>
          <w:sz w:val="22"/>
          <w:szCs w:val="22"/>
        </w:rPr>
        <w:t>Services Framework Agreement</w:t>
      </w:r>
      <w:r w:rsidRPr="003206BB">
        <w:rPr>
          <w:rFonts w:ascii="Arial" w:hAnsi="Arial" w:cs="Arial"/>
          <w:sz w:val="22"/>
          <w:szCs w:val="22"/>
        </w:rPr>
        <w:t xml:space="preserve">, to execute the </w:t>
      </w:r>
      <w:r w:rsidR="009470D9" w:rsidRPr="009470D9">
        <w:rPr>
          <w:rFonts w:ascii="Arial" w:hAnsi="Arial" w:cs="Arial"/>
          <w:sz w:val="22"/>
          <w:szCs w:val="22"/>
        </w:rPr>
        <w:t xml:space="preserve">Services Framework Agreement </w:t>
      </w:r>
      <w:r w:rsidRPr="003206BB">
        <w:rPr>
          <w:rFonts w:ascii="Arial" w:hAnsi="Arial" w:cs="Arial"/>
          <w:sz w:val="22"/>
          <w:szCs w:val="22"/>
        </w:rPr>
        <w:t xml:space="preserve">at Appendix 5 to the RFT and the Confidentiality Agreement at Appendix 6 to the RFT. </w:t>
      </w:r>
    </w:p>
    <w:p w14:paraId="62F2E168" w14:textId="77777777" w:rsidR="00540FE1" w:rsidRPr="003206BB" w:rsidRDefault="00540FE1" w:rsidP="00540FE1">
      <w:pPr>
        <w:numPr>
          <w:ilvl w:val="0"/>
          <w:numId w:val="2"/>
        </w:numPr>
        <w:spacing w:after="120"/>
        <w:ind w:right="307" w:hanging="806"/>
        <w:jc w:val="both"/>
        <w:rPr>
          <w:rFonts w:ascii="Arial" w:hAnsi="Arial" w:cs="Arial"/>
          <w:sz w:val="22"/>
          <w:szCs w:val="22"/>
        </w:rPr>
      </w:pPr>
      <w:r w:rsidRPr="003206BB">
        <w:rPr>
          <w:rFonts w:ascii="Arial" w:hAnsi="Arial" w:cs="Arial"/>
          <w:sz w:val="22"/>
          <w:szCs w:val="22"/>
        </w:rPr>
        <w:t xml:space="preserve">We accept all the Selection Criteria and Award Criteria as set out in Part 3 of the RFT. </w:t>
      </w:r>
    </w:p>
    <w:p w14:paraId="1ABE329F" w14:textId="1ECAD43E" w:rsidR="00540FE1" w:rsidRPr="003206BB" w:rsidRDefault="00540FE1" w:rsidP="00540FE1">
      <w:pPr>
        <w:numPr>
          <w:ilvl w:val="0"/>
          <w:numId w:val="2"/>
        </w:numPr>
        <w:spacing w:after="120"/>
        <w:ind w:right="307" w:hanging="806"/>
        <w:jc w:val="both"/>
        <w:rPr>
          <w:rFonts w:ascii="Arial" w:hAnsi="Arial" w:cs="Arial"/>
          <w:sz w:val="22"/>
          <w:szCs w:val="22"/>
        </w:rPr>
      </w:pPr>
      <w:r w:rsidRPr="003206BB">
        <w:rPr>
          <w:rFonts w:ascii="Arial" w:hAnsi="Arial" w:cs="Arial"/>
          <w:sz w:val="22"/>
          <w:szCs w:val="22"/>
        </w:rPr>
        <w:t xml:space="preserve">We agree to provide the Contracting Authority with the Services in accordance with the </w:t>
      </w:r>
      <w:r w:rsidR="009470D9" w:rsidRPr="009470D9">
        <w:rPr>
          <w:rFonts w:ascii="Arial" w:hAnsi="Arial" w:cs="Arial"/>
          <w:sz w:val="22"/>
          <w:szCs w:val="22"/>
        </w:rPr>
        <w:t xml:space="preserve">Services Framework Agreement </w:t>
      </w:r>
      <w:r w:rsidRPr="003206BB">
        <w:rPr>
          <w:rFonts w:ascii="Arial" w:hAnsi="Arial" w:cs="Arial"/>
          <w:sz w:val="22"/>
          <w:szCs w:val="22"/>
        </w:rPr>
        <w:t>and our Tender.</w:t>
      </w:r>
    </w:p>
    <w:p w14:paraId="0DA8AE18" w14:textId="5511D7F3" w:rsidR="00540FE1" w:rsidRPr="003206BB" w:rsidRDefault="00540FE1" w:rsidP="00540FE1">
      <w:pPr>
        <w:numPr>
          <w:ilvl w:val="0"/>
          <w:numId w:val="2"/>
        </w:numPr>
        <w:spacing w:after="120"/>
        <w:ind w:right="307" w:hanging="806"/>
        <w:jc w:val="both"/>
        <w:rPr>
          <w:rFonts w:ascii="Arial" w:hAnsi="Arial" w:cs="Arial"/>
          <w:sz w:val="22"/>
          <w:szCs w:val="22"/>
        </w:rPr>
      </w:pPr>
      <w:r w:rsidRPr="003206BB">
        <w:rPr>
          <w:rFonts w:ascii="Arial" w:hAnsi="Arial" w:cs="Arial"/>
          <w:sz w:val="22"/>
          <w:szCs w:val="22"/>
        </w:rPr>
        <w:t xml:space="preserve">We agree that, if awarded any </w:t>
      </w:r>
      <w:r w:rsidR="009470D9" w:rsidRPr="009470D9">
        <w:rPr>
          <w:rFonts w:ascii="Arial" w:hAnsi="Arial" w:cs="Arial"/>
          <w:sz w:val="22"/>
          <w:szCs w:val="22"/>
        </w:rPr>
        <w:t>Services Framework Agreement</w:t>
      </w:r>
      <w:r w:rsidRPr="003206BB">
        <w:rPr>
          <w:rFonts w:ascii="Arial" w:hAnsi="Arial" w:cs="Arial"/>
          <w:sz w:val="22"/>
          <w:szCs w:val="22"/>
        </w:rPr>
        <w:t xml:space="preserve">, we shall, in the performance of such contract, comply with all applicable obligations in the field of environmental, social and labour law. </w:t>
      </w:r>
    </w:p>
    <w:p w14:paraId="1B2B8844" w14:textId="77777777" w:rsidR="00540FE1" w:rsidRPr="003206BB" w:rsidRDefault="00540FE1" w:rsidP="00540FE1">
      <w:pPr>
        <w:numPr>
          <w:ilvl w:val="0"/>
          <w:numId w:val="2"/>
        </w:numPr>
        <w:spacing w:after="120"/>
        <w:ind w:right="307" w:hanging="806"/>
        <w:jc w:val="both"/>
        <w:rPr>
          <w:rFonts w:ascii="Arial" w:hAnsi="Arial" w:cs="Arial"/>
          <w:sz w:val="22"/>
          <w:szCs w:val="22"/>
        </w:rPr>
      </w:pPr>
      <w:r w:rsidRPr="003206BB">
        <w:rPr>
          <w:rFonts w:ascii="Arial" w:hAnsi="Arial" w:cs="Arial"/>
          <w:sz w:val="22"/>
          <w:szCs w:val="22"/>
        </w:rPr>
        <w:t xml:space="preserve">We confirm that we have complied with all requirements as set out at Part 2 of the RFT. </w:t>
      </w:r>
    </w:p>
    <w:p w14:paraId="70175F5C" w14:textId="77777777" w:rsidR="00540FE1" w:rsidRPr="003206BB" w:rsidRDefault="00540FE1" w:rsidP="00540FE1">
      <w:pPr>
        <w:numPr>
          <w:ilvl w:val="0"/>
          <w:numId w:val="2"/>
        </w:numPr>
        <w:spacing w:after="120"/>
        <w:ind w:right="307" w:hanging="806"/>
        <w:jc w:val="both"/>
        <w:rPr>
          <w:rFonts w:ascii="Arial" w:hAnsi="Arial" w:cs="Arial"/>
          <w:sz w:val="22"/>
          <w:szCs w:val="22"/>
        </w:rPr>
      </w:pPr>
      <w:r w:rsidRPr="003206BB">
        <w:rPr>
          <w:rFonts w:ascii="Arial" w:hAnsi="Arial" w:cs="Arial"/>
          <w:sz w:val="22"/>
          <w:szCs w:val="22"/>
        </w:rPr>
        <w:t xml:space="preserve">We confirm that all prices quoted in our Tender will remain valid for the period of time commencing from the Tender Deadline, as specified at paragraph 2.10.3 of the RFT.  </w:t>
      </w:r>
    </w:p>
    <w:p w14:paraId="4BB23146" w14:textId="5A656220" w:rsidR="00540FE1" w:rsidRPr="003206BB" w:rsidRDefault="00540FE1" w:rsidP="00540FE1">
      <w:pPr>
        <w:numPr>
          <w:ilvl w:val="0"/>
          <w:numId w:val="2"/>
        </w:numPr>
        <w:spacing w:after="120"/>
        <w:ind w:right="307" w:hanging="806"/>
        <w:jc w:val="both"/>
        <w:rPr>
          <w:rFonts w:ascii="Arial" w:hAnsi="Arial" w:cs="Arial"/>
          <w:sz w:val="22"/>
          <w:szCs w:val="22"/>
        </w:rPr>
      </w:pPr>
      <w:r w:rsidRPr="003206BB">
        <w:rPr>
          <w:rFonts w:ascii="Arial" w:hAnsi="Arial" w:cs="Arial"/>
          <w:sz w:val="22"/>
          <w:szCs w:val="22"/>
        </w:rPr>
        <w:t xml:space="preserve">We shall, if awarded any </w:t>
      </w:r>
      <w:r w:rsidR="009470D9" w:rsidRPr="009470D9">
        <w:rPr>
          <w:rFonts w:ascii="Arial" w:hAnsi="Arial" w:cs="Arial"/>
          <w:sz w:val="22"/>
          <w:szCs w:val="22"/>
        </w:rPr>
        <w:t xml:space="preserve">Services Framework Agreement </w:t>
      </w:r>
      <w:r w:rsidRPr="003206BB">
        <w:rPr>
          <w:rFonts w:ascii="Arial" w:hAnsi="Arial" w:cs="Arial"/>
          <w:sz w:val="22"/>
          <w:szCs w:val="22"/>
        </w:rPr>
        <w:t xml:space="preserve">under the RFT, have in place on the Effective Date of the Services Contract all insurances (if any) as required by paragraph 2.21.1 and paragraph 2.21.2 of the RFT. </w:t>
      </w:r>
    </w:p>
    <w:p w14:paraId="0E193727" w14:textId="77777777" w:rsidR="00540FE1" w:rsidRDefault="00540FE1" w:rsidP="00540FE1">
      <w:pPr>
        <w:spacing w:after="120" w:line="276" w:lineRule="auto"/>
        <w:jc w:val="both"/>
        <w:rPr>
          <w:rFonts w:ascii="Arial" w:eastAsia="Arial" w:hAnsi="Arial" w:cs="Arial"/>
          <w:sz w:val="22"/>
          <w:szCs w:val="22"/>
        </w:rPr>
      </w:pPr>
    </w:p>
    <w:tbl>
      <w:tblPr>
        <w:tblW w:w="9061" w:type="dxa"/>
        <w:tblInd w:w="113" w:type="dxa"/>
        <w:tblCellMar>
          <w:left w:w="0" w:type="dxa"/>
          <w:right w:w="0" w:type="dxa"/>
        </w:tblCellMar>
        <w:tblLook w:val="04A0" w:firstRow="1" w:lastRow="0" w:firstColumn="1" w:lastColumn="0" w:noHBand="0" w:noVBand="1"/>
      </w:tblPr>
      <w:tblGrid>
        <w:gridCol w:w="3756"/>
        <w:gridCol w:w="5305"/>
      </w:tblGrid>
      <w:tr w:rsidR="00540FE1" w14:paraId="20FECC1F" w14:textId="77777777" w:rsidTr="00EF3A28">
        <w:tc>
          <w:tcPr>
            <w:tcW w:w="3756"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hideMark/>
          </w:tcPr>
          <w:p w14:paraId="78659C25" w14:textId="77777777" w:rsidR="00540FE1" w:rsidRDefault="00540FE1" w:rsidP="00EF3A28">
            <w:pPr>
              <w:spacing w:after="120" w:line="271" w:lineRule="auto"/>
              <w:rPr>
                <w:color w:val="000000"/>
                <w:sz w:val="22"/>
                <w:szCs w:val="22"/>
              </w:rPr>
            </w:pPr>
            <w:r>
              <w:rPr>
                <w:rFonts w:ascii="Arial" w:eastAsia="Arial" w:hAnsi="Arial" w:cs="Arial"/>
                <w:b/>
                <w:bCs/>
                <w:color w:val="000000"/>
                <w:sz w:val="22"/>
                <w:szCs w:val="22"/>
              </w:rPr>
              <w:t xml:space="preserve">Signed: </w:t>
            </w:r>
            <w:r>
              <w:rPr>
                <w:rFonts w:ascii="Arial" w:eastAsia="Arial" w:hAnsi="Arial" w:cs="Arial"/>
                <w:color w:val="000000"/>
                <w:sz w:val="22"/>
                <w:szCs w:val="22"/>
              </w:rPr>
              <w:t>(Authorised Signatory)</w:t>
            </w:r>
          </w:p>
        </w:tc>
        <w:tc>
          <w:tcPr>
            <w:tcW w:w="5305" w:type="dxa"/>
            <w:tcBorders>
              <w:top w:val="single" w:sz="6" w:space="0" w:color="C9C9C9"/>
              <w:left w:val="single" w:sz="6" w:space="0" w:color="C9C9C9"/>
              <w:bottom w:val="single" w:sz="6" w:space="0" w:color="C9C9C9"/>
            </w:tcBorders>
            <w:shd w:val="clear" w:color="auto" w:fill="EDEDED"/>
            <w:tcMar>
              <w:top w:w="8" w:type="dxa"/>
              <w:left w:w="108" w:type="dxa"/>
              <w:bottom w:w="8" w:type="dxa"/>
              <w:right w:w="113" w:type="dxa"/>
            </w:tcMar>
          </w:tcPr>
          <w:p w14:paraId="6D24347F" w14:textId="77777777" w:rsidR="00540FE1" w:rsidRDefault="00540FE1" w:rsidP="00EF3A28">
            <w:pPr>
              <w:spacing w:after="120" w:line="271" w:lineRule="auto"/>
              <w:rPr>
                <w:rFonts w:ascii="Arial" w:eastAsia="Arial" w:hAnsi="Arial" w:cs="Arial"/>
                <w:b/>
                <w:bCs/>
                <w:color w:val="000000"/>
                <w:sz w:val="22"/>
                <w:szCs w:val="22"/>
              </w:rPr>
            </w:pPr>
          </w:p>
        </w:tc>
      </w:tr>
      <w:tr w:rsidR="00540FE1" w14:paraId="67988400" w14:textId="77777777" w:rsidTr="00EF3A28">
        <w:tc>
          <w:tcPr>
            <w:tcW w:w="3756"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hideMark/>
          </w:tcPr>
          <w:p w14:paraId="69E98EF6" w14:textId="77777777" w:rsidR="00540FE1" w:rsidRDefault="00540FE1" w:rsidP="00EF3A28">
            <w:pPr>
              <w:spacing w:after="120" w:line="271" w:lineRule="auto"/>
              <w:rPr>
                <w:color w:val="000000"/>
                <w:sz w:val="22"/>
                <w:szCs w:val="22"/>
              </w:rPr>
            </w:pPr>
            <w:r>
              <w:rPr>
                <w:rFonts w:ascii="Arial" w:eastAsia="Arial" w:hAnsi="Arial" w:cs="Arial"/>
                <w:b/>
                <w:bCs/>
                <w:color w:val="000000"/>
                <w:sz w:val="22"/>
                <w:szCs w:val="22"/>
              </w:rPr>
              <w:t>Print Name</w:t>
            </w:r>
          </w:p>
        </w:tc>
        <w:tc>
          <w:tcPr>
            <w:tcW w:w="5305" w:type="dxa"/>
            <w:tcBorders>
              <w:top w:val="single" w:sz="6" w:space="0" w:color="C9C9C9"/>
              <w:left w:val="single" w:sz="6" w:space="0" w:color="C9C9C9"/>
              <w:bottom w:val="single" w:sz="6" w:space="0" w:color="C9C9C9"/>
            </w:tcBorders>
            <w:tcMar>
              <w:top w:w="8" w:type="dxa"/>
              <w:left w:w="108" w:type="dxa"/>
              <w:bottom w:w="8" w:type="dxa"/>
              <w:right w:w="113" w:type="dxa"/>
            </w:tcMar>
            <w:hideMark/>
          </w:tcPr>
          <w:p w14:paraId="401E5B11" w14:textId="77777777" w:rsidR="00540FE1" w:rsidRDefault="00540FE1" w:rsidP="00EF3A28">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details</w:t>
            </w:r>
            <w:r>
              <w:rPr>
                <w:rFonts w:ascii="Arial" w:eastAsia="Arial" w:hAnsi="Arial" w:cs="Arial"/>
                <w:color w:val="000000"/>
                <w:sz w:val="22"/>
                <w:szCs w:val="22"/>
              </w:rPr>
              <w:fldChar w:fldCharType="end"/>
            </w:r>
          </w:p>
        </w:tc>
      </w:tr>
      <w:tr w:rsidR="00540FE1" w14:paraId="2D7D4D3C" w14:textId="77777777" w:rsidTr="00EF3A28">
        <w:tc>
          <w:tcPr>
            <w:tcW w:w="3756"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hideMark/>
          </w:tcPr>
          <w:p w14:paraId="610CD242" w14:textId="77777777" w:rsidR="00540FE1" w:rsidRDefault="00540FE1" w:rsidP="00EF3A28">
            <w:pPr>
              <w:spacing w:after="120" w:line="271" w:lineRule="auto"/>
              <w:rPr>
                <w:color w:val="000000"/>
                <w:sz w:val="22"/>
                <w:szCs w:val="22"/>
              </w:rPr>
            </w:pPr>
            <w:r>
              <w:rPr>
                <w:rFonts w:ascii="Arial" w:eastAsia="Arial" w:hAnsi="Arial" w:cs="Arial"/>
                <w:b/>
                <w:bCs/>
                <w:color w:val="000000"/>
                <w:sz w:val="22"/>
                <w:szCs w:val="22"/>
              </w:rPr>
              <w:t>Position:</w:t>
            </w:r>
          </w:p>
        </w:tc>
        <w:tc>
          <w:tcPr>
            <w:tcW w:w="5305" w:type="dxa"/>
            <w:tcBorders>
              <w:top w:val="single" w:sz="6" w:space="0" w:color="C9C9C9"/>
              <w:left w:val="single" w:sz="6" w:space="0" w:color="C9C9C9"/>
              <w:bottom w:val="single" w:sz="6" w:space="0" w:color="C9C9C9"/>
            </w:tcBorders>
            <w:shd w:val="clear" w:color="auto" w:fill="EDEDED"/>
            <w:tcMar>
              <w:top w:w="8" w:type="dxa"/>
              <w:left w:w="108" w:type="dxa"/>
              <w:bottom w:w="8" w:type="dxa"/>
              <w:right w:w="113" w:type="dxa"/>
            </w:tcMar>
            <w:hideMark/>
          </w:tcPr>
          <w:p w14:paraId="43EB1B26" w14:textId="77777777" w:rsidR="00540FE1" w:rsidRDefault="00540FE1" w:rsidP="00EF3A28">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details</w:t>
            </w:r>
            <w:r>
              <w:rPr>
                <w:rFonts w:ascii="Arial" w:eastAsia="Arial" w:hAnsi="Arial" w:cs="Arial"/>
                <w:color w:val="000000"/>
                <w:sz w:val="22"/>
                <w:szCs w:val="22"/>
              </w:rPr>
              <w:fldChar w:fldCharType="end"/>
            </w:r>
          </w:p>
        </w:tc>
      </w:tr>
      <w:tr w:rsidR="00540FE1" w14:paraId="4C13D487" w14:textId="77777777" w:rsidTr="00EF3A28">
        <w:tc>
          <w:tcPr>
            <w:tcW w:w="3756"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hideMark/>
          </w:tcPr>
          <w:p w14:paraId="3B08B4C3" w14:textId="77777777" w:rsidR="00540FE1" w:rsidRDefault="00540FE1" w:rsidP="00EF3A28">
            <w:pPr>
              <w:spacing w:after="120" w:line="271" w:lineRule="auto"/>
              <w:rPr>
                <w:color w:val="000000"/>
                <w:sz w:val="22"/>
                <w:szCs w:val="22"/>
              </w:rPr>
            </w:pPr>
            <w:r>
              <w:rPr>
                <w:rFonts w:ascii="Arial" w:eastAsia="Arial" w:hAnsi="Arial" w:cs="Arial"/>
                <w:b/>
                <w:bCs/>
                <w:color w:val="000000"/>
                <w:sz w:val="22"/>
                <w:szCs w:val="22"/>
              </w:rPr>
              <w:t>Company:</w:t>
            </w:r>
          </w:p>
        </w:tc>
        <w:tc>
          <w:tcPr>
            <w:tcW w:w="5305" w:type="dxa"/>
            <w:tcBorders>
              <w:top w:val="single" w:sz="6" w:space="0" w:color="C9C9C9"/>
              <w:left w:val="single" w:sz="6" w:space="0" w:color="C9C9C9"/>
              <w:bottom w:val="single" w:sz="6" w:space="0" w:color="C9C9C9"/>
            </w:tcBorders>
            <w:tcMar>
              <w:top w:w="8" w:type="dxa"/>
              <w:left w:w="108" w:type="dxa"/>
              <w:bottom w:w="8" w:type="dxa"/>
              <w:right w:w="113" w:type="dxa"/>
            </w:tcMar>
            <w:hideMark/>
          </w:tcPr>
          <w:p w14:paraId="580B7EFF" w14:textId="77777777" w:rsidR="00540FE1" w:rsidRDefault="00540FE1" w:rsidP="00EF3A28">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details</w:t>
            </w:r>
            <w:r>
              <w:rPr>
                <w:rFonts w:ascii="Arial" w:eastAsia="Arial" w:hAnsi="Arial" w:cs="Arial"/>
                <w:color w:val="000000"/>
                <w:sz w:val="22"/>
                <w:szCs w:val="22"/>
              </w:rPr>
              <w:fldChar w:fldCharType="end"/>
            </w:r>
          </w:p>
        </w:tc>
      </w:tr>
      <w:tr w:rsidR="00540FE1" w14:paraId="7AED96B5" w14:textId="77777777" w:rsidTr="00EF3A28">
        <w:tc>
          <w:tcPr>
            <w:tcW w:w="3756"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hideMark/>
          </w:tcPr>
          <w:p w14:paraId="2FCD1B5B" w14:textId="77777777" w:rsidR="00540FE1" w:rsidRDefault="00540FE1" w:rsidP="00EF3A28">
            <w:pPr>
              <w:spacing w:after="120" w:line="271" w:lineRule="auto"/>
              <w:rPr>
                <w:color w:val="000000"/>
                <w:sz w:val="22"/>
                <w:szCs w:val="22"/>
              </w:rPr>
            </w:pPr>
            <w:r>
              <w:rPr>
                <w:rFonts w:ascii="Arial" w:eastAsia="Arial" w:hAnsi="Arial" w:cs="Arial"/>
                <w:b/>
                <w:bCs/>
                <w:color w:val="000000"/>
                <w:sz w:val="22"/>
                <w:szCs w:val="22"/>
              </w:rPr>
              <w:t>Address</w:t>
            </w:r>
          </w:p>
        </w:tc>
        <w:tc>
          <w:tcPr>
            <w:tcW w:w="5305" w:type="dxa"/>
            <w:tcBorders>
              <w:top w:val="single" w:sz="6" w:space="0" w:color="C9C9C9"/>
              <w:left w:val="single" w:sz="6" w:space="0" w:color="C9C9C9"/>
              <w:bottom w:val="single" w:sz="6" w:space="0" w:color="C9C9C9"/>
            </w:tcBorders>
            <w:shd w:val="clear" w:color="auto" w:fill="EDEDED"/>
            <w:tcMar>
              <w:top w:w="8" w:type="dxa"/>
              <w:left w:w="108" w:type="dxa"/>
              <w:bottom w:w="8" w:type="dxa"/>
              <w:right w:w="113" w:type="dxa"/>
            </w:tcMar>
            <w:hideMark/>
          </w:tcPr>
          <w:p w14:paraId="6A9F4381" w14:textId="77777777" w:rsidR="00540FE1" w:rsidRDefault="00540FE1" w:rsidP="00EF3A28">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details</w:t>
            </w:r>
            <w:r>
              <w:rPr>
                <w:rFonts w:ascii="Arial" w:eastAsia="Arial" w:hAnsi="Arial" w:cs="Arial"/>
                <w:color w:val="000000"/>
                <w:sz w:val="22"/>
                <w:szCs w:val="22"/>
              </w:rPr>
              <w:fldChar w:fldCharType="end"/>
            </w:r>
          </w:p>
        </w:tc>
      </w:tr>
      <w:tr w:rsidR="00540FE1" w14:paraId="5D4F7603" w14:textId="77777777" w:rsidTr="00EF3A28">
        <w:tc>
          <w:tcPr>
            <w:tcW w:w="3756"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tcPr>
          <w:p w14:paraId="07BB9EB6" w14:textId="77777777" w:rsidR="00540FE1" w:rsidRDefault="00540FE1" w:rsidP="00EF3A28">
            <w:pPr>
              <w:spacing w:after="120" w:line="271" w:lineRule="auto"/>
              <w:rPr>
                <w:rFonts w:ascii="Arial" w:eastAsia="Arial" w:hAnsi="Arial" w:cs="Arial"/>
                <w:b/>
                <w:bCs/>
                <w:color w:val="000000"/>
                <w:sz w:val="22"/>
                <w:szCs w:val="22"/>
              </w:rPr>
            </w:pPr>
          </w:p>
        </w:tc>
        <w:tc>
          <w:tcPr>
            <w:tcW w:w="5305" w:type="dxa"/>
            <w:tcBorders>
              <w:top w:val="single" w:sz="6" w:space="0" w:color="C9C9C9"/>
              <w:left w:val="single" w:sz="6" w:space="0" w:color="C9C9C9"/>
              <w:bottom w:val="single" w:sz="6" w:space="0" w:color="C9C9C9"/>
            </w:tcBorders>
            <w:tcMar>
              <w:top w:w="8" w:type="dxa"/>
              <w:left w:w="108" w:type="dxa"/>
              <w:bottom w:w="8" w:type="dxa"/>
              <w:right w:w="113" w:type="dxa"/>
            </w:tcMar>
            <w:hideMark/>
          </w:tcPr>
          <w:p w14:paraId="43C45075" w14:textId="77777777" w:rsidR="00540FE1" w:rsidRDefault="00540FE1" w:rsidP="00EF3A28">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details</w:t>
            </w:r>
            <w:r>
              <w:rPr>
                <w:rFonts w:ascii="Arial" w:eastAsia="Arial" w:hAnsi="Arial" w:cs="Arial"/>
                <w:color w:val="000000"/>
                <w:sz w:val="22"/>
                <w:szCs w:val="22"/>
              </w:rPr>
              <w:fldChar w:fldCharType="end"/>
            </w:r>
          </w:p>
        </w:tc>
      </w:tr>
      <w:tr w:rsidR="00540FE1" w14:paraId="3A329141" w14:textId="77777777" w:rsidTr="00EF3A28">
        <w:tc>
          <w:tcPr>
            <w:tcW w:w="3756"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hideMark/>
          </w:tcPr>
          <w:p w14:paraId="4C6F454E" w14:textId="77777777" w:rsidR="00540FE1" w:rsidRDefault="00540FE1" w:rsidP="00EF3A28">
            <w:pPr>
              <w:spacing w:after="120" w:line="271" w:lineRule="auto"/>
              <w:rPr>
                <w:color w:val="000000"/>
                <w:sz w:val="22"/>
                <w:szCs w:val="22"/>
              </w:rPr>
            </w:pPr>
            <w:r>
              <w:rPr>
                <w:rFonts w:ascii="Arial" w:eastAsia="Arial" w:hAnsi="Arial" w:cs="Arial"/>
                <w:b/>
                <w:bCs/>
                <w:color w:val="000000"/>
                <w:sz w:val="22"/>
                <w:szCs w:val="22"/>
              </w:rPr>
              <w:t>Date:</w:t>
            </w:r>
          </w:p>
        </w:tc>
        <w:tc>
          <w:tcPr>
            <w:tcW w:w="5305" w:type="dxa"/>
            <w:tcBorders>
              <w:top w:val="single" w:sz="6" w:space="0" w:color="C9C9C9"/>
              <w:left w:val="single" w:sz="6" w:space="0" w:color="C9C9C9"/>
              <w:bottom w:val="single" w:sz="6" w:space="0" w:color="C9C9C9"/>
            </w:tcBorders>
            <w:shd w:val="clear" w:color="auto" w:fill="EDEDED"/>
            <w:tcMar>
              <w:top w:w="8" w:type="dxa"/>
              <w:left w:w="108" w:type="dxa"/>
              <w:bottom w:w="8" w:type="dxa"/>
              <w:right w:w="113" w:type="dxa"/>
            </w:tcMar>
            <w:hideMark/>
          </w:tcPr>
          <w:p w14:paraId="63C2909C" w14:textId="77777777" w:rsidR="00540FE1" w:rsidRDefault="00540FE1" w:rsidP="00EF3A28">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details</w:t>
            </w:r>
            <w:r>
              <w:rPr>
                <w:rFonts w:ascii="Arial" w:eastAsia="Arial" w:hAnsi="Arial" w:cs="Arial"/>
                <w:color w:val="000000"/>
                <w:sz w:val="22"/>
                <w:szCs w:val="22"/>
              </w:rPr>
              <w:fldChar w:fldCharType="end"/>
            </w:r>
          </w:p>
        </w:tc>
      </w:tr>
    </w:tbl>
    <w:p w14:paraId="40FB499F" w14:textId="77777777" w:rsidR="00540FE1" w:rsidRDefault="00540FE1" w:rsidP="00540FE1">
      <w:pPr>
        <w:rPr>
          <w:rFonts w:ascii="Arial" w:eastAsia="Arial" w:hAnsi="Arial" w:cs="Arial"/>
        </w:rPr>
      </w:pPr>
    </w:p>
    <w:p w14:paraId="7B7CDA99" w14:textId="77777777" w:rsidR="006F1F6E" w:rsidRDefault="006F1F6E">
      <w:pPr>
        <w:rPr>
          <w:rFonts w:ascii="Arial" w:eastAsia="Arial" w:hAnsi="Arial" w:cs="Arial"/>
        </w:rPr>
      </w:pPr>
    </w:p>
    <w:p w14:paraId="1C12C114" w14:textId="77777777" w:rsidR="006F1F6E" w:rsidRDefault="003A7CF2">
      <w:r>
        <w:br w:type="page"/>
      </w:r>
    </w:p>
    <w:p w14:paraId="1685EEEA" w14:textId="77777777" w:rsidR="006F1F6E" w:rsidRDefault="006F1F6E">
      <w:pPr>
        <w:rPr>
          <w:rFonts w:ascii="Arial" w:eastAsia="Arial" w:hAnsi="Arial" w:cs="Arial"/>
        </w:rPr>
      </w:pPr>
    </w:p>
    <w:tbl>
      <w:tblPr>
        <w:tblpPr w:leftFromText="180" w:rightFromText="180" w:vertAnchor="text" w:tblpY="1"/>
        <w:tblOverlap w:val="never"/>
        <w:tblW w:w="10060" w:type="dxa"/>
        <w:tblCellMar>
          <w:left w:w="0" w:type="dxa"/>
          <w:right w:w="0" w:type="dxa"/>
        </w:tblCellMar>
        <w:tblLook w:val="04A0" w:firstRow="1" w:lastRow="0" w:firstColumn="1" w:lastColumn="0" w:noHBand="0" w:noVBand="1"/>
      </w:tblPr>
      <w:tblGrid>
        <w:gridCol w:w="803"/>
        <w:gridCol w:w="9257"/>
      </w:tblGrid>
      <w:tr w:rsidR="006F1F6E" w14:paraId="36720192" w14:textId="77777777">
        <w:trPr>
          <w:trHeight w:val="552"/>
        </w:trPr>
        <w:tc>
          <w:tcPr>
            <w:tcW w:w="10060" w:type="dxa"/>
            <w:gridSpan w:val="2"/>
            <w:tcBorders>
              <w:top w:val="single" w:sz="6" w:space="0" w:color="4472C4"/>
              <w:left w:val="single" w:sz="6" w:space="0" w:color="4472C4"/>
              <w:bottom w:val="single" w:sz="6" w:space="0" w:color="4472C4"/>
              <w:right w:val="single" w:sz="6" w:space="0" w:color="4472C4"/>
            </w:tcBorders>
            <w:shd w:val="clear" w:color="auto" w:fill="1F4E79"/>
            <w:tcMar>
              <w:top w:w="8" w:type="dxa"/>
              <w:left w:w="108" w:type="dxa"/>
              <w:bottom w:w="8" w:type="dxa"/>
              <w:right w:w="108" w:type="dxa"/>
            </w:tcMar>
            <w:hideMark/>
          </w:tcPr>
          <w:p w14:paraId="2B2B47E6" w14:textId="4BD063FB" w:rsidR="006F1F6E" w:rsidRDefault="003A7CF2">
            <w:pPr>
              <w:pStyle w:val="Heading1"/>
              <w:spacing w:before="0" w:after="0"/>
              <w:jc w:val="both"/>
              <w:rPr>
                <w:color w:val="000000"/>
              </w:rPr>
            </w:pPr>
            <w:bookmarkStart w:id="7" w:name="_Toc19637241"/>
            <w:r>
              <w:rPr>
                <w:rFonts w:ascii="Arial" w:eastAsia="Arial" w:hAnsi="Arial" w:cs="Arial"/>
                <w:color w:val="FFFFFF"/>
                <w:sz w:val="24"/>
                <w:szCs w:val="24"/>
              </w:rPr>
              <w:t>A</w:t>
            </w:r>
            <w:r w:rsidR="008C5ABF">
              <w:rPr>
                <w:rFonts w:ascii="Arial" w:eastAsia="Arial" w:hAnsi="Arial" w:cs="Arial"/>
                <w:color w:val="FFFFFF"/>
                <w:sz w:val="24"/>
                <w:szCs w:val="24"/>
              </w:rPr>
              <w:t>8</w:t>
            </w:r>
            <w:r>
              <w:rPr>
                <w:rFonts w:ascii="Arial" w:eastAsia="Arial" w:hAnsi="Arial" w:cs="Arial"/>
                <w:color w:val="FFFFFF"/>
                <w:sz w:val="24"/>
                <w:szCs w:val="24"/>
              </w:rPr>
              <w:t xml:space="preserve">. </w:t>
            </w:r>
            <w:r w:rsidR="008C5ABF">
              <w:rPr>
                <w:rFonts w:ascii="Arial" w:eastAsia="Arial" w:hAnsi="Arial" w:cs="Arial"/>
                <w:color w:val="FFFFFF"/>
                <w:sz w:val="24"/>
                <w:szCs w:val="24"/>
              </w:rPr>
              <w:t xml:space="preserve">RFT </w:t>
            </w:r>
            <w:r>
              <w:rPr>
                <w:rFonts w:ascii="Arial" w:eastAsia="Arial" w:hAnsi="Arial" w:cs="Arial"/>
                <w:color w:val="FFFFFF"/>
                <w:sz w:val="24"/>
                <w:szCs w:val="24"/>
              </w:rPr>
              <w:t>Appendix 4: Declaration as to Personal Circumstances of Tenderer</w:t>
            </w:r>
            <w:bookmarkEnd w:id="7"/>
          </w:p>
        </w:tc>
      </w:tr>
      <w:tr w:rsidR="006F1F6E" w14:paraId="447EDA01" w14:textId="77777777">
        <w:tc>
          <w:tcPr>
            <w:tcW w:w="803" w:type="dxa"/>
            <w:tcBorders>
              <w:top w:val="single" w:sz="6" w:space="0" w:color="8EAADB"/>
              <w:left w:val="single" w:sz="6" w:space="0" w:color="8EAADB"/>
              <w:bottom w:val="single" w:sz="6" w:space="0" w:color="8EAADB"/>
              <w:right w:val="single" w:sz="6" w:space="0" w:color="8EAADB"/>
            </w:tcBorders>
            <w:shd w:val="clear" w:color="auto" w:fill="DEEBF6"/>
            <w:tcMar>
              <w:top w:w="8" w:type="dxa"/>
              <w:left w:w="108" w:type="dxa"/>
              <w:bottom w:w="8" w:type="dxa"/>
              <w:right w:w="108" w:type="dxa"/>
            </w:tcMar>
            <w:vAlign w:val="center"/>
            <w:hideMark/>
          </w:tcPr>
          <w:p w14:paraId="4EB30EA9" w14:textId="77777777" w:rsidR="006F1F6E" w:rsidRDefault="003A7CF2">
            <w:pPr>
              <w:jc w:val="center"/>
              <w:rPr>
                <w:color w:val="000000"/>
              </w:rPr>
            </w:pPr>
            <w:r>
              <w:rPr>
                <w:noProof/>
                <w:color w:val="000000"/>
              </w:rPr>
              <w:drawing>
                <wp:inline distT="0" distB="0" distL="0" distR="0" wp14:anchorId="45ABE405" wp14:editId="6E576303">
                  <wp:extent cx="257175" cy="257175"/>
                  <wp:effectExtent l="0" t="0" r="0" b="0"/>
                  <wp:docPr id="100007" name="Picture 100007"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79764" name=""/>
                          <pic:cNvPicPr>
                            <a:picLocks noChangeAspect="1"/>
                          </pic:cNvPicPr>
                        </pic:nvPicPr>
                        <pic:blipFill>
                          <a:blip r:embed="rId8"/>
                          <a:stretch>
                            <a:fillRect/>
                          </a:stretch>
                        </pic:blipFill>
                        <pic:spPr>
                          <a:xfrm>
                            <a:off x="0" y="0"/>
                            <a:ext cx="257175" cy="257175"/>
                          </a:xfrm>
                          <a:prstGeom prst="rect">
                            <a:avLst/>
                          </a:prstGeom>
                        </pic:spPr>
                      </pic:pic>
                    </a:graphicData>
                  </a:graphic>
                </wp:inline>
              </w:drawing>
            </w:r>
          </w:p>
        </w:tc>
        <w:tc>
          <w:tcPr>
            <w:tcW w:w="9257" w:type="dxa"/>
            <w:tcBorders>
              <w:top w:val="single" w:sz="6" w:space="0" w:color="8EAADB"/>
              <w:left w:val="single" w:sz="6" w:space="0" w:color="8EAADB"/>
              <w:bottom w:val="single" w:sz="6" w:space="0" w:color="8EAADB"/>
              <w:right w:val="single" w:sz="6" w:space="0" w:color="8EAADB"/>
            </w:tcBorders>
            <w:shd w:val="clear" w:color="auto" w:fill="DEEBF6"/>
            <w:tcMar>
              <w:top w:w="8" w:type="dxa"/>
              <w:left w:w="108" w:type="dxa"/>
              <w:bottom w:w="8" w:type="dxa"/>
              <w:right w:w="108" w:type="dxa"/>
            </w:tcMar>
            <w:hideMark/>
          </w:tcPr>
          <w:p w14:paraId="46465451" w14:textId="77777777" w:rsidR="006F1F6E" w:rsidRDefault="003A7CF2">
            <w:pPr>
              <w:spacing w:after="120"/>
              <w:jc w:val="both"/>
              <w:rPr>
                <w:color w:val="000000"/>
                <w:sz w:val="22"/>
                <w:szCs w:val="22"/>
              </w:rPr>
            </w:pPr>
            <w:r>
              <w:rPr>
                <w:rFonts w:ascii="Arial" w:eastAsia="Arial" w:hAnsi="Arial" w:cs="Arial"/>
                <w:color w:val="1F4E79"/>
                <w:sz w:val="22"/>
                <w:szCs w:val="22"/>
              </w:rPr>
              <w:t xml:space="preserve">Tenderers shall complete and sign the form of Tenderers’ Statement below.  The signed copy of the Tenderers’ Statement may be scanned and submitted separately via the eTenders postbox.  </w:t>
            </w:r>
          </w:p>
          <w:p w14:paraId="6F1CF20D" w14:textId="52867F9D" w:rsidR="006F1F6E" w:rsidRDefault="003A7CF2" w:rsidP="002F528C">
            <w:pPr>
              <w:spacing w:after="120"/>
              <w:jc w:val="both"/>
              <w:rPr>
                <w:rFonts w:ascii="Arial" w:eastAsia="Arial" w:hAnsi="Arial" w:cs="Arial"/>
                <w:b/>
                <w:bCs/>
                <w:color w:val="1F4E79"/>
                <w:sz w:val="22"/>
                <w:szCs w:val="22"/>
              </w:rPr>
            </w:pPr>
            <w:r>
              <w:rPr>
                <w:rFonts w:ascii="Arial" w:eastAsia="Arial" w:hAnsi="Arial" w:cs="Arial"/>
                <w:b/>
                <w:bCs/>
                <w:color w:val="1F4E79"/>
                <w:sz w:val="22"/>
                <w:szCs w:val="22"/>
              </w:rPr>
              <w:t>THE DECLARATION OF PERSONAL CIRCUMSTANCES FORM MUST BE COMPLETED AND SIGNED BY A DULY AUTHORISED OFFICER OF THE TENDERERS ORGANISATION AND BY A PRACTISING SOLICITOR/COMMISSIONER FOR OATHS.</w:t>
            </w:r>
          </w:p>
        </w:tc>
      </w:tr>
    </w:tbl>
    <w:p w14:paraId="517E26D0" w14:textId="77777777" w:rsidR="006F1F6E" w:rsidRDefault="006F1F6E">
      <w:pPr>
        <w:spacing w:after="200" w:line="271" w:lineRule="auto"/>
        <w:rPr>
          <w:rFonts w:ascii="Arial" w:eastAsia="Arial" w:hAnsi="Arial" w:cs="Arial"/>
          <w:b/>
          <w:bCs/>
          <w:sz w:val="22"/>
          <w:szCs w:val="22"/>
        </w:rPr>
      </w:pPr>
    </w:p>
    <w:p w14:paraId="58FA1A72" w14:textId="7B5AA08A" w:rsidR="00BF33BE" w:rsidRPr="00BF33BE" w:rsidRDefault="003A7CF2" w:rsidP="00B024DF">
      <w:pPr>
        <w:spacing w:after="200" w:line="271" w:lineRule="auto"/>
        <w:rPr>
          <w:rFonts w:ascii="Arial" w:eastAsia="Arial" w:hAnsi="Arial" w:cs="Arial"/>
          <w:b/>
          <w:bCs/>
          <w:sz w:val="22"/>
          <w:szCs w:val="22"/>
        </w:rPr>
      </w:pPr>
      <w:r>
        <w:rPr>
          <w:rFonts w:ascii="Arial" w:eastAsia="Arial" w:hAnsi="Arial" w:cs="Arial"/>
          <w:b/>
          <w:bCs/>
          <w:sz w:val="22"/>
          <w:szCs w:val="22"/>
        </w:rPr>
        <w:t xml:space="preserve">Re: </w:t>
      </w:r>
      <w:r w:rsidR="00B024DF">
        <w:rPr>
          <w:rFonts w:ascii="Arial" w:eastAsia="Arial" w:hAnsi="Arial" w:cs="Arial"/>
          <w:b/>
          <w:bCs/>
          <w:sz w:val="22"/>
          <w:szCs w:val="22"/>
        </w:rPr>
        <w:t>E</w:t>
      </w:r>
      <w:r w:rsidR="00B024DF" w:rsidRPr="00B024DF">
        <w:rPr>
          <w:rFonts w:ascii="Arial" w:eastAsia="Arial" w:hAnsi="Arial" w:cs="Arial"/>
          <w:b/>
          <w:bCs/>
          <w:sz w:val="22"/>
          <w:szCs w:val="22"/>
        </w:rPr>
        <w:t xml:space="preserve">stablishment of a Single Member Framework Agreement for the Provision of </w:t>
      </w:r>
      <w:r w:rsidR="00B024DF">
        <w:rPr>
          <w:rFonts w:ascii="Arial" w:eastAsia="Arial" w:hAnsi="Arial" w:cs="Arial"/>
          <w:b/>
          <w:bCs/>
          <w:sz w:val="22"/>
          <w:szCs w:val="22"/>
        </w:rPr>
        <w:t xml:space="preserve"> </w:t>
      </w:r>
      <w:r w:rsidR="00B024DF" w:rsidRPr="00B024DF">
        <w:rPr>
          <w:rFonts w:ascii="Arial" w:eastAsia="Arial" w:hAnsi="Arial" w:cs="Arial"/>
          <w:b/>
          <w:bCs/>
          <w:sz w:val="22"/>
          <w:szCs w:val="22"/>
        </w:rPr>
        <w:t>ICT Managed Services 2026-30</w:t>
      </w:r>
      <w:r w:rsidR="00B024DF">
        <w:rPr>
          <w:rFonts w:ascii="Arial" w:eastAsia="Arial" w:hAnsi="Arial" w:cs="Arial"/>
          <w:b/>
          <w:bCs/>
          <w:sz w:val="22"/>
          <w:szCs w:val="22"/>
        </w:rPr>
        <w:t xml:space="preserve"> </w:t>
      </w:r>
      <w:r w:rsidR="00BF33BE" w:rsidRPr="00BF33BE">
        <w:rPr>
          <w:rFonts w:ascii="Arial" w:eastAsia="Arial" w:hAnsi="Arial" w:cs="Arial"/>
          <w:b/>
          <w:bCs/>
          <w:sz w:val="22"/>
          <w:szCs w:val="22"/>
        </w:rPr>
        <w:t>CRU Ref: 011-03-</w:t>
      </w:r>
      <w:r w:rsidR="00B024DF">
        <w:rPr>
          <w:rFonts w:ascii="Arial" w:eastAsia="Arial" w:hAnsi="Arial" w:cs="Arial"/>
          <w:b/>
          <w:bCs/>
          <w:sz w:val="22"/>
          <w:szCs w:val="22"/>
        </w:rPr>
        <w:t>609</w:t>
      </w:r>
    </w:p>
    <w:tbl>
      <w:tblPr>
        <w:tblW w:w="9776" w:type="dxa"/>
        <w:tblInd w:w="113" w:type="dxa"/>
        <w:tblCellMar>
          <w:left w:w="0" w:type="dxa"/>
          <w:right w:w="0" w:type="dxa"/>
        </w:tblCellMar>
        <w:tblLook w:val="04A0" w:firstRow="1" w:lastRow="0" w:firstColumn="1" w:lastColumn="0" w:noHBand="0" w:noVBand="1"/>
      </w:tblPr>
      <w:tblGrid>
        <w:gridCol w:w="4390"/>
        <w:gridCol w:w="5386"/>
      </w:tblGrid>
      <w:tr w:rsidR="006F1F6E" w14:paraId="3F913702" w14:textId="77777777">
        <w:tc>
          <w:tcPr>
            <w:tcW w:w="4390"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hideMark/>
          </w:tcPr>
          <w:p w14:paraId="7BF77C51" w14:textId="77777777" w:rsidR="006F1F6E" w:rsidRDefault="003A7CF2">
            <w:pPr>
              <w:spacing w:after="120" w:line="271" w:lineRule="auto"/>
              <w:rPr>
                <w:color w:val="000000"/>
                <w:sz w:val="22"/>
                <w:szCs w:val="22"/>
              </w:rPr>
            </w:pPr>
            <w:bookmarkStart w:id="8" w:name="_Hlk86073007"/>
            <w:r>
              <w:rPr>
                <w:rFonts w:ascii="Arial" w:eastAsia="Arial" w:hAnsi="Arial" w:cs="Arial"/>
                <w:b/>
                <w:bCs/>
                <w:color w:val="000000"/>
                <w:sz w:val="22"/>
                <w:szCs w:val="22"/>
              </w:rPr>
              <w:t>Name of Tenderer:</w:t>
            </w:r>
          </w:p>
        </w:tc>
        <w:tc>
          <w:tcPr>
            <w:tcW w:w="5386" w:type="dxa"/>
            <w:tcBorders>
              <w:top w:val="single" w:sz="6" w:space="0" w:color="C9C9C9"/>
              <w:left w:val="single" w:sz="6" w:space="0" w:color="C9C9C9"/>
              <w:bottom w:val="single" w:sz="6" w:space="0" w:color="C9C9C9"/>
            </w:tcBorders>
            <w:shd w:val="clear" w:color="auto" w:fill="EDEDED"/>
            <w:tcMar>
              <w:top w:w="8" w:type="dxa"/>
              <w:left w:w="108" w:type="dxa"/>
              <w:bottom w:w="8" w:type="dxa"/>
              <w:right w:w="113" w:type="dxa"/>
            </w:tcMar>
            <w:hideMark/>
          </w:tcPr>
          <w:p w14:paraId="606937DE" w14:textId="77777777" w:rsidR="006F1F6E" w:rsidRDefault="003A7CF2">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name</w:t>
            </w:r>
            <w:r>
              <w:rPr>
                <w:rFonts w:ascii="Arial" w:eastAsia="Arial" w:hAnsi="Arial" w:cs="Arial"/>
                <w:color w:val="000000"/>
                <w:sz w:val="22"/>
                <w:szCs w:val="22"/>
              </w:rPr>
              <w:fldChar w:fldCharType="end"/>
            </w:r>
          </w:p>
        </w:tc>
      </w:tr>
      <w:tr w:rsidR="006F1F6E" w14:paraId="6166D2EE" w14:textId="77777777">
        <w:tc>
          <w:tcPr>
            <w:tcW w:w="4390"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hideMark/>
          </w:tcPr>
          <w:p w14:paraId="40F82F21" w14:textId="77777777" w:rsidR="006F1F6E" w:rsidRDefault="003A7CF2">
            <w:pPr>
              <w:spacing w:after="120" w:line="271" w:lineRule="auto"/>
              <w:rPr>
                <w:color w:val="000000"/>
                <w:sz w:val="22"/>
                <w:szCs w:val="22"/>
              </w:rPr>
            </w:pPr>
            <w:r>
              <w:rPr>
                <w:rFonts w:ascii="Arial" w:eastAsia="Arial" w:hAnsi="Arial" w:cs="Arial"/>
                <w:b/>
                <w:bCs/>
                <w:color w:val="000000"/>
                <w:sz w:val="22"/>
                <w:szCs w:val="22"/>
              </w:rPr>
              <w:t>Registered Office:</w:t>
            </w:r>
          </w:p>
        </w:tc>
        <w:tc>
          <w:tcPr>
            <w:tcW w:w="5386" w:type="dxa"/>
            <w:tcBorders>
              <w:top w:val="single" w:sz="6" w:space="0" w:color="C9C9C9"/>
              <w:left w:val="single" w:sz="6" w:space="0" w:color="C9C9C9"/>
              <w:bottom w:val="single" w:sz="6" w:space="0" w:color="C9C9C9"/>
            </w:tcBorders>
            <w:tcMar>
              <w:top w:w="8" w:type="dxa"/>
              <w:left w:w="108" w:type="dxa"/>
              <w:bottom w:w="8" w:type="dxa"/>
              <w:right w:w="113" w:type="dxa"/>
            </w:tcMar>
            <w:hideMark/>
          </w:tcPr>
          <w:p w14:paraId="0C34D1F1" w14:textId="77777777" w:rsidR="006F1F6E" w:rsidRDefault="003A7CF2">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address</w:t>
            </w:r>
            <w:r>
              <w:rPr>
                <w:rFonts w:ascii="Arial" w:eastAsia="Arial" w:hAnsi="Arial" w:cs="Arial"/>
                <w:color w:val="000000"/>
                <w:sz w:val="22"/>
                <w:szCs w:val="22"/>
              </w:rPr>
              <w:fldChar w:fldCharType="end"/>
            </w:r>
          </w:p>
        </w:tc>
      </w:tr>
      <w:tr w:rsidR="006F1F6E" w14:paraId="0D94D250" w14:textId="77777777">
        <w:tc>
          <w:tcPr>
            <w:tcW w:w="4390"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tcPr>
          <w:p w14:paraId="40B6E022" w14:textId="77777777" w:rsidR="006F1F6E" w:rsidRDefault="006F1F6E">
            <w:pPr>
              <w:spacing w:after="120" w:line="271" w:lineRule="auto"/>
              <w:rPr>
                <w:rFonts w:ascii="Arial" w:eastAsia="Arial" w:hAnsi="Arial" w:cs="Arial"/>
                <w:b/>
                <w:bCs/>
                <w:color w:val="1F4E79"/>
                <w:sz w:val="22"/>
                <w:szCs w:val="22"/>
              </w:rPr>
            </w:pPr>
          </w:p>
        </w:tc>
        <w:tc>
          <w:tcPr>
            <w:tcW w:w="5386" w:type="dxa"/>
            <w:tcBorders>
              <w:top w:val="single" w:sz="6" w:space="0" w:color="C9C9C9"/>
              <w:left w:val="single" w:sz="6" w:space="0" w:color="C9C9C9"/>
              <w:bottom w:val="single" w:sz="6" w:space="0" w:color="C9C9C9"/>
            </w:tcBorders>
            <w:shd w:val="clear" w:color="auto" w:fill="EDEDED"/>
            <w:tcMar>
              <w:top w:w="8" w:type="dxa"/>
              <w:left w:w="108" w:type="dxa"/>
              <w:bottom w:w="8" w:type="dxa"/>
              <w:right w:w="113" w:type="dxa"/>
            </w:tcMar>
            <w:hideMark/>
          </w:tcPr>
          <w:p w14:paraId="42C152DD" w14:textId="77777777" w:rsidR="006F1F6E" w:rsidRDefault="003A7CF2">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address</w:t>
            </w:r>
            <w:r>
              <w:rPr>
                <w:rFonts w:ascii="Arial" w:eastAsia="Arial" w:hAnsi="Arial" w:cs="Arial"/>
                <w:color w:val="000000"/>
                <w:sz w:val="22"/>
                <w:szCs w:val="22"/>
              </w:rPr>
              <w:fldChar w:fldCharType="end"/>
            </w:r>
          </w:p>
        </w:tc>
      </w:tr>
      <w:tr w:rsidR="006F1F6E" w14:paraId="1A81B206" w14:textId="77777777">
        <w:tc>
          <w:tcPr>
            <w:tcW w:w="4390"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tcPr>
          <w:p w14:paraId="2154FB5D" w14:textId="77777777" w:rsidR="006F1F6E" w:rsidRDefault="006F1F6E">
            <w:pPr>
              <w:spacing w:after="120" w:line="271" w:lineRule="auto"/>
              <w:rPr>
                <w:rFonts w:ascii="Arial" w:eastAsia="Arial" w:hAnsi="Arial" w:cs="Arial"/>
                <w:b/>
                <w:bCs/>
                <w:color w:val="2F5496"/>
                <w:sz w:val="22"/>
                <w:szCs w:val="22"/>
              </w:rPr>
            </w:pPr>
          </w:p>
        </w:tc>
        <w:tc>
          <w:tcPr>
            <w:tcW w:w="5386" w:type="dxa"/>
            <w:tcBorders>
              <w:top w:val="single" w:sz="6" w:space="0" w:color="C9C9C9"/>
              <w:left w:val="single" w:sz="6" w:space="0" w:color="C9C9C9"/>
              <w:bottom w:val="single" w:sz="6" w:space="0" w:color="C9C9C9"/>
            </w:tcBorders>
            <w:tcMar>
              <w:top w:w="8" w:type="dxa"/>
              <w:left w:w="108" w:type="dxa"/>
              <w:bottom w:w="8" w:type="dxa"/>
              <w:right w:w="113" w:type="dxa"/>
            </w:tcMar>
            <w:hideMark/>
          </w:tcPr>
          <w:p w14:paraId="543BF062" w14:textId="77777777" w:rsidR="006F1F6E" w:rsidRDefault="003A7CF2">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address</w:t>
            </w:r>
            <w:r>
              <w:rPr>
                <w:rFonts w:ascii="Arial" w:eastAsia="Arial" w:hAnsi="Arial" w:cs="Arial"/>
                <w:color w:val="000000"/>
                <w:sz w:val="22"/>
                <w:szCs w:val="22"/>
              </w:rPr>
              <w:fldChar w:fldCharType="end"/>
            </w:r>
          </w:p>
        </w:tc>
      </w:tr>
      <w:bookmarkEnd w:id="8"/>
    </w:tbl>
    <w:p w14:paraId="7C976286" w14:textId="77777777" w:rsidR="006F1F6E" w:rsidRDefault="006F1F6E">
      <w:pPr>
        <w:spacing w:line="271" w:lineRule="auto"/>
        <w:rPr>
          <w:rFonts w:ascii="Arial" w:eastAsia="Arial" w:hAnsi="Arial" w:cs="Arial"/>
          <w:sz w:val="22"/>
          <w:szCs w:val="22"/>
        </w:rPr>
      </w:pPr>
    </w:p>
    <w:p w14:paraId="56ABA06B" w14:textId="77777777" w:rsidR="006F1F6E" w:rsidRDefault="003A7CF2">
      <w:pPr>
        <w:spacing w:after="200" w:line="300" w:lineRule="auto"/>
        <w:ind w:left="720"/>
        <w:jc w:val="both"/>
        <w:rPr>
          <w:sz w:val="22"/>
          <w:szCs w:val="22"/>
        </w:rPr>
      </w:pPr>
      <w:bookmarkStart w:id="9" w:name="_Hlk86073128"/>
      <w:r>
        <w:rPr>
          <w:rFonts w:ascii="Arial" w:eastAsia="Arial" w:hAnsi="Arial" w:cs="Arial"/>
          <w:sz w:val="22"/>
          <w:szCs w:val="22"/>
        </w:rPr>
        <w:t xml:space="preserve">I, _________________________________, </w:t>
      </w:r>
      <w:r>
        <w:rPr>
          <w:rFonts w:ascii="Arial" w:eastAsia="Arial" w:hAnsi="Arial" w:cs="Arial"/>
          <w:i/>
          <w:iCs/>
          <w:sz w:val="22"/>
          <w:szCs w:val="22"/>
        </w:rPr>
        <w:t>[insert name of Declarant]</w:t>
      </w:r>
      <w:r>
        <w:rPr>
          <w:rFonts w:ascii="Arial" w:eastAsia="Arial" w:hAnsi="Arial" w:cs="Arial"/>
          <w:sz w:val="22"/>
          <w:szCs w:val="22"/>
        </w:rPr>
        <w:t xml:space="preserve"> having been duly authorised by ___________________ </w:t>
      </w:r>
      <w:r>
        <w:rPr>
          <w:rFonts w:ascii="Arial" w:eastAsia="Arial" w:hAnsi="Arial" w:cs="Arial"/>
          <w:i/>
          <w:iCs/>
          <w:sz w:val="22"/>
          <w:szCs w:val="22"/>
        </w:rPr>
        <w:t>[insert name of entity]</w:t>
      </w:r>
      <w:r>
        <w:rPr>
          <w:rFonts w:ascii="Arial" w:eastAsia="Arial" w:hAnsi="Arial" w:cs="Arial"/>
          <w:sz w:val="22"/>
          <w:szCs w:val="22"/>
        </w:rPr>
        <w:t xml:space="preserve">, sincerely declare that ______________________ </w:t>
      </w:r>
      <w:r>
        <w:rPr>
          <w:rFonts w:ascii="Arial" w:eastAsia="Arial" w:hAnsi="Arial" w:cs="Arial"/>
          <w:i/>
          <w:iCs/>
          <w:sz w:val="22"/>
          <w:szCs w:val="22"/>
        </w:rPr>
        <w:t>[insert name of entity]</w:t>
      </w:r>
      <w:r>
        <w:rPr>
          <w:rFonts w:ascii="Arial" w:eastAsia="Arial" w:hAnsi="Arial" w:cs="Arial"/>
          <w:sz w:val="22"/>
          <w:szCs w:val="22"/>
        </w:rPr>
        <w:t xml:space="preserve"> itself or any person who has is a member of the administrative, management or supervisory body of _________________________ </w:t>
      </w:r>
      <w:r>
        <w:rPr>
          <w:rFonts w:ascii="Arial" w:eastAsia="Arial" w:hAnsi="Arial" w:cs="Arial"/>
          <w:i/>
          <w:iCs/>
          <w:sz w:val="22"/>
          <w:szCs w:val="22"/>
        </w:rPr>
        <w:t>[insert name of entity]</w:t>
      </w:r>
      <w:r>
        <w:rPr>
          <w:rFonts w:ascii="Arial" w:eastAsia="Arial" w:hAnsi="Arial" w:cs="Arial"/>
          <w:sz w:val="22"/>
          <w:szCs w:val="22"/>
        </w:rPr>
        <w:t xml:space="preserve"> or has powers of representation, decision or control in _________________________ </w:t>
      </w:r>
      <w:r>
        <w:rPr>
          <w:rFonts w:ascii="Arial" w:eastAsia="Arial" w:hAnsi="Arial" w:cs="Arial"/>
          <w:i/>
          <w:iCs/>
          <w:sz w:val="22"/>
          <w:szCs w:val="22"/>
        </w:rPr>
        <w:t>[insert name of entity]</w:t>
      </w:r>
    </w:p>
    <w:p w14:paraId="11361EE3" w14:textId="77777777" w:rsidR="006F1F6E" w:rsidRDefault="003A7CF2">
      <w:pPr>
        <w:spacing w:after="200" w:line="300" w:lineRule="auto"/>
        <w:ind w:left="1560" w:right="47" w:hanging="851"/>
        <w:jc w:val="both"/>
        <w:rPr>
          <w:sz w:val="22"/>
          <w:szCs w:val="22"/>
        </w:rPr>
      </w:pPr>
      <w:r>
        <w:rPr>
          <w:rFonts w:ascii="Calibri" w:eastAsia="Calibri" w:hAnsi="Calibri" w:cs="Calibri"/>
          <w:sz w:val="22"/>
          <w:szCs w:val="22"/>
        </w:rPr>
        <w:t>(a)</w:t>
      </w:r>
      <w:r>
        <w:rPr>
          <w:sz w:val="14"/>
          <w:szCs w:val="14"/>
        </w:rPr>
        <w:t xml:space="preserve">                     </w:t>
      </w:r>
      <w:r>
        <w:rPr>
          <w:rFonts w:ascii="Arial" w:eastAsia="Arial" w:hAnsi="Arial" w:cs="Arial"/>
          <w:sz w:val="22"/>
          <w:szCs w:val="22"/>
        </w:rPr>
        <w:t>has never been the subject of a conviction for participation in a criminal organisation, as defined in Article 2 of Council Framework Decision 2008/841/JHA;</w:t>
      </w:r>
    </w:p>
    <w:p w14:paraId="644BA129" w14:textId="77777777" w:rsidR="006F1F6E" w:rsidRDefault="003A7CF2">
      <w:pPr>
        <w:spacing w:after="200" w:line="300" w:lineRule="auto"/>
        <w:ind w:left="1560" w:right="47" w:hanging="851"/>
        <w:jc w:val="both"/>
        <w:rPr>
          <w:sz w:val="22"/>
          <w:szCs w:val="22"/>
        </w:rPr>
      </w:pPr>
      <w:r>
        <w:rPr>
          <w:rFonts w:ascii="Calibri" w:eastAsia="Calibri" w:hAnsi="Calibri" w:cs="Calibri"/>
          <w:sz w:val="22"/>
          <w:szCs w:val="22"/>
        </w:rPr>
        <w:t>(b)</w:t>
      </w:r>
      <w:r>
        <w:rPr>
          <w:sz w:val="14"/>
          <w:szCs w:val="14"/>
        </w:rPr>
        <w:t xml:space="preserve">                     </w:t>
      </w:r>
      <w:r>
        <w:rPr>
          <w:rFonts w:ascii="Arial" w:eastAsia="Arial" w:hAnsi="Arial" w:cs="Arial"/>
          <w:sz w:val="22"/>
          <w:szCs w:val="22"/>
        </w:rPr>
        <w:t xml:space="preserve">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______________________ </w:t>
      </w:r>
      <w:r>
        <w:rPr>
          <w:rFonts w:ascii="Arial" w:eastAsia="Arial" w:hAnsi="Arial" w:cs="Arial"/>
          <w:i/>
          <w:iCs/>
          <w:sz w:val="22"/>
          <w:szCs w:val="22"/>
        </w:rPr>
        <w:t>[insert name of entity];</w:t>
      </w:r>
    </w:p>
    <w:p w14:paraId="447292A9" w14:textId="77777777" w:rsidR="006F1F6E" w:rsidRDefault="003A7CF2">
      <w:pPr>
        <w:spacing w:after="200" w:line="300" w:lineRule="auto"/>
        <w:ind w:left="1560" w:right="47" w:hanging="851"/>
        <w:jc w:val="both"/>
        <w:rPr>
          <w:sz w:val="22"/>
          <w:szCs w:val="22"/>
        </w:rPr>
      </w:pPr>
      <w:r>
        <w:rPr>
          <w:rFonts w:ascii="Calibri" w:eastAsia="Calibri" w:hAnsi="Calibri" w:cs="Calibri"/>
          <w:sz w:val="22"/>
          <w:szCs w:val="22"/>
        </w:rPr>
        <w:t>(c)</w:t>
      </w:r>
      <w:r>
        <w:rPr>
          <w:sz w:val="14"/>
          <w:szCs w:val="14"/>
        </w:rPr>
        <w:t xml:space="preserve">                     </w:t>
      </w:r>
      <w:r>
        <w:rPr>
          <w:rFonts w:ascii="Arial" w:eastAsia="Arial" w:hAnsi="Arial" w:cs="Arial"/>
          <w:sz w:val="22"/>
          <w:szCs w:val="22"/>
        </w:rPr>
        <w:t>has never been the subject of a conviction for fraud within the meaning of Article 1 of the Convention on the protection of the European Communities’ financial interests;</w:t>
      </w:r>
    </w:p>
    <w:p w14:paraId="7A714564" w14:textId="77777777" w:rsidR="006F1F6E" w:rsidRDefault="003A7CF2">
      <w:pPr>
        <w:spacing w:after="200" w:line="300" w:lineRule="auto"/>
        <w:ind w:left="1560" w:right="47" w:hanging="851"/>
        <w:jc w:val="both"/>
        <w:rPr>
          <w:sz w:val="22"/>
          <w:szCs w:val="22"/>
        </w:rPr>
      </w:pPr>
      <w:r>
        <w:rPr>
          <w:rFonts w:ascii="Calibri" w:eastAsia="Calibri" w:hAnsi="Calibri" w:cs="Calibri"/>
          <w:sz w:val="22"/>
          <w:szCs w:val="22"/>
        </w:rPr>
        <w:t>(d)</w:t>
      </w:r>
      <w:r>
        <w:rPr>
          <w:sz w:val="14"/>
          <w:szCs w:val="14"/>
        </w:rPr>
        <w:t xml:space="preserve">                     </w:t>
      </w:r>
      <w:r>
        <w:rPr>
          <w:rFonts w:ascii="Arial" w:eastAsia="Arial" w:hAnsi="Arial" w:cs="Arial"/>
          <w:sz w:val="22"/>
          <w:szCs w:val="22"/>
        </w:rPr>
        <w:t>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6801206" w14:textId="77777777" w:rsidR="006F1F6E" w:rsidRDefault="003A7CF2">
      <w:pPr>
        <w:spacing w:after="200" w:line="300" w:lineRule="auto"/>
        <w:ind w:left="1560" w:right="47" w:hanging="851"/>
        <w:jc w:val="both"/>
        <w:rPr>
          <w:sz w:val="22"/>
          <w:szCs w:val="22"/>
        </w:rPr>
      </w:pPr>
      <w:r>
        <w:rPr>
          <w:rFonts w:ascii="Calibri" w:eastAsia="Calibri" w:hAnsi="Calibri" w:cs="Calibri"/>
          <w:sz w:val="22"/>
          <w:szCs w:val="22"/>
        </w:rPr>
        <w:lastRenderedPageBreak/>
        <w:t>(e)</w:t>
      </w:r>
      <w:r>
        <w:rPr>
          <w:sz w:val="14"/>
          <w:szCs w:val="14"/>
        </w:rPr>
        <w:t xml:space="preserve">                     </w:t>
      </w:r>
      <w:r>
        <w:rPr>
          <w:rFonts w:ascii="Arial" w:eastAsia="Arial" w:hAnsi="Arial" w:cs="Arial"/>
          <w:sz w:val="22"/>
          <w:szCs w:val="22"/>
        </w:rPr>
        <w:t>has never been the subject of a conviction for money laundering or terrorist financing, as defined in Article 1 of Directive 2005/60/EC of the European Parliament and of the Council</w:t>
      </w:r>
      <w:r>
        <w:rPr>
          <w:rFonts w:ascii="Arial" w:eastAsia="Arial" w:hAnsi="Arial" w:cs="Arial"/>
          <w:sz w:val="22"/>
          <w:szCs w:val="22"/>
          <w:u w:val="single"/>
        </w:rPr>
        <w:t>;</w:t>
      </w:r>
    </w:p>
    <w:p w14:paraId="5A406464" w14:textId="77777777" w:rsidR="006F1F6E" w:rsidRDefault="003A7CF2">
      <w:pPr>
        <w:spacing w:after="200" w:line="300" w:lineRule="auto"/>
        <w:ind w:left="1560" w:right="47" w:hanging="851"/>
        <w:jc w:val="both"/>
        <w:rPr>
          <w:sz w:val="22"/>
          <w:szCs w:val="22"/>
        </w:rPr>
      </w:pPr>
      <w:r>
        <w:rPr>
          <w:rFonts w:ascii="Calibri" w:eastAsia="Calibri" w:hAnsi="Calibri" w:cs="Calibri"/>
          <w:sz w:val="22"/>
          <w:szCs w:val="22"/>
        </w:rPr>
        <w:t>(f)</w:t>
      </w:r>
      <w:r>
        <w:rPr>
          <w:sz w:val="14"/>
          <w:szCs w:val="14"/>
        </w:rPr>
        <w:t xml:space="preserve">                      </w:t>
      </w:r>
      <w:r>
        <w:rPr>
          <w:rFonts w:ascii="Arial" w:eastAsia="Arial" w:hAnsi="Arial" w:cs="Arial"/>
          <w:sz w:val="22"/>
          <w:szCs w:val="22"/>
        </w:rPr>
        <w:t>has never been the subject of a conviction for child labour and other forms of trafficking in human beings as defined in Article 2 of Directive 2011/36/EU of the European Parliament and of the Council</w:t>
      </w:r>
      <w:r>
        <w:rPr>
          <w:rFonts w:ascii="Arial" w:eastAsia="Arial" w:hAnsi="Arial" w:cs="Arial"/>
          <w:sz w:val="22"/>
          <w:szCs w:val="22"/>
          <w:u w:val="single"/>
        </w:rPr>
        <w:t>;</w:t>
      </w:r>
    </w:p>
    <w:p w14:paraId="735845F6" w14:textId="77777777" w:rsidR="006F1F6E" w:rsidRDefault="003A7CF2">
      <w:pPr>
        <w:spacing w:after="200" w:line="300" w:lineRule="auto"/>
        <w:ind w:left="1560" w:right="47" w:hanging="851"/>
        <w:jc w:val="both"/>
        <w:rPr>
          <w:sz w:val="22"/>
          <w:szCs w:val="22"/>
        </w:rPr>
      </w:pPr>
      <w:r>
        <w:rPr>
          <w:rFonts w:ascii="Calibri" w:eastAsia="Calibri" w:hAnsi="Calibri" w:cs="Calibri"/>
          <w:sz w:val="22"/>
          <w:szCs w:val="22"/>
        </w:rPr>
        <w:t>(g)</w:t>
      </w:r>
      <w:r>
        <w:rPr>
          <w:sz w:val="14"/>
          <w:szCs w:val="14"/>
        </w:rPr>
        <w:t xml:space="preserve">                     </w:t>
      </w:r>
      <w:r>
        <w:rPr>
          <w:rFonts w:ascii="Arial" w:eastAsia="Arial" w:hAnsi="Arial" w:cs="Arial"/>
          <w:sz w:val="22"/>
          <w:szCs w:val="22"/>
        </w:rPr>
        <w:t>is not in breach of its obligations relating to the payment of taxes or social security contributions;</w:t>
      </w:r>
    </w:p>
    <w:p w14:paraId="1C80F551" w14:textId="77777777" w:rsidR="006F1F6E" w:rsidRDefault="003A7CF2">
      <w:pPr>
        <w:spacing w:after="200" w:line="300" w:lineRule="auto"/>
        <w:ind w:left="1560" w:right="47" w:hanging="851"/>
        <w:jc w:val="both"/>
        <w:rPr>
          <w:sz w:val="22"/>
          <w:szCs w:val="22"/>
        </w:rPr>
      </w:pPr>
      <w:r>
        <w:rPr>
          <w:rFonts w:ascii="Calibri" w:eastAsia="Calibri" w:hAnsi="Calibri" w:cs="Calibri"/>
          <w:sz w:val="22"/>
          <w:szCs w:val="22"/>
        </w:rPr>
        <w:t>(h)</w:t>
      </w:r>
      <w:r>
        <w:rPr>
          <w:sz w:val="14"/>
          <w:szCs w:val="14"/>
        </w:rPr>
        <w:t xml:space="preserve">                     </w:t>
      </w:r>
      <w:r>
        <w:rPr>
          <w:rFonts w:ascii="Arial" w:eastAsia="Arial" w:hAnsi="Arial" w:cs="Arial"/>
          <w:sz w:val="22"/>
          <w:szCs w:val="22"/>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p>
    <w:p w14:paraId="1A4FDD26" w14:textId="77777777" w:rsidR="006F1F6E" w:rsidRDefault="003A7CF2">
      <w:pPr>
        <w:spacing w:after="200" w:line="300" w:lineRule="auto"/>
        <w:ind w:left="1560" w:right="47" w:hanging="851"/>
        <w:jc w:val="both"/>
        <w:rPr>
          <w:sz w:val="22"/>
          <w:szCs w:val="22"/>
        </w:rPr>
      </w:pPr>
      <w:r>
        <w:rPr>
          <w:rFonts w:ascii="Calibri" w:eastAsia="Calibri" w:hAnsi="Calibri" w:cs="Calibri"/>
          <w:sz w:val="22"/>
          <w:szCs w:val="22"/>
        </w:rPr>
        <w:t>(i)</w:t>
      </w:r>
      <w:r>
        <w:rPr>
          <w:sz w:val="14"/>
          <w:szCs w:val="14"/>
        </w:rPr>
        <w:t xml:space="preserve">                       </w:t>
      </w:r>
      <w:r>
        <w:rPr>
          <w:rFonts w:ascii="Arial" w:eastAsia="Arial" w:hAnsi="Arial" w:cs="Arial"/>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04E3C18A" w14:textId="77777777" w:rsidR="006F1F6E" w:rsidRDefault="003A7CF2">
      <w:pPr>
        <w:spacing w:after="200" w:line="300" w:lineRule="auto"/>
        <w:ind w:left="1560" w:right="47" w:hanging="851"/>
        <w:jc w:val="both"/>
        <w:rPr>
          <w:sz w:val="22"/>
          <w:szCs w:val="22"/>
        </w:rPr>
      </w:pPr>
      <w:r>
        <w:rPr>
          <w:rFonts w:ascii="Calibri" w:eastAsia="Calibri" w:hAnsi="Calibri" w:cs="Calibri"/>
          <w:sz w:val="22"/>
          <w:szCs w:val="22"/>
        </w:rPr>
        <w:t>(j)</w:t>
      </w:r>
      <w:r>
        <w:rPr>
          <w:sz w:val="14"/>
          <w:szCs w:val="14"/>
        </w:rPr>
        <w:t xml:space="preserve">                       </w:t>
      </w:r>
      <w:r>
        <w:rPr>
          <w:rFonts w:ascii="Arial" w:eastAsia="Arial" w:hAnsi="Arial" w:cs="Arial"/>
          <w:sz w:val="22"/>
          <w:szCs w:val="22"/>
        </w:rPr>
        <w:t>is not guilty of grave professional misconduct;</w:t>
      </w:r>
    </w:p>
    <w:p w14:paraId="30849098" w14:textId="77777777" w:rsidR="006F1F6E" w:rsidRDefault="003A7CF2">
      <w:pPr>
        <w:spacing w:after="200" w:line="300" w:lineRule="auto"/>
        <w:ind w:left="1560" w:right="47" w:hanging="851"/>
        <w:jc w:val="both"/>
        <w:rPr>
          <w:sz w:val="22"/>
          <w:szCs w:val="22"/>
        </w:rPr>
      </w:pPr>
      <w:r>
        <w:rPr>
          <w:rFonts w:ascii="Calibri" w:eastAsia="Calibri" w:hAnsi="Calibri" w:cs="Calibri"/>
          <w:sz w:val="22"/>
          <w:szCs w:val="22"/>
        </w:rPr>
        <w:t>(k)</w:t>
      </w:r>
      <w:r>
        <w:rPr>
          <w:sz w:val="14"/>
          <w:szCs w:val="14"/>
        </w:rPr>
        <w:t xml:space="preserve">                     </w:t>
      </w:r>
      <w:r>
        <w:rPr>
          <w:rFonts w:ascii="Arial" w:eastAsia="Arial" w:hAnsi="Arial" w:cs="Arial"/>
          <w:sz w:val="22"/>
          <w:szCs w:val="22"/>
        </w:rPr>
        <w:t>has not entered into agreements with other economic operators aimed at distorting competition;</w:t>
      </w:r>
    </w:p>
    <w:p w14:paraId="68ABD94E" w14:textId="77777777" w:rsidR="006F1F6E" w:rsidRDefault="003A7CF2">
      <w:pPr>
        <w:spacing w:after="200" w:line="300" w:lineRule="auto"/>
        <w:ind w:left="1560" w:right="47" w:hanging="851"/>
        <w:jc w:val="both"/>
        <w:rPr>
          <w:sz w:val="22"/>
          <w:szCs w:val="22"/>
        </w:rPr>
      </w:pPr>
      <w:r>
        <w:rPr>
          <w:rFonts w:ascii="Calibri" w:eastAsia="Calibri" w:hAnsi="Calibri" w:cs="Calibri"/>
          <w:sz w:val="22"/>
          <w:szCs w:val="22"/>
        </w:rPr>
        <w:t>(l)</w:t>
      </w:r>
      <w:r>
        <w:rPr>
          <w:sz w:val="14"/>
          <w:szCs w:val="14"/>
        </w:rPr>
        <w:t xml:space="preserve">                       </w:t>
      </w:r>
      <w:r>
        <w:rPr>
          <w:rFonts w:ascii="Arial" w:eastAsia="Arial" w:hAnsi="Arial" w:cs="Arial"/>
          <w:sz w:val="22"/>
          <w:szCs w:val="22"/>
        </w:rPr>
        <w:t>is not aware of any conflict of interest due to its participation in the Competition;</w:t>
      </w:r>
    </w:p>
    <w:p w14:paraId="23BC671F" w14:textId="77777777" w:rsidR="006F1F6E" w:rsidRDefault="003A7CF2">
      <w:pPr>
        <w:spacing w:after="200" w:line="300" w:lineRule="auto"/>
        <w:ind w:left="1560" w:right="47" w:hanging="851"/>
        <w:jc w:val="both"/>
        <w:rPr>
          <w:sz w:val="22"/>
          <w:szCs w:val="22"/>
        </w:rPr>
      </w:pPr>
      <w:r>
        <w:rPr>
          <w:rFonts w:ascii="Calibri" w:eastAsia="Calibri" w:hAnsi="Calibri" w:cs="Calibri"/>
          <w:sz w:val="22"/>
          <w:szCs w:val="22"/>
        </w:rPr>
        <w:t>(m)</w:t>
      </w:r>
      <w:r>
        <w:rPr>
          <w:sz w:val="14"/>
          <w:szCs w:val="14"/>
        </w:rPr>
        <w:t xml:space="preserve">                   </w:t>
      </w:r>
      <w:r>
        <w:rPr>
          <w:rFonts w:ascii="Arial" w:eastAsia="Arial" w:hAnsi="Arial" w:cs="Arial"/>
          <w:sz w:val="22"/>
          <w:szCs w:val="22"/>
        </w:rPr>
        <w:t>has not had any prior involvement in the preparation of the Competition;</w:t>
      </w:r>
    </w:p>
    <w:p w14:paraId="0DCCC550" w14:textId="77777777" w:rsidR="006F1F6E" w:rsidRDefault="003A7CF2">
      <w:pPr>
        <w:spacing w:after="200" w:line="300" w:lineRule="auto"/>
        <w:ind w:left="1560" w:right="47" w:hanging="851"/>
        <w:jc w:val="both"/>
        <w:rPr>
          <w:sz w:val="22"/>
          <w:szCs w:val="22"/>
        </w:rPr>
      </w:pPr>
      <w:r>
        <w:rPr>
          <w:rFonts w:ascii="Calibri" w:eastAsia="Calibri" w:hAnsi="Calibri" w:cs="Calibri"/>
          <w:sz w:val="22"/>
          <w:szCs w:val="22"/>
        </w:rPr>
        <w:t>(n)</w:t>
      </w:r>
      <w:r>
        <w:rPr>
          <w:sz w:val="14"/>
          <w:szCs w:val="14"/>
        </w:rPr>
        <w:t xml:space="preserve">                     </w:t>
      </w:r>
      <w:r>
        <w:rPr>
          <w:rFonts w:ascii="Arial" w:eastAsia="Arial" w:hAnsi="Arial" w:cs="Arial"/>
          <w:sz w:val="22"/>
          <w:szCs w:val="22"/>
        </w:rPr>
        <w:t>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3BA589F" w14:textId="77777777" w:rsidR="006F1F6E" w:rsidRDefault="003A7CF2">
      <w:pPr>
        <w:spacing w:after="200" w:line="300" w:lineRule="auto"/>
        <w:ind w:left="1560" w:right="47" w:hanging="851"/>
        <w:jc w:val="both"/>
        <w:rPr>
          <w:sz w:val="22"/>
          <w:szCs w:val="22"/>
        </w:rPr>
      </w:pPr>
      <w:r>
        <w:rPr>
          <w:rFonts w:ascii="Calibri" w:eastAsia="Calibri" w:hAnsi="Calibri" w:cs="Calibri"/>
          <w:sz w:val="22"/>
          <w:szCs w:val="22"/>
        </w:rPr>
        <w:t>(o)</w:t>
      </w:r>
      <w:r>
        <w:rPr>
          <w:sz w:val="14"/>
          <w:szCs w:val="14"/>
        </w:rPr>
        <w:t xml:space="preserve">                     </w:t>
      </w:r>
      <w:r>
        <w:rPr>
          <w:rFonts w:ascii="Arial" w:eastAsia="Arial" w:hAnsi="Arial" w:cs="Arial"/>
          <w:sz w:val="22"/>
          <w:szCs w:val="22"/>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Article 59 of Directive 2014/24/EU; and</w:t>
      </w:r>
    </w:p>
    <w:p w14:paraId="1EE674FA" w14:textId="77777777" w:rsidR="006F1F6E" w:rsidRDefault="003A7CF2">
      <w:pPr>
        <w:spacing w:after="200" w:line="300" w:lineRule="auto"/>
        <w:ind w:left="1560" w:right="47" w:hanging="851"/>
        <w:jc w:val="both"/>
        <w:rPr>
          <w:sz w:val="22"/>
          <w:szCs w:val="22"/>
        </w:rPr>
      </w:pPr>
      <w:r>
        <w:rPr>
          <w:rFonts w:ascii="Calibri" w:eastAsia="Calibri" w:hAnsi="Calibri" w:cs="Calibri"/>
          <w:sz w:val="22"/>
          <w:szCs w:val="22"/>
        </w:rPr>
        <w:t>(p)</w:t>
      </w:r>
      <w:r>
        <w:rPr>
          <w:sz w:val="14"/>
          <w:szCs w:val="14"/>
        </w:rPr>
        <w:t xml:space="preserve">                     </w:t>
      </w:r>
      <w:r>
        <w:rPr>
          <w:rFonts w:ascii="Arial" w:eastAsia="Arial" w:hAnsi="Arial" w:cs="Arial"/>
          <w:sz w:val="22"/>
          <w:szCs w:val="22"/>
        </w:rPr>
        <w:t xml:space="preserve">has not undertaken to unduly influence the decision-making process of the Contracting Authority in respect of the Competition, or obtain confidential information that may confer upon it undue advantages in respect of the Competition; or negligently provided </w:t>
      </w:r>
      <w:r>
        <w:rPr>
          <w:rFonts w:ascii="Arial" w:eastAsia="Arial" w:hAnsi="Arial" w:cs="Arial"/>
          <w:sz w:val="22"/>
          <w:szCs w:val="22"/>
        </w:rPr>
        <w:lastRenderedPageBreak/>
        <w:t>misleading information that may have a material influence on decisions concerning exclusion, selection or award;</w:t>
      </w:r>
    </w:p>
    <w:p w14:paraId="0A224A8E" w14:textId="77777777" w:rsidR="006F1F6E" w:rsidRDefault="003A7CF2">
      <w:pPr>
        <w:spacing w:after="200" w:line="300" w:lineRule="auto"/>
        <w:ind w:left="772" w:right="47"/>
        <w:jc w:val="both"/>
        <w:rPr>
          <w:sz w:val="22"/>
          <w:szCs w:val="22"/>
        </w:rPr>
      </w:pPr>
      <w:r>
        <w:rPr>
          <w:rFonts w:ascii="Arial" w:eastAsia="Arial" w:hAnsi="Arial" w:cs="Arial"/>
          <w:sz w:val="22"/>
          <w:szCs w:val="22"/>
        </w:rPr>
        <w:t>except to the extent expressly stated otherwise here:</w:t>
      </w:r>
    </w:p>
    <w:tbl>
      <w:tblPr>
        <w:tblW w:w="9590" w:type="dxa"/>
        <w:tblInd w:w="77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590"/>
      </w:tblGrid>
      <w:tr w:rsidR="006F1F6E" w14:paraId="7B857402" w14:textId="77777777">
        <w:trPr>
          <w:trHeight w:val="2711"/>
        </w:trPr>
        <w:tc>
          <w:tcPr>
            <w:tcW w:w="9590" w:type="dxa"/>
            <w:tcMar>
              <w:top w:w="8" w:type="dxa"/>
              <w:left w:w="108" w:type="dxa"/>
              <w:bottom w:w="8" w:type="dxa"/>
              <w:right w:w="108" w:type="dxa"/>
            </w:tcMar>
          </w:tcPr>
          <w:p w14:paraId="6092D1BF" w14:textId="77777777" w:rsidR="006F1F6E" w:rsidRDefault="006F1F6E">
            <w:pPr>
              <w:spacing w:after="200" w:line="300" w:lineRule="auto"/>
              <w:ind w:right="47"/>
              <w:jc w:val="both"/>
              <w:rPr>
                <w:rFonts w:ascii="Arial" w:eastAsia="Arial" w:hAnsi="Arial" w:cs="Arial"/>
                <w:color w:val="000000"/>
                <w:sz w:val="22"/>
                <w:szCs w:val="22"/>
              </w:rPr>
            </w:pPr>
          </w:p>
        </w:tc>
      </w:tr>
    </w:tbl>
    <w:p w14:paraId="49C078F2" w14:textId="77777777" w:rsidR="006F1F6E" w:rsidRDefault="006F1F6E">
      <w:pPr>
        <w:spacing w:after="200" w:line="300" w:lineRule="auto"/>
        <w:ind w:left="772" w:right="47"/>
        <w:jc w:val="both"/>
        <w:rPr>
          <w:rFonts w:ascii="Arial" w:eastAsia="Arial" w:hAnsi="Arial" w:cs="Arial"/>
          <w:sz w:val="22"/>
          <w:szCs w:val="22"/>
        </w:rPr>
      </w:pPr>
    </w:p>
    <w:p w14:paraId="77ECBE71" w14:textId="77777777" w:rsidR="006F1F6E" w:rsidRDefault="003A7CF2">
      <w:pPr>
        <w:spacing w:after="200" w:line="300" w:lineRule="auto"/>
        <w:ind w:left="772" w:right="47"/>
        <w:jc w:val="both"/>
        <w:rPr>
          <w:sz w:val="22"/>
          <w:szCs w:val="22"/>
        </w:rPr>
      </w:pPr>
      <w:r>
        <w:rPr>
          <w:rFonts w:ascii="Arial" w:eastAsia="Arial" w:hAnsi="Arial" w:cs="Arial"/>
          <w:b/>
          <w:bCs/>
          <w:sz w:val="22"/>
          <w:szCs w:val="22"/>
        </w:rPr>
        <w:t>[Please identify, if relevant, which of the above statements is applicable in the box provided above.]</w:t>
      </w:r>
    </w:p>
    <w:p w14:paraId="5052EFC8" w14:textId="77777777" w:rsidR="006F1F6E" w:rsidRDefault="003A7CF2">
      <w:pPr>
        <w:keepLines/>
        <w:spacing w:after="160" w:line="300" w:lineRule="auto"/>
        <w:jc w:val="both"/>
        <w:rPr>
          <w:sz w:val="22"/>
          <w:szCs w:val="22"/>
        </w:rPr>
      </w:pPr>
      <w:r>
        <w:rPr>
          <w:rFonts w:ascii="Arial" w:eastAsia="Arial" w:hAnsi="Arial" w:cs="Arial"/>
          <w:sz w:val="22"/>
          <w:szCs w:val="22"/>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2EA1A63D" w14:textId="77777777" w:rsidR="00373C61" w:rsidRDefault="00373C61" w:rsidP="00373C61">
      <w:pPr>
        <w:spacing w:after="3"/>
        <w:ind w:left="117"/>
        <w:rPr>
          <w:noProof/>
          <w:sz w:val="22"/>
          <w:szCs w:val="22"/>
        </w:rPr>
      </w:pPr>
    </w:p>
    <w:tbl>
      <w:tblPr>
        <w:tblW w:w="9880" w:type="dxa"/>
        <w:tblLook w:val="04A0" w:firstRow="1" w:lastRow="0" w:firstColumn="1" w:lastColumn="0" w:noHBand="0" w:noVBand="1"/>
      </w:tblPr>
      <w:tblGrid>
        <w:gridCol w:w="2036"/>
        <w:gridCol w:w="888"/>
        <w:gridCol w:w="888"/>
        <w:gridCol w:w="888"/>
        <w:gridCol w:w="580"/>
        <w:gridCol w:w="816"/>
        <w:gridCol w:w="1104"/>
        <w:gridCol w:w="880"/>
        <w:gridCol w:w="840"/>
        <w:gridCol w:w="960"/>
      </w:tblGrid>
      <w:tr w:rsidR="00373C61" w14:paraId="6C74DA44" w14:textId="77777777" w:rsidTr="00373C61">
        <w:trPr>
          <w:trHeight w:val="380"/>
        </w:trPr>
        <w:tc>
          <w:tcPr>
            <w:tcW w:w="4700" w:type="dxa"/>
            <w:gridSpan w:val="4"/>
            <w:noWrap/>
            <w:vAlign w:val="center"/>
            <w:hideMark/>
          </w:tcPr>
          <w:p w14:paraId="0A7339A5" w14:textId="77777777" w:rsidR="00373C61" w:rsidRDefault="00373C61">
            <w:pPr>
              <w:rPr>
                <w:noProof/>
              </w:rPr>
            </w:pPr>
          </w:p>
        </w:tc>
        <w:tc>
          <w:tcPr>
            <w:tcW w:w="580" w:type="dxa"/>
            <w:noWrap/>
            <w:vAlign w:val="bottom"/>
            <w:hideMark/>
          </w:tcPr>
          <w:p w14:paraId="01772D5C" w14:textId="77777777" w:rsidR="00373C61" w:rsidRDefault="00373C61">
            <w:pPr>
              <w:spacing w:after="160" w:line="256" w:lineRule="auto"/>
              <w:rPr>
                <w:rFonts w:asciiTheme="minorHAnsi" w:eastAsiaTheme="minorEastAsia" w:hAnsiTheme="minorHAnsi" w:cstheme="minorBidi"/>
                <w:sz w:val="20"/>
                <w:szCs w:val="20"/>
                <w:lang w:val="en-GB" w:eastAsia="en-GB"/>
              </w:rPr>
            </w:pPr>
          </w:p>
        </w:tc>
        <w:tc>
          <w:tcPr>
            <w:tcW w:w="816" w:type="dxa"/>
            <w:noWrap/>
            <w:vAlign w:val="center"/>
            <w:hideMark/>
          </w:tcPr>
          <w:p w14:paraId="5413E1A9" w14:textId="77777777" w:rsidR="00373C61" w:rsidRDefault="00373C61">
            <w:pPr>
              <w:spacing w:after="160" w:line="256" w:lineRule="auto"/>
              <w:rPr>
                <w:rFonts w:asciiTheme="minorHAnsi" w:eastAsiaTheme="minorEastAsia" w:hAnsiTheme="minorHAnsi" w:cstheme="minorBidi"/>
                <w:sz w:val="20"/>
                <w:szCs w:val="20"/>
                <w:lang w:val="en-GB" w:eastAsia="en-GB"/>
              </w:rPr>
            </w:pPr>
          </w:p>
        </w:tc>
        <w:tc>
          <w:tcPr>
            <w:tcW w:w="1104" w:type="dxa"/>
            <w:noWrap/>
            <w:vAlign w:val="center"/>
            <w:hideMark/>
          </w:tcPr>
          <w:p w14:paraId="19C4F5ED" w14:textId="77777777" w:rsidR="00373C61" w:rsidRDefault="00373C61">
            <w:pPr>
              <w:spacing w:after="160" w:line="256" w:lineRule="auto"/>
              <w:rPr>
                <w:rFonts w:asciiTheme="minorHAnsi" w:eastAsiaTheme="minorEastAsia" w:hAnsiTheme="minorHAnsi" w:cstheme="minorBidi"/>
                <w:sz w:val="20"/>
                <w:szCs w:val="20"/>
                <w:lang w:val="en-GB" w:eastAsia="en-GB"/>
              </w:rPr>
            </w:pPr>
          </w:p>
        </w:tc>
        <w:tc>
          <w:tcPr>
            <w:tcW w:w="880" w:type="dxa"/>
            <w:noWrap/>
            <w:vAlign w:val="center"/>
            <w:hideMark/>
          </w:tcPr>
          <w:p w14:paraId="341B48C2" w14:textId="77777777" w:rsidR="00373C61" w:rsidRDefault="00373C61">
            <w:pPr>
              <w:spacing w:after="160" w:line="256" w:lineRule="auto"/>
              <w:rPr>
                <w:rFonts w:asciiTheme="minorHAnsi" w:eastAsiaTheme="minorEastAsia" w:hAnsiTheme="minorHAnsi" w:cstheme="minorBidi"/>
                <w:sz w:val="20"/>
                <w:szCs w:val="20"/>
                <w:lang w:val="en-GB" w:eastAsia="en-GB"/>
              </w:rPr>
            </w:pPr>
          </w:p>
        </w:tc>
        <w:tc>
          <w:tcPr>
            <w:tcW w:w="840" w:type="dxa"/>
            <w:noWrap/>
            <w:vAlign w:val="center"/>
            <w:hideMark/>
          </w:tcPr>
          <w:p w14:paraId="15C31525" w14:textId="77777777" w:rsidR="00373C61" w:rsidRDefault="00373C61">
            <w:pPr>
              <w:spacing w:after="160" w:line="256" w:lineRule="auto"/>
              <w:rPr>
                <w:rFonts w:asciiTheme="minorHAnsi" w:eastAsiaTheme="minorEastAsia" w:hAnsiTheme="minorHAnsi" w:cstheme="minorBidi"/>
                <w:sz w:val="20"/>
                <w:szCs w:val="20"/>
                <w:lang w:val="en-GB" w:eastAsia="en-GB"/>
              </w:rPr>
            </w:pPr>
          </w:p>
        </w:tc>
        <w:tc>
          <w:tcPr>
            <w:tcW w:w="960" w:type="dxa"/>
            <w:noWrap/>
            <w:vAlign w:val="center"/>
            <w:hideMark/>
          </w:tcPr>
          <w:p w14:paraId="780ED7AC" w14:textId="77777777" w:rsidR="00373C61" w:rsidRDefault="00373C61">
            <w:pPr>
              <w:spacing w:after="160" w:line="256" w:lineRule="auto"/>
              <w:rPr>
                <w:rFonts w:asciiTheme="minorHAnsi" w:eastAsiaTheme="minorEastAsia" w:hAnsiTheme="minorHAnsi" w:cstheme="minorBidi"/>
                <w:sz w:val="20"/>
                <w:szCs w:val="20"/>
                <w:lang w:val="en-GB" w:eastAsia="en-GB"/>
              </w:rPr>
            </w:pPr>
          </w:p>
        </w:tc>
      </w:tr>
      <w:tr w:rsidR="00373C61" w14:paraId="1EA17FE6" w14:textId="77777777" w:rsidTr="00373C61">
        <w:trPr>
          <w:trHeight w:val="370"/>
        </w:trPr>
        <w:tc>
          <w:tcPr>
            <w:tcW w:w="4700" w:type="dxa"/>
            <w:gridSpan w:val="4"/>
            <w:tcBorders>
              <w:top w:val="single" w:sz="8" w:space="0" w:color="auto"/>
              <w:left w:val="nil"/>
              <w:bottom w:val="nil"/>
              <w:right w:val="nil"/>
            </w:tcBorders>
            <w:noWrap/>
            <w:vAlign w:val="center"/>
            <w:hideMark/>
          </w:tcPr>
          <w:p w14:paraId="59E65B69" w14:textId="77777777" w:rsidR="00373C61" w:rsidRDefault="00373C61">
            <w:pPr>
              <w:rPr>
                <w:rFonts w:ascii="Arial" w:hAnsi="Arial" w:cs="Arial"/>
                <w:b/>
                <w:bCs/>
                <w:color w:val="000000"/>
                <w:sz w:val="20"/>
                <w:szCs w:val="20"/>
                <w:lang w:val="en-GB" w:eastAsia="en-GB"/>
              </w:rPr>
            </w:pPr>
            <w:r>
              <w:rPr>
                <w:rFonts w:ascii="Arial" w:hAnsi="Arial" w:cs="Arial"/>
                <w:b/>
                <w:bCs/>
                <w:sz w:val="20"/>
                <w:szCs w:val="20"/>
                <w:lang w:eastAsia="en-GB"/>
              </w:rPr>
              <w:t>Signature of Declarant</w:t>
            </w:r>
          </w:p>
        </w:tc>
        <w:tc>
          <w:tcPr>
            <w:tcW w:w="580" w:type="dxa"/>
            <w:noWrap/>
            <w:vAlign w:val="bottom"/>
            <w:hideMark/>
          </w:tcPr>
          <w:p w14:paraId="754DBCF5" w14:textId="77777777" w:rsidR="00373C61" w:rsidRDefault="00373C61">
            <w:pPr>
              <w:rPr>
                <w:rFonts w:ascii="Arial" w:hAnsi="Arial" w:cs="Arial"/>
                <w:b/>
                <w:bCs/>
                <w:sz w:val="20"/>
                <w:szCs w:val="20"/>
                <w:lang w:val="en-GB" w:eastAsia="en-GB"/>
              </w:rPr>
            </w:pPr>
          </w:p>
        </w:tc>
        <w:tc>
          <w:tcPr>
            <w:tcW w:w="4600" w:type="dxa"/>
            <w:gridSpan w:val="5"/>
            <w:tcBorders>
              <w:top w:val="single" w:sz="8" w:space="0" w:color="auto"/>
              <w:left w:val="nil"/>
              <w:bottom w:val="nil"/>
              <w:right w:val="nil"/>
            </w:tcBorders>
            <w:noWrap/>
            <w:vAlign w:val="center"/>
            <w:hideMark/>
          </w:tcPr>
          <w:p w14:paraId="4256FFD6" w14:textId="77777777" w:rsidR="00373C61" w:rsidRDefault="00373C61">
            <w:pPr>
              <w:rPr>
                <w:rFonts w:ascii="Arial" w:hAnsi="Arial" w:cs="Arial"/>
                <w:b/>
                <w:bCs/>
                <w:color w:val="000000"/>
                <w:sz w:val="20"/>
                <w:szCs w:val="20"/>
                <w:lang w:val="en-GB" w:eastAsia="en-GB"/>
              </w:rPr>
            </w:pPr>
            <w:r>
              <w:rPr>
                <w:rFonts w:ascii="Arial" w:hAnsi="Arial" w:cs="Arial"/>
                <w:b/>
                <w:bCs/>
                <w:sz w:val="20"/>
                <w:szCs w:val="20"/>
                <w:lang w:eastAsia="en-GB"/>
              </w:rPr>
              <w:t>Name of Declarant in print or block capitals</w:t>
            </w:r>
          </w:p>
        </w:tc>
      </w:tr>
      <w:tr w:rsidR="00373C61" w14:paraId="218F14D8" w14:textId="77777777" w:rsidTr="00373C61">
        <w:trPr>
          <w:trHeight w:val="370"/>
        </w:trPr>
        <w:tc>
          <w:tcPr>
            <w:tcW w:w="2036" w:type="dxa"/>
            <w:noWrap/>
            <w:vAlign w:val="bottom"/>
            <w:hideMark/>
          </w:tcPr>
          <w:p w14:paraId="34B45526" w14:textId="77777777" w:rsidR="00373C61" w:rsidRDefault="00373C61">
            <w:pPr>
              <w:rPr>
                <w:rFonts w:ascii="Arial" w:hAnsi="Arial" w:cs="Arial"/>
                <w:b/>
                <w:bCs/>
                <w:sz w:val="20"/>
                <w:szCs w:val="20"/>
                <w:lang w:val="en-GB" w:eastAsia="en-GB"/>
              </w:rPr>
            </w:pPr>
          </w:p>
        </w:tc>
        <w:tc>
          <w:tcPr>
            <w:tcW w:w="888" w:type="dxa"/>
            <w:noWrap/>
            <w:vAlign w:val="bottom"/>
            <w:hideMark/>
          </w:tcPr>
          <w:p w14:paraId="05336E4C"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888" w:type="dxa"/>
            <w:noWrap/>
            <w:vAlign w:val="bottom"/>
            <w:hideMark/>
          </w:tcPr>
          <w:p w14:paraId="211B04C5"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888" w:type="dxa"/>
            <w:noWrap/>
            <w:vAlign w:val="bottom"/>
            <w:hideMark/>
          </w:tcPr>
          <w:p w14:paraId="2492C505"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580" w:type="dxa"/>
            <w:noWrap/>
            <w:vAlign w:val="bottom"/>
            <w:hideMark/>
          </w:tcPr>
          <w:p w14:paraId="2D9D2749"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816" w:type="dxa"/>
            <w:noWrap/>
            <w:vAlign w:val="bottom"/>
            <w:hideMark/>
          </w:tcPr>
          <w:p w14:paraId="00F8E687"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1104" w:type="dxa"/>
            <w:noWrap/>
            <w:vAlign w:val="bottom"/>
            <w:hideMark/>
          </w:tcPr>
          <w:p w14:paraId="67B075B3"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880" w:type="dxa"/>
            <w:noWrap/>
            <w:vAlign w:val="bottom"/>
            <w:hideMark/>
          </w:tcPr>
          <w:p w14:paraId="77A037C1"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840" w:type="dxa"/>
            <w:noWrap/>
            <w:vAlign w:val="bottom"/>
            <w:hideMark/>
          </w:tcPr>
          <w:p w14:paraId="5887E9B6"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960" w:type="dxa"/>
            <w:noWrap/>
            <w:vAlign w:val="bottom"/>
            <w:hideMark/>
          </w:tcPr>
          <w:p w14:paraId="711DDC08" w14:textId="77777777" w:rsidR="00373C61" w:rsidRDefault="00373C61">
            <w:pPr>
              <w:spacing w:line="256" w:lineRule="auto"/>
              <w:rPr>
                <w:rFonts w:asciiTheme="minorHAnsi" w:eastAsiaTheme="minorEastAsia" w:hAnsiTheme="minorHAnsi" w:cstheme="minorBidi"/>
                <w:sz w:val="20"/>
                <w:szCs w:val="20"/>
                <w:lang w:val="en-GB" w:eastAsia="en-GB"/>
              </w:rPr>
            </w:pPr>
          </w:p>
        </w:tc>
      </w:tr>
      <w:tr w:rsidR="00373C61" w14:paraId="1A0D548D" w14:textId="77777777" w:rsidTr="00373C61">
        <w:trPr>
          <w:trHeight w:val="380"/>
        </w:trPr>
        <w:tc>
          <w:tcPr>
            <w:tcW w:w="2924" w:type="dxa"/>
            <w:gridSpan w:val="2"/>
            <w:noWrap/>
            <w:vAlign w:val="center"/>
            <w:hideMark/>
          </w:tcPr>
          <w:p w14:paraId="091F78B7" w14:textId="77777777" w:rsidR="00373C61" w:rsidRDefault="00373C61">
            <w:pPr>
              <w:rPr>
                <w:rFonts w:ascii="Arial" w:hAnsi="Arial" w:cs="Arial"/>
                <w:color w:val="000000"/>
                <w:sz w:val="20"/>
                <w:szCs w:val="20"/>
                <w:lang w:val="en-GB" w:eastAsia="en-GB"/>
              </w:rPr>
            </w:pPr>
            <w:r>
              <w:rPr>
                <w:rFonts w:ascii="Arial" w:hAnsi="Arial" w:cs="Arial"/>
                <w:sz w:val="20"/>
                <w:szCs w:val="20"/>
                <w:lang w:eastAsia="en-GB"/>
              </w:rPr>
              <w:t>Declared before me by</w:t>
            </w:r>
          </w:p>
        </w:tc>
        <w:tc>
          <w:tcPr>
            <w:tcW w:w="888" w:type="dxa"/>
            <w:tcBorders>
              <w:top w:val="nil"/>
              <w:left w:val="nil"/>
              <w:bottom w:val="single" w:sz="8" w:space="0" w:color="auto"/>
              <w:right w:val="nil"/>
            </w:tcBorders>
            <w:noWrap/>
            <w:vAlign w:val="center"/>
            <w:hideMark/>
          </w:tcPr>
          <w:p w14:paraId="1766BA95"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888" w:type="dxa"/>
            <w:tcBorders>
              <w:top w:val="nil"/>
              <w:left w:val="nil"/>
              <w:bottom w:val="single" w:sz="8" w:space="0" w:color="auto"/>
              <w:right w:val="nil"/>
            </w:tcBorders>
            <w:noWrap/>
            <w:vAlign w:val="center"/>
            <w:hideMark/>
          </w:tcPr>
          <w:p w14:paraId="5B109F26"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580" w:type="dxa"/>
            <w:tcBorders>
              <w:top w:val="nil"/>
              <w:left w:val="nil"/>
              <w:bottom w:val="single" w:sz="8" w:space="0" w:color="auto"/>
              <w:right w:val="nil"/>
            </w:tcBorders>
            <w:noWrap/>
            <w:vAlign w:val="center"/>
            <w:hideMark/>
          </w:tcPr>
          <w:p w14:paraId="27B6576A"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816" w:type="dxa"/>
            <w:tcBorders>
              <w:top w:val="nil"/>
              <w:left w:val="nil"/>
              <w:bottom w:val="single" w:sz="8" w:space="0" w:color="auto"/>
              <w:right w:val="nil"/>
            </w:tcBorders>
            <w:noWrap/>
            <w:vAlign w:val="center"/>
            <w:hideMark/>
          </w:tcPr>
          <w:p w14:paraId="1944327C"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3784" w:type="dxa"/>
            <w:gridSpan w:val="4"/>
            <w:noWrap/>
            <w:vAlign w:val="center"/>
            <w:hideMark/>
          </w:tcPr>
          <w:p w14:paraId="685182A1" w14:textId="77777777" w:rsidR="00373C61" w:rsidRDefault="00373C61">
            <w:pPr>
              <w:rPr>
                <w:rFonts w:ascii="Arial" w:hAnsi="Arial" w:cs="Arial"/>
                <w:sz w:val="20"/>
                <w:szCs w:val="20"/>
                <w:lang w:val="en-GB" w:eastAsia="en-GB"/>
              </w:rPr>
            </w:pPr>
            <w:r>
              <w:rPr>
                <w:rFonts w:ascii="Arial" w:hAnsi="Arial" w:cs="Arial"/>
                <w:sz w:val="20"/>
                <w:szCs w:val="20"/>
                <w:lang w:eastAsia="en-GB"/>
              </w:rPr>
              <w:t>who is personally known to me</w:t>
            </w:r>
          </w:p>
        </w:tc>
      </w:tr>
      <w:tr w:rsidR="00373C61" w14:paraId="687E5593" w14:textId="77777777" w:rsidTr="00373C61">
        <w:trPr>
          <w:trHeight w:val="370"/>
        </w:trPr>
        <w:tc>
          <w:tcPr>
            <w:tcW w:w="2036" w:type="dxa"/>
            <w:noWrap/>
            <w:vAlign w:val="bottom"/>
            <w:hideMark/>
          </w:tcPr>
          <w:p w14:paraId="0C715495" w14:textId="77777777" w:rsidR="00373C61" w:rsidRDefault="00373C61">
            <w:pPr>
              <w:rPr>
                <w:rFonts w:ascii="Arial" w:hAnsi="Arial" w:cs="Arial"/>
                <w:sz w:val="20"/>
                <w:szCs w:val="20"/>
                <w:lang w:val="en-GB" w:eastAsia="en-GB"/>
              </w:rPr>
            </w:pPr>
          </w:p>
        </w:tc>
        <w:tc>
          <w:tcPr>
            <w:tcW w:w="888" w:type="dxa"/>
            <w:noWrap/>
            <w:vAlign w:val="bottom"/>
            <w:hideMark/>
          </w:tcPr>
          <w:p w14:paraId="72C683CF"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888" w:type="dxa"/>
            <w:noWrap/>
            <w:vAlign w:val="bottom"/>
            <w:hideMark/>
          </w:tcPr>
          <w:p w14:paraId="44BB986E"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888" w:type="dxa"/>
            <w:noWrap/>
            <w:vAlign w:val="bottom"/>
            <w:hideMark/>
          </w:tcPr>
          <w:p w14:paraId="6BD39417"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580" w:type="dxa"/>
            <w:noWrap/>
            <w:vAlign w:val="bottom"/>
            <w:hideMark/>
          </w:tcPr>
          <w:p w14:paraId="2EE53848"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816" w:type="dxa"/>
            <w:noWrap/>
            <w:vAlign w:val="bottom"/>
            <w:hideMark/>
          </w:tcPr>
          <w:p w14:paraId="2AACFACC"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1104" w:type="dxa"/>
            <w:noWrap/>
            <w:vAlign w:val="bottom"/>
            <w:hideMark/>
          </w:tcPr>
          <w:p w14:paraId="491E3961"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880" w:type="dxa"/>
            <w:noWrap/>
            <w:vAlign w:val="bottom"/>
            <w:hideMark/>
          </w:tcPr>
          <w:p w14:paraId="278C0CD7"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840" w:type="dxa"/>
            <w:noWrap/>
            <w:vAlign w:val="bottom"/>
            <w:hideMark/>
          </w:tcPr>
          <w:p w14:paraId="42D55C56"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960" w:type="dxa"/>
            <w:noWrap/>
            <w:vAlign w:val="bottom"/>
            <w:hideMark/>
          </w:tcPr>
          <w:p w14:paraId="0E442CFB" w14:textId="77777777" w:rsidR="00373C61" w:rsidRDefault="00373C61">
            <w:pPr>
              <w:spacing w:line="256" w:lineRule="auto"/>
              <w:rPr>
                <w:rFonts w:asciiTheme="minorHAnsi" w:eastAsiaTheme="minorEastAsia" w:hAnsiTheme="minorHAnsi" w:cstheme="minorBidi"/>
                <w:sz w:val="20"/>
                <w:szCs w:val="20"/>
                <w:lang w:val="en-GB" w:eastAsia="en-GB"/>
              </w:rPr>
            </w:pPr>
          </w:p>
        </w:tc>
      </w:tr>
      <w:tr w:rsidR="00373C61" w14:paraId="2FBE001F" w14:textId="77777777" w:rsidTr="00373C61">
        <w:trPr>
          <w:trHeight w:val="380"/>
        </w:trPr>
        <w:tc>
          <w:tcPr>
            <w:tcW w:w="2924" w:type="dxa"/>
            <w:gridSpan w:val="2"/>
            <w:noWrap/>
            <w:vAlign w:val="center"/>
            <w:hideMark/>
          </w:tcPr>
          <w:p w14:paraId="51A5D1AD" w14:textId="77777777" w:rsidR="00373C61" w:rsidRDefault="00373C61">
            <w:pPr>
              <w:rPr>
                <w:rFonts w:ascii="Arial" w:hAnsi="Arial" w:cs="Arial"/>
                <w:color w:val="000000"/>
                <w:sz w:val="20"/>
                <w:szCs w:val="20"/>
                <w:lang w:val="en-GB" w:eastAsia="en-GB"/>
              </w:rPr>
            </w:pPr>
            <w:r>
              <w:rPr>
                <w:rFonts w:ascii="Arial" w:hAnsi="Arial" w:cs="Arial"/>
                <w:sz w:val="20"/>
                <w:szCs w:val="20"/>
                <w:lang w:eastAsia="en-GB"/>
              </w:rPr>
              <w:t>(or who is identified to me by</w:t>
            </w:r>
          </w:p>
        </w:tc>
        <w:tc>
          <w:tcPr>
            <w:tcW w:w="888" w:type="dxa"/>
            <w:tcBorders>
              <w:top w:val="nil"/>
              <w:left w:val="nil"/>
              <w:bottom w:val="single" w:sz="8" w:space="0" w:color="auto"/>
              <w:right w:val="nil"/>
            </w:tcBorders>
            <w:noWrap/>
            <w:vAlign w:val="center"/>
            <w:hideMark/>
          </w:tcPr>
          <w:p w14:paraId="6169BB8D"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888" w:type="dxa"/>
            <w:tcBorders>
              <w:top w:val="nil"/>
              <w:left w:val="nil"/>
              <w:bottom w:val="single" w:sz="8" w:space="0" w:color="auto"/>
              <w:right w:val="nil"/>
            </w:tcBorders>
            <w:noWrap/>
            <w:vAlign w:val="center"/>
            <w:hideMark/>
          </w:tcPr>
          <w:p w14:paraId="304D0B08"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580" w:type="dxa"/>
            <w:tcBorders>
              <w:top w:val="nil"/>
              <w:left w:val="nil"/>
              <w:bottom w:val="single" w:sz="8" w:space="0" w:color="auto"/>
              <w:right w:val="nil"/>
            </w:tcBorders>
            <w:noWrap/>
            <w:vAlign w:val="center"/>
            <w:hideMark/>
          </w:tcPr>
          <w:p w14:paraId="16AD0095"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816" w:type="dxa"/>
            <w:tcBorders>
              <w:top w:val="nil"/>
              <w:left w:val="nil"/>
              <w:bottom w:val="single" w:sz="8" w:space="0" w:color="auto"/>
              <w:right w:val="nil"/>
            </w:tcBorders>
            <w:noWrap/>
            <w:vAlign w:val="center"/>
            <w:hideMark/>
          </w:tcPr>
          <w:p w14:paraId="05FC2355"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3784" w:type="dxa"/>
            <w:gridSpan w:val="4"/>
            <w:noWrap/>
            <w:vAlign w:val="center"/>
            <w:hideMark/>
          </w:tcPr>
          <w:p w14:paraId="34E42722" w14:textId="77777777" w:rsidR="00373C61" w:rsidRDefault="00373C61">
            <w:pPr>
              <w:rPr>
                <w:rFonts w:ascii="Arial" w:hAnsi="Arial" w:cs="Arial"/>
                <w:sz w:val="20"/>
                <w:szCs w:val="20"/>
                <w:lang w:val="en-GB" w:eastAsia="en-GB"/>
              </w:rPr>
            </w:pPr>
            <w:r>
              <w:rPr>
                <w:rFonts w:ascii="Arial" w:hAnsi="Arial" w:cs="Arial"/>
                <w:sz w:val="20"/>
                <w:szCs w:val="20"/>
                <w:lang w:eastAsia="en-GB"/>
              </w:rPr>
              <w:t>who is personally known to me)</w:t>
            </w:r>
          </w:p>
        </w:tc>
      </w:tr>
      <w:tr w:rsidR="00373C61" w14:paraId="328E5F55" w14:textId="77777777" w:rsidTr="00373C61">
        <w:trPr>
          <w:trHeight w:val="370"/>
        </w:trPr>
        <w:tc>
          <w:tcPr>
            <w:tcW w:w="2036" w:type="dxa"/>
            <w:noWrap/>
            <w:vAlign w:val="bottom"/>
            <w:hideMark/>
          </w:tcPr>
          <w:p w14:paraId="271764A7" w14:textId="77777777" w:rsidR="00373C61" w:rsidRDefault="00373C61">
            <w:pPr>
              <w:rPr>
                <w:rFonts w:ascii="Arial" w:hAnsi="Arial" w:cs="Arial"/>
                <w:sz w:val="20"/>
                <w:szCs w:val="20"/>
                <w:lang w:val="en-GB" w:eastAsia="en-GB"/>
              </w:rPr>
            </w:pPr>
          </w:p>
        </w:tc>
        <w:tc>
          <w:tcPr>
            <w:tcW w:w="888" w:type="dxa"/>
            <w:noWrap/>
            <w:vAlign w:val="bottom"/>
            <w:hideMark/>
          </w:tcPr>
          <w:p w14:paraId="477D27C5"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888" w:type="dxa"/>
            <w:noWrap/>
            <w:vAlign w:val="bottom"/>
            <w:hideMark/>
          </w:tcPr>
          <w:p w14:paraId="276B86E3"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888" w:type="dxa"/>
            <w:noWrap/>
            <w:vAlign w:val="bottom"/>
            <w:hideMark/>
          </w:tcPr>
          <w:p w14:paraId="63226F88"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580" w:type="dxa"/>
            <w:noWrap/>
            <w:vAlign w:val="bottom"/>
            <w:hideMark/>
          </w:tcPr>
          <w:p w14:paraId="3B1D8FAB"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816" w:type="dxa"/>
            <w:noWrap/>
            <w:vAlign w:val="bottom"/>
            <w:hideMark/>
          </w:tcPr>
          <w:p w14:paraId="781D7619"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1104" w:type="dxa"/>
            <w:noWrap/>
            <w:vAlign w:val="bottom"/>
            <w:hideMark/>
          </w:tcPr>
          <w:p w14:paraId="1D489B44"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880" w:type="dxa"/>
            <w:noWrap/>
            <w:vAlign w:val="bottom"/>
            <w:hideMark/>
          </w:tcPr>
          <w:p w14:paraId="05792EB0"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840" w:type="dxa"/>
            <w:noWrap/>
            <w:vAlign w:val="bottom"/>
            <w:hideMark/>
          </w:tcPr>
          <w:p w14:paraId="1500C525" w14:textId="77777777" w:rsidR="00373C61" w:rsidRDefault="00373C61">
            <w:pPr>
              <w:spacing w:line="256" w:lineRule="auto"/>
              <w:rPr>
                <w:rFonts w:asciiTheme="minorHAnsi" w:eastAsiaTheme="minorEastAsia" w:hAnsiTheme="minorHAnsi" w:cstheme="minorBidi"/>
                <w:sz w:val="20"/>
                <w:szCs w:val="20"/>
                <w:lang w:val="en-GB" w:eastAsia="en-GB"/>
              </w:rPr>
            </w:pPr>
          </w:p>
        </w:tc>
        <w:tc>
          <w:tcPr>
            <w:tcW w:w="960" w:type="dxa"/>
            <w:noWrap/>
            <w:vAlign w:val="bottom"/>
            <w:hideMark/>
          </w:tcPr>
          <w:p w14:paraId="5997E08D" w14:textId="77777777" w:rsidR="00373C61" w:rsidRDefault="00373C61">
            <w:pPr>
              <w:spacing w:line="256" w:lineRule="auto"/>
              <w:rPr>
                <w:rFonts w:asciiTheme="minorHAnsi" w:eastAsiaTheme="minorEastAsia" w:hAnsiTheme="minorHAnsi" w:cstheme="minorBidi"/>
                <w:sz w:val="20"/>
                <w:szCs w:val="20"/>
                <w:lang w:val="en-GB" w:eastAsia="en-GB"/>
              </w:rPr>
            </w:pPr>
          </w:p>
        </w:tc>
      </w:tr>
      <w:tr w:rsidR="00373C61" w14:paraId="22A434BF" w14:textId="77777777" w:rsidTr="00373C61">
        <w:trPr>
          <w:trHeight w:val="380"/>
        </w:trPr>
        <w:tc>
          <w:tcPr>
            <w:tcW w:w="2036" w:type="dxa"/>
            <w:noWrap/>
            <w:vAlign w:val="center"/>
            <w:hideMark/>
          </w:tcPr>
          <w:p w14:paraId="1AEC1F1E" w14:textId="77777777" w:rsidR="00373C61" w:rsidRDefault="00373C61">
            <w:pPr>
              <w:rPr>
                <w:rFonts w:ascii="Arial" w:hAnsi="Arial" w:cs="Arial"/>
                <w:color w:val="000000"/>
                <w:sz w:val="20"/>
                <w:szCs w:val="20"/>
                <w:lang w:val="en-GB" w:eastAsia="en-GB"/>
              </w:rPr>
            </w:pPr>
            <w:r>
              <w:rPr>
                <w:rFonts w:ascii="Arial" w:hAnsi="Arial" w:cs="Arial"/>
                <w:sz w:val="20"/>
                <w:szCs w:val="20"/>
                <w:lang w:eastAsia="en-GB"/>
              </w:rPr>
              <w:t>at</w:t>
            </w:r>
          </w:p>
        </w:tc>
        <w:tc>
          <w:tcPr>
            <w:tcW w:w="888" w:type="dxa"/>
            <w:tcBorders>
              <w:top w:val="nil"/>
              <w:left w:val="nil"/>
              <w:bottom w:val="single" w:sz="8" w:space="0" w:color="auto"/>
              <w:right w:val="nil"/>
            </w:tcBorders>
            <w:noWrap/>
            <w:vAlign w:val="center"/>
            <w:hideMark/>
          </w:tcPr>
          <w:p w14:paraId="6F727034"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888" w:type="dxa"/>
            <w:tcBorders>
              <w:top w:val="nil"/>
              <w:left w:val="nil"/>
              <w:bottom w:val="single" w:sz="8" w:space="0" w:color="auto"/>
              <w:right w:val="nil"/>
            </w:tcBorders>
            <w:noWrap/>
            <w:vAlign w:val="center"/>
            <w:hideMark/>
          </w:tcPr>
          <w:p w14:paraId="14475E79"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888" w:type="dxa"/>
            <w:tcBorders>
              <w:top w:val="nil"/>
              <w:left w:val="nil"/>
              <w:bottom w:val="single" w:sz="8" w:space="0" w:color="auto"/>
              <w:right w:val="nil"/>
            </w:tcBorders>
            <w:noWrap/>
            <w:vAlign w:val="center"/>
            <w:hideMark/>
          </w:tcPr>
          <w:p w14:paraId="11000ADF"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580" w:type="dxa"/>
            <w:noWrap/>
            <w:vAlign w:val="bottom"/>
            <w:hideMark/>
          </w:tcPr>
          <w:p w14:paraId="49ADC85B" w14:textId="77777777" w:rsidR="00373C61" w:rsidRDefault="00373C61">
            <w:pPr>
              <w:rPr>
                <w:rFonts w:ascii="Arial" w:hAnsi="Arial" w:cs="Arial"/>
                <w:sz w:val="20"/>
                <w:szCs w:val="20"/>
                <w:lang w:val="en-GB" w:eastAsia="en-GB"/>
              </w:rPr>
            </w:pPr>
          </w:p>
        </w:tc>
        <w:tc>
          <w:tcPr>
            <w:tcW w:w="816" w:type="dxa"/>
            <w:noWrap/>
            <w:vAlign w:val="center"/>
            <w:hideMark/>
          </w:tcPr>
          <w:p w14:paraId="2AEC1F81" w14:textId="77777777" w:rsidR="00373C61" w:rsidRDefault="00373C61">
            <w:pPr>
              <w:rPr>
                <w:rFonts w:ascii="Arial" w:hAnsi="Arial" w:cs="Arial"/>
                <w:color w:val="000000"/>
                <w:sz w:val="20"/>
                <w:szCs w:val="20"/>
                <w:lang w:val="en-GB" w:eastAsia="en-GB"/>
              </w:rPr>
            </w:pPr>
            <w:r>
              <w:rPr>
                <w:rFonts w:ascii="Arial" w:hAnsi="Arial" w:cs="Arial"/>
                <w:sz w:val="20"/>
                <w:szCs w:val="20"/>
                <w:lang w:eastAsia="en-GB"/>
              </w:rPr>
              <w:t>this</w:t>
            </w:r>
          </w:p>
        </w:tc>
        <w:tc>
          <w:tcPr>
            <w:tcW w:w="1104" w:type="dxa"/>
            <w:tcBorders>
              <w:top w:val="nil"/>
              <w:left w:val="nil"/>
              <w:bottom w:val="single" w:sz="8" w:space="0" w:color="auto"/>
              <w:right w:val="nil"/>
            </w:tcBorders>
            <w:noWrap/>
            <w:vAlign w:val="center"/>
            <w:hideMark/>
          </w:tcPr>
          <w:p w14:paraId="3F81668A"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880" w:type="dxa"/>
            <w:noWrap/>
            <w:vAlign w:val="center"/>
            <w:hideMark/>
          </w:tcPr>
          <w:p w14:paraId="62478B55" w14:textId="77777777" w:rsidR="00373C61" w:rsidRDefault="00373C61">
            <w:pPr>
              <w:rPr>
                <w:rFonts w:ascii="Arial" w:hAnsi="Arial" w:cs="Arial"/>
                <w:sz w:val="20"/>
                <w:szCs w:val="20"/>
                <w:lang w:val="en-GB" w:eastAsia="en-GB"/>
              </w:rPr>
            </w:pPr>
            <w:r>
              <w:rPr>
                <w:rFonts w:ascii="Arial" w:hAnsi="Arial" w:cs="Arial"/>
                <w:sz w:val="20"/>
                <w:szCs w:val="20"/>
                <w:lang w:eastAsia="en-GB"/>
              </w:rPr>
              <w:t xml:space="preserve">day of </w:t>
            </w:r>
          </w:p>
        </w:tc>
        <w:tc>
          <w:tcPr>
            <w:tcW w:w="840" w:type="dxa"/>
            <w:tcBorders>
              <w:top w:val="nil"/>
              <w:left w:val="nil"/>
              <w:bottom w:val="single" w:sz="8" w:space="0" w:color="auto"/>
              <w:right w:val="nil"/>
            </w:tcBorders>
            <w:noWrap/>
            <w:vAlign w:val="center"/>
            <w:hideMark/>
          </w:tcPr>
          <w:p w14:paraId="6DB9157E"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960" w:type="dxa"/>
            <w:tcBorders>
              <w:top w:val="nil"/>
              <w:left w:val="nil"/>
              <w:bottom w:val="single" w:sz="8" w:space="0" w:color="auto"/>
              <w:right w:val="nil"/>
            </w:tcBorders>
            <w:noWrap/>
            <w:vAlign w:val="center"/>
            <w:hideMark/>
          </w:tcPr>
          <w:p w14:paraId="707A65E7" w14:textId="19FB5933" w:rsidR="00373C61" w:rsidRDefault="00373C61">
            <w:pPr>
              <w:rPr>
                <w:rFonts w:ascii="Arial" w:hAnsi="Arial" w:cs="Arial"/>
                <w:sz w:val="20"/>
                <w:szCs w:val="20"/>
                <w:lang w:val="en-GB" w:eastAsia="en-GB"/>
              </w:rPr>
            </w:pPr>
            <w:r>
              <w:rPr>
                <w:rFonts w:ascii="Arial" w:hAnsi="Arial" w:cs="Arial"/>
                <w:sz w:val="20"/>
                <w:szCs w:val="20"/>
                <w:lang w:val="en-GB" w:eastAsia="en-GB"/>
              </w:rPr>
              <w:t>202</w:t>
            </w:r>
            <w:r w:rsidR="00B024DF">
              <w:rPr>
                <w:rFonts w:ascii="Arial" w:hAnsi="Arial" w:cs="Arial"/>
                <w:sz w:val="20"/>
                <w:szCs w:val="20"/>
                <w:lang w:val="en-GB" w:eastAsia="en-GB"/>
              </w:rPr>
              <w:t>6</w:t>
            </w:r>
          </w:p>
        </w:tc>
      </w:tr>
      <w:tr w:rsidR="00373C61" w14:paraId="42412929" w14:textId="77777777" w:rsidTr="00373C61">
        <w:trPr>
          <w:trHeight w:val="480"/>
        </w:trPr>
        <w:tc>
          <w:tcPr>
            <w:tcW w:w="2036" w:type="dxa"/>
            <w:tcBorders>
              <w:top w:val="nil"/>
              <w:left w:val="nil"/>
              <w:bottom w:val="single" w:sz="8" w:space="0" w:color="auto"/>
              <w:right w:val="nil"/>
            </w:tcBorders>
            <w:noWrap/>
            <w:vAlign w:val="center"/>
            <w:hideMark/>
          </w:tcPr>
          <w:p w14:paraId="10885789"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888" w:type="dxa"/>
            <w:tcBorders>
              <w:top w:val="nil"/>
              <w:left w:val="nil"/>
              <w:bottom w:val="single" w:sz="8" w:space="0" w:color="auto"/>
              <w:right w:val="nil"/>
            </w:tcBorders>
            <w:noWrap/>
            <w:vAlign w:val="center"/>
            <w:hideMark/>
          </w:tcPr>
          <w:p w14:paraId="5992D592"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888" w:type="dxa"/>
            <w:tcBorders>
              <w:top w:val="nil"/>
              <w:left w:val="nil"/>
              <w:bottom w:val="single" w:sz="8" w:space="0" w:color="auto"/>
              <w:right w:val="nil"/>
            </w:tcBorders>
            <w:noWrap/>
            <w:vAlign w:val="center"/>
            <w:hideMark/>
          </w:tcPr>
          <w:p w14:paraId="711821B8"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888" w:type="dxa"/>
            <w:tcBorders>
              <w:top w:val="nil"/>
              <w:left w:val="nil"/>
              <w:bottom w:val="single" w:sz="8" w:space="0" w:color="auto"/>
              <w:right w:val="nil"/>
            </w:tcBorders>
            <w:noWrap/>
            <w:vAlign w:val="center"/>
            <w:hideMark/>
          </w:tcPr>
          <w:p w14:paraId="45D28E53"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580" w:type="dxa"/>
            <w:tcBorders>
              <w:top w:val="nil"/>
              <w:left w:val="nil"/>
              <w:bottom w:val="single" w:sz="8" w:space="0" w:color="auto"/>
              <w:right w:val="nil"/>
            </w:tcBorders>
            <w:noWrap/>
            <w:vAlign w:val="center"/>
            <w:hideMark/>
          </w:tcPr>
          <w:p w14:paraId="39AAD102"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816" w:type="dxa"/>
            <w:tcBorders>
              <w:top w:val="nil"/>
              <w:left w:val="nil"/>
              <w:bottom w:val="single" w:sz="8" w:space="0" w:color="auto"/>
              <w:right w:val="nil"/>
            </w:tcBorders>
            <w:noWrap/>
            <w:vAlign w:val="center"/>
            <w:hideMark/>
          </w:tcPr>
          <w:p w14:paraId="6920FECF"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1104" w:type="dxa"/>
            <w:tcBorders>
              <w:top w:val="nil"/>
              <w:left w:val="nil"/>
              <w:bottom w:val="single" w:sz="8" w:space="0" w:color="auto"/>
              <w:right w:val="nil"/>
            </w:tcBorders>
            <w:noWrap/>
            <w:vAlign w:val="center"/>
            <w:hideMark/>
          </w:tcPr>
          <w:p w14:paraId="31DC372C"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880" w:type="dxa"/>
            <w:tcBorders>
              <w:top w:val="nil"/>
              <w:left w:val="nil"/>
              <w:bottom w:val="single" w:sz="8" w:space="0" w:color="auto"/>
              <w:right w:val="nil"/>
            </w:tcBorders>
            <w:noWrap/>
            <w:vAlign w:val="center"/>
            <w:hideMark/>
          </w:tcPr>
          <w:p w14:paraId="683D6301"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840" w:type="dxa"/>
            <w:tcBorders>
              <w:top w:val="nil"/>
              <w:left w:val="nil"/>
              <w:bottom w:val="single" w:sz="8" w:space="0" w:color="auto"/>
              <w:right w:val="nil"/>
            </w:tcBorders>
            <w:noWrap/>
            <w:vAlign w:val="center"/>
            <w:hideMark/>
          </w:tcPr>
          <w:p w14:paraId="160C1D45" w14:textId="77777777" w:rsidR="00373C61" w:rsidRDefault="00373C61">
            <w:pPr>
              <w:rPr>
                <w:rFonts w:ascii="Arial" w:hAnsi="Arial" w:cs="Arial"/>
                <w:sz w:val="20"/>
                <w:szCs w:val="20"/>
                <w:lang w:val="en-GB" w:eastAsia="en-GB"/>
              </w:rPr>
            </w:pPr>
            <w:r>
              <w:rPr>
                <w:rFonts w:ascii="Arial" w:hAnsi="Arial" w:cs="Arial"/>
                <w:sz w:val="20"/>
                <w:szCs w:val="20"/>
                <w:lang w:eastAsia="en-GB"/>
              </w:rPr>
              <w:t> </w:t>
            </w:r>
          </w:p>
        </w:tc>
        <w:tc>
          <w:tcPr>
            <w:tcW w:w="960" w:type="dxa"/>
            <w:noWrap/>
            <w:vAlign w:val="bottom"/>
            <w:hideMark/>
          </w:tcPr>
          <w:p w14:paraId="69CB95DD" w14:textId="77777777" w:rsidR="00373C61" w:rsidRDefault="00373C61">
            <w:pPr>
              <w:rPr>
                <w:rFonts w:ascii="Arial" w:hAnsi="Arial" w:cs="Arial"/>
                <w:sz w:val="20"/>
                <w:szCs w:val="20"/>
                <w:lang w:val="en-GB" w:eastAsia="en-GB"/>
              </w:rPr>
            </w:pPr>
          </w:p>
        </w:tc>
      </w:tr>
      <w:tr w:rsidR="00373C61" w14:paraId="743EC49D" w14:textId="77777777" w:rsidTr="00373C61">
        <w:trPr>
          <w:trHeight w:val="370"/>
        </w:trPr>
        <w:tc>
          <w:tcPr>
            <w:tcW w:w="8920" w:type="dxa"/>
            <w:gridSpan w:val="9"/>
            <w:noWrap/>
            <w:vAlign w:val="center"/>
            <w:hideMark/>
          </w:tcPr>
          <w:p w14:paraId="58D4D69F" w14:textId="77777777" w:rsidR="00373C61" w:rsidRDefault="00373C61">
            <w:pPr>
              <w:rPr>
                <w:rFonts w:ascii="Arial" w:hAnsi="Arial" w:cs="Arial"/>
                <w:b/>
                <w:bCs/>
                <w:color w:val="000000"/>
                <w:sz w:val="20"/>
                <w:szCs w:val="20"/>
                <w:lang w:val="en-GB" w:eastAsia="en-GB"/>
              </w:rPr>
            </w:pPr>
            <w:r>
              <w:rPr>
                <w:rFonts w:ascii="Arial" w:hAnsi="Arial" w:cs="Arial"/>
                <w:b/>
                <w:bCs/>
                <w:sz w:val="20"/>
                <w:szCs w:val="20"/>
                <w:lang w:eastAsia="en-GB"/>
              </w:rPr>
              <w:t>(signed) Practicing Solicitor / Commissioner for the Oaths</w:t>
            </w:r>
          </w:p>
        </w:tc>
        <w:tc>
          <w:tcPr>
            <w:tcW w:w="960" w:type="dxa"/>
            <w:noWrap/>
            <w:vAlign w:val="bottom"/>
            <w:hideMark/>
          </w:tcPr>
          <w:p w14:paraId="783A6B99" w14:textId="77777777" w:rsidR="00373C61" w:rsidRDefault="00373C61">
            <w:pPr>
              <w:rPr>
                <w:rFonts w:ascii="Arial" w:hAnsi="Arial" w:cs="Arial"/>
                <w:b/>
                <w:bCs/>
                <w:sz w:val="20"/>
                <w:szCs w:val="20"/>
                <w:lang w:val="en-GB" w:eastAsia="en-GB"/>
              </w:rPr>
            </w:pPr>
          </w:p>
        </w:tc>
      </w:tr>
    </w:tbl>
    <w:p w14:paraId="7661FD0C" w14:textId="282458B0" w:rsidR="006F1F6E" w:rsidRDefault="006F1F6E">
      <w:pPr>
        <w:spacing w:line="360" w:lineRule="auto"/>
        <w:rPr>
          <w:rFonts w:ascii="Arial" w:eastAsia="Arial" w:hAnsi="Arial" w:cs="Arial"/>
        </w:rPr>
      </w:pPr>
    </w:p>
    <w:p w14:paraId="2835A022" w14:textId="77777777" w:rsidR="006F1F6E" w:rsidRDefault="006F1F6E">
      <w:pPr>
        <w:rPr>
          <w:rFonts w:ascii="Arial" w:eastAsia="Arial" w:hAnsi="Arial" w:cs="Arial"/>
        </w:rPr>
      </w:pPr>
    </w:p>
    <w:bookmarkEnd w:id="9"/>
    <w:p w14:paraId="2C4D0C0C" w14:textId="77777777" w:rsidR="006F1F6E" w:rsidRDefault="006F1F6E">
      <w:pPr>
        <w:rPr>
          <w:rFonts w:ascii="Arial" w:eastAsia="Arial" w:hAnsi="Arial" w:cs="Arial"/>
        </w:rPr>
      </w:pPr>
    </w:p>
    <w:sectPr w:rsidR="006F1F6E">
      <w:footerReference w:type="default" r:id="rId12"/>
      <w:headerReference w:type="first" r:id="rId13"/>
      <w:pgSz w:w="11906" w:h="16838"/>
      <w:pgMar w:top="1418" w:right="851" w:bottom="1701" w:left="1134"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01EF3" w14:textId="77777777" w:rsidR="00EB43A5" w:rsidRDefault="00EB43A5">
      <w:r>
        <w:separator/>
      </w:r>
    </w:p>
  </w:endnote>
  <w:endnote w:type="continuationSeparator" w:id="0">
    <w:p w14:paraId="6B0C5681" w14:textId="77777777" w:rsidR="00EB43A5" w:rsidRDefault="00EB4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854501"/>
      <w:docPartObj>
        <w:docPartGallery w:val="Page Numbers (Bottom of Page)"/>
        <w:docPartUnique/>
      </w:docPartObj>
    </w:sdtPr>
    <w:sdtEndPr>
      <w:rPr>
        <w:noProof/>
      </w:rPr>
    </w:sdtEndPr>
    <w:sdtContent>
      <w:p w14:paraId="324FFA66" w14:textId="77777777" w:rsidR="00540FE1" w:rsidRDefault="00540FE1">
        <w:pPr>
          <w:pStyle w:val="Footer"/>
        </w:pPr>
        <w:r>
          <w:fldChar w:fldCharType="begin"/>
        </w:r>
        <w:r>
          <w:instrText xml:space="preserve"> PAGE   \* MERGEFORMAT </w:instrText>
        </w:r>
        <w:r>
          <w:fldChar w:fldCharType="separate"/>
        </w:r>
        <w:r>
          <w:rPr>
            <w:noProof/>
          </w:rPr>
          <w:t>2</w:t>
        </w:r>
        <w:r>
          <w:rPr>
            <w:noProof/>
          </w:rPr>
          <w:fldChar w:fldCharType="end"/>
        </w:r>
      </w:p>
    </w:sdtContent>
  </w:sdt>
  <w:p w14:paraId="4145E742" w14:textId="77777777" w:rsidR="00540FE1" w:rsidRDefault="00540F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419634"/>
      <w:docPartObj>
        <w:docPartGallery w:val="Page Numbers (Bottom of Page)"/>
        <w:docPartUnique/>
      </w:docPartObj>
    </w:sdtPr>
    <w:sdtEndPr>
      <w:rPr>
        <w:noProof/>
      </w:rPr>
    </w:sdtEndPr>
    <w:sdtContent>
      <w:p w14:paraId="416CD6FB" w14:textId="5AA78E0F" w:rsidR="001F374E" w:rsidRDefault="001F374E">
        <w:pPr>
          <w:pStyle w:val="Footer"/>
        </w:pPr>
        <w:r>
          <w:fldChar w:fldCharType="begin"/>
        </w:r>
        <w:r>
          <w:instrText xml:space="preserve"> PAGE   \* MERGEFORMAT </w:instrText>
        </w:r>
        <w:r>
          <w:fldChar w:fldCharType="separate"/>
        </w:r>
        <w:r>
          <w:rPr>
            <w:noProof/>
          </w:rPr>
          <w:t>2</w:t>
        </w:r>
        <w:r>
          <w:rPr>
            <w:noProof/>
          </w:rPr>
          <w:fldChar w:fldCharType="end"/>
        </w:r>
      </w:p>
    </w:sdtContent>
  </w:sdt>
  <w:p w14:paraId="016983A8" w14:textId="77777777" w:rsidR="001F374E" w:rsidRDefault="001F3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2B6FF" w14:textId="77777777" w:rsidR="00EB43A5" w:rsidRDefault="00EB43A5">
      <w:r>
        <w:separator/>
      </w:r>
    </w:p>
  </w:footnote>
  <w:footnote w:type="continuationSeparator" w:id="0">
    <w:p w14:paraId="68291ECA" w14:textId="77777777" w:rsidR="00EB43A5" w:rsidRDefault="00EB4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A9D94" w14:textId="77777777" w:rsidR="00540FE1" w:rsidRDefault="00540FE1">
    <w:pPr>
      <w:pStyle w:val="Header"/>
    </w:pPr>
    <w:r>
      <w:rPr>
        <w:noProof/>
      </w:rPr>
      <w:drawing>
        <wp:inline distT="0" distB="0" distL="0" distR="0" wp14:anchorId="4AEA480A" wp14:editId="18DA74E3">
          <wp:extent cx="2097405" cy="841375"/>
          <wp:effectExtent l="0" t="0" r="0" b="0"/>
          <wp:docPr id="1292774906" name="Picture 1292774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841375"/>
                  </a:xfrm>
                  <a:prstGeom prst="rect">
                    <a:avLst/>
                  </a:prstGeom>
                  <a:noFill/>
                </pic:spPr>
              </pic:pic>
            </a:graphicData>
          </a:graphic>
        </wp:inline>
      </w:drawing>
    </w:r>
  </w:p>
  <w:p w14:paraId="005BE72C" w14:textId="77777777" w:rsidR="00540FE1" w:rsidRDefault="00540F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4783" w14:textId="4ECA76D3" w:rsidR="004D370F" w:rsidRDefault="004D370F">
    <w:pPr>
      <w:pStyle w:val="Header"/>
    </w:pPr>
    <w:r>
      <w:rPr>
        <w:noProof/>
      </w:rPr>
      <w:drawing>
        <wp:inline distT="0" distB="0" distL="0" distR="0" wp14:anchorId="3CD5535F" wp14:editId="6AC97CED">
          <wp:extent cx="2097405" cy="841375"/>
          <wp:effectExtent l="0" t="0" r="0" b="0"/>
          <wp:docPr id="1938224208" name="Picture 193822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841375"/>
                  </a:xfrm>
                  <a:prstGeom prst="rect">
                    <a:avLst/>
                  </a:prstGeom>
                  <a:noFill/>
                </pic:spPr>
              </pic:pic>
            </a:graphicData>
          </a:graphic>
        </wp:inline>
      </w:drawing>
    </w:r>
  </w:p>
  <w:p w14:paraId="5F7E236F" w14:textId="77777777" w:rsidR="004D370F" w:rsidRDefault="004D37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F1585EEA">
      <w:start w:val="1"/>
      <w:numFmt w:val="bullet"/>
      <w:lvlText w:val=""/>
      <w:lvlJc w:val="left"/>
      <w:pPr>
        <w:ind w:left="720" w:hanging="360"/>
      </w:pPr>
      <w:rPr>
        <w:rFonts w:ascii="Symbol" w:hAnsi="Symbol"/>
        <w:b w:val="0"/>
        <w:bCs w:val="0"/>
      </w:rPr>
    </w:lvl>
    <w:lvl w:ilvl="1" w:tplc="B100CBB6">
      <w:start w:val="1"/>
      <w:numFmt w:val="bullet"/>
      <w:lvlText w:val="o"/>
      <w:lvlJc w:val="left"/>
      <w:pPr>
        <w:tabs>
          <w:tab w:val="num" w:pos="1440"/>
        </w:tabs>
        <w:ind w:left="1440" w:hanging="360"/>
      </w:pPr>
      <w:rPr>
        <w:rFonts w:ascii="Courier New" w:hAnsi="Courier New"/>
      </w:rPr>
    </w:lvl>
    <w:lvl w:ilvl="2" w:tplc="8E14160A">
      <w:start w:val="1"/>
      <w:numFmt w:val="bullet"/>
      <w:lvlText w:val=""/>
      <w:lvlJc w:val="left"/>
      <w:pPr>
        <w:tabs>
          <w:tab w:val="num" w:pos="2160"/>
        </w:tabs>
        <w:ind w:left="2160" w:hanging="360"/>
      </w:pPr>
      <w:rPr>
        <w:rFonts w:ascii="Wingdings" w:hAnsi="Wingdings"/>
      </w:rPr>
    </w:lvl>
    <w:lvl w:ilvl="3" w:tplc="EF507FB4">
      <w:start w:val="1"/>
      <w:numFmt w:val="bullet"/>
      <w:lvlText w:val=""/>
      <w:lvlJc w:val="left"/>
      <w:pPr>
        <w:tabs>
          <w:tab w:val="num" w:pos="2880"/>
        </w:tabs>
        <w:ind w:left="2880" w:hanging="360"/>
      </w:pPr>
      <w:rPr>
        <w:rFonts w:ascii="Symbol" w:hAnsi="Symbol"/>
      </w:rPr>
    </w:lvl>
    <w:lvl w:ilvl="4" w:tplc="9A7CFB44">
      <w:start w:val="1"/>
      <w:numFmt w:val="bullet"/>
      <w:lvlText w:val="o"/>
      <w:lvlJc w:val="left"/>
      <w:pPr>
        <w:tabs>
          <w:tab w:val="num" w:pos="3600"/>
        </w:tabs>
        <w:ind w:left="3600" w:hanging="360"/>
      </w:pPr>
      <w:rPr>
        <w:rFonts w:ascii="Courier New" w:hAnsi="Courier New"/>
      </w:rPr>
    </w:lvl>
    <w:lvl w:ilvl="5" w:tplc="EF72AB18">
      <w:start w:val="1"/>
      <w:numFmt w:val="bullet"/>
      <w:lvlText w:val=""/>
      <w:lvlJc w:val="left"/>
      <w:pPr>
        <w:tabs>
          <w:tab w:val="num" w:pos="4320"/>
        </w:tabs>
        <w:ind w:left="4320" w:hanging="360"/>
      </w:pPr>
      <w:rPr>
        <w:rFonts w:ascii="Wingdings" w:hAnsi="Wingdings"/>
      </w:rPr>
    </w:lvl>
    <w:lvl w:ilvl="6" w:tplc="448C0000">
      <w:start w:val="1"/>
      <w:numFmt w:val="bullet"/>
      <w:lvlText w:val=""/>
      <w:lvlJc w:val="left"/>
      <w:pPr>
        <w:tabs>
          <w:tab w:val="num" w:pos="5040"/>
        </w:tabs>
        <w:ind w:left="5040" w:hanging="360"/>
      </w:pPr>
      <w:rPr>
        <w:rFonts w:ascii="Symbol" w:hAnsi="Symbol"/>
      </w:rPr>
    </w:lvl>
    <w:lvl w:ilvl="7" w:tplc="5AF837B0">
      <w:start w:val="1"/>
      <w:numFmt w:val="bullet"/>
      <w:lvlText w:val="o"/>
      <w:lvlJc w:val="left"/>
      <w:pPr>
        <w:tabs>
          <w:tab w:val="num" w:pos="5760"/>
        </w:tabs>
        <w:ind w:left="5760" w:hanging="360"/>
      </w:pPr>
      <w:rPr>
        <w:rFonts w:ascii="Courier New" w:hAnsi="Courier New"/>
      </w:rPr>
    </w:lvl>
    <w:lvl w:ilvl="8" w:tplc="A7DC3722">
      <w:start w:val="1"/>
      <w:numFmt w:val="bullet"/>
      <w:lvlText w:val=""/>
      <w:lvlJc w:val="left"/>
      <w:pPr>
        <w:tabs>
          <w:tab w:val="num" w:pos="6480"/>
        </w:tabs>
        <w:ind w:left="6480" w:hanging="360"/>
      </w:pPr>
      <w:rPr>
        <w:rFonts w:ascii="Wingdings" w:hAnsi="Wingdings"/>
      </w:rPr>
    </w:lvl>
  </w:abstractNum>
  <w:abstractNum w:abstractNumId="1" w15:restartNumberingAfterBreak="0">
    <w:nsid w:val="150B6D26"/>
    <w:multiLevelType w:val="hybridMultilevel"/>
    <w:tmpl w:val="164007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E892749"/>
    <w:multiLevelType w:val="hybridMultilevel"/>
    <w:tmpl w:val="021E883A"/>
    <w:lvl w:ilvl="0" w:tplc="685CED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915B87"/>
    <w:multiLevelType w:val="hybridMultilevel"/>
    <w:tmpl w:val="16DC3A3A"/>
    <w:lvl w:ilvl="0" w:tplc="C5F01550">
      <w:start w:val="1"/>
      <w:numFmt w:val="bullet"/>
      <w:lvlText w:val="•"/>
      <w:lvlJc w:val="left"/>
      <w:pPr>
        <w:ind w:left="720" w:hanging="720"/>
      </w:pPr>
      <w:rPr>
        <w:rFonts w:ascii="Arial" w:eastAsia="Times New Roman" w:hAnsi="Arial" w:cs="Aria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407163F3"/>
    <w:multiLevelType w:val="hybridMultilevel"/>
    <w:tmpl w:val="DFEAD9AA"/>
    <w:lvl w:ilvl="0" w:tplc="D752E536">
      <w:start w:val="1"/>
      <w:numFmt w:val="decimal"/>
      <w:lvlText w:val="%1."/>
      <w:lvlJc w:val="left"/>
      <w:pPr>
        <w:ind w:left="899"/>
      </w:pPr>
      <w:rPr>
        <w:rFonts w:ascii="Arial" w:eastAsia="Calibri" w:hAnsi="Arial" w:cs="Arial" w:hint="default"/>
        <w:b w:val="0"/>
        <w:i w:val="0"/>
        <w:strike w:val="0"/>
        <w:dstrike w:val="0"/>
        <w:color w:val="auto"/>
        <w:sz w:val="22"/>
        <w:szCs w:val="22"/>
        <w:u w:val="none" w:color="000000"/>
        <w:bdr w:val="none" w:sz="0" w:space="0" w:color="auto"/>
        <w:shd w:val="clear" w:color="auto" w:fill="auto"/>
        <w:vertAlign w:val="baseline"/>
      </w:rPr>
    </w:lvl>
    <w:lvl w:ilvl="1" w:tplc="9320BC9A">
      <w:start w:val="1"/>
      <w:numFmt w:val="lowerLetter"/>
      <w:lvlText w:val="%2"/>
      <w:lvlJc w:val="left"/>
      <w:pPr>
        <w:ind w:left="118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2" w:tplc="03D8C6F8">
      <w:start w:val="1"/>
      <w:numFmt w:val="lowerRoman"/>
      <w:lvlText w:val="%3"/>
      <w:lvlJc w:val="left"/>
      <w:pPr>
        <w:ind w:left="190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3" w:tplc="99A019A6">
      <w:start w:val="1"/>
      <w:numFmt w:val="decimal"/>
      <w:lvlText w:val="%4"/>
      <w:lvlJc w:val="left"/>
      <w:pPr>
        <w:ind w:left="262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4" w:tplc="3A4602C0">
      <w:start w:val="1"/>
      <w:numFmt w:val="lowerLetter"/>
      <w:lvlText w:val="%5"/>
      <w:lvlJc w:val="left"/>
      <w:pPr>
        <w:ind w:left="334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5" w:tplc="D5CEDF02">
      <w:start w:val="1"/>
      <w:numFmt w:val="lowerRoman"/>
      <w:lvlText w:val="%6"/>
      <w:lvlJc w:val="left"/>
      <w:pPr>
        <w:ind w:left="406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6" w:tplc="F3663218">
      <w:start w:val="1"/>
      <w:numFmt w:val="decimal"/>
      <w:lvlText w:val="%7"/>
      <w:lvlJc w:val="left"/>
      <w:pPr>
        <w:ind w:left="478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7" w:tplc="4D42553C">
      <w:start w:val="1"/>
      <w:numFmt w:val="lowerLetter"/>
      <w:lvlText w:val="%8"/>
      <w:lvlJc w:val="left"/>
      <w:pPr>
        <w:ind w:left="550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8" w:tplc="406A8150">
      <w:start w:val="1"/>
      <w:numFmt w:val="lowerRoman"/>
      <w:lvlText w:val="%9"/>
      <w:lvlJc w:val="left"/>
      <w:pPr>
        <w:ind w:left="622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abstractNum>
  <w:abstractNum w:abstractNumId="5" w15:restartNumberingAfterBreak="0">
    <w:nsid w:val="51DE0784"/>
    <w:multiLevelType w:val="hybridMultilevel"/>
    <w:tmpl w:val="F5566F3C"/>
    <w:lvl w:ilvl="0" w:tplc="1F8A7468">
      <w:numFmt w:val="bullet"/>
      <w:lvlText w:val="-"/>
      <w:lvlJc w:val="left"/>
      <w:pPr>
        <w:ind w:left="360" w:hanging="360"/>
      </w:pPr>
      <w:rPr>
        <w:rFonts w:ascii="Arial" w:eastAsia="Times New Roman" w:hAnsi="Arial" w:cs="Aria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5408007F"/>
    <w:multiLevelType w:val="hybridMultilevel"/>
    <w:tmpl w:val="01B02ACE"/>
    <w:lvl w:ilvl="0" w:tplc="C5F01550">
      <w:start w:val="1"/>
      <w:numFmt w:val="bullet"/>
      <w:lvlText w:val="•"/>
      <w:lvlJc w:val="left"/>
      <w:pPr>
        <w:ind w:left="1080" w:hanging="72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C2438BF"/>
    <w:multiLevelType w:val="hybridMultilevel"/>
    <w:tmpl w:val="787CBC6C"/>
    <w:lvl w:ilvl="0" w:tplc="C5F01550">
      <w:start w:val="1"/>
      <w:numFmt w:val="bullet"/>
      <w:lvlText w:val="•"/>
      <w:lvlJc w:val="left"/>
      <w:pPr>
        <w:ind w:left="720" w:hanging="720"/>
      </w:pPr>
      <w:rPr>
        <w:rFonts w:ascii="Arial" w:eastAsia="Times New Roman" w:hAnsi="Arial" w:cs="Aria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303389335">
    <w:abstractNumId w:val="0"/>
  </w:num>
  <w:num w:numId="2" w16cid:durableId="23360944">
    <w:abstractNumId w:val="4"/>
  </w:num>
  <w:num w:numId="3" w16cid:durableId="1423334957">
    <w:abstractNumId w:val="2"/>
  </w:num>
  <w:num w:numId="4" w16cid:durableId="390926427">
    <w:abstractNumId w:val="1"/>
  </w:num>
  <w:num w:numId="5" w16cid:durableId="1340352163">
    <w:abstractNumId w:val="6"/>
  </w:num>
  <w:num w:numId="6" w16cid:durableId="1738280710">
    <w:abstractNumId w:val="7"/>
  </w:num>
  <w:num w:numId="7" w16cid:durableId="1790004526">
    <w:abstractNumId w:val="3"/>
  </w:num>
  <w:num w:numId="8" w16cid:durableId="4598110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F6E"/>
    <w:rsid w:val="00003835"/>
    <w:rsid w:val="00011135"/>
    <w:rsid w:val="00040F77"/>
    <w:rsid w:val="0004194B"/>
    <w:rsid w:val="00056BC8"/>
    <w:rsid w:val="00067373"/>
    <w:rsid w:val="000761B2"/>
    <w:rsid w:val="00094395"/>
    <w:rsid w:val="00095EF6"/>
    <w:rsid w:val="000F4EEA"/>
    <w:rsid w:val="001023CE"/>
    <w:rsid w:val="00164FA2"/>
    <w:rsid w:val="0019386A"/>
    <w:rsid w:val="001B5D75"/>
    <w:rsid w:val="001B7362"/>
    <w:rsid w:val="001F374E"/>
    <w:rsid w:val="0020387B"/>
    <w:rsid w:val="002061D4"/>
    <w:rsid w:val="00221F74"/>
    <w:rsid w:val="00236A88"/>
    <w:rsid w:val="00255516"/>
    <w:rsid w:val="002562AD"/>
    <w:rsid w:val="00263D20"/>
    <w:rsid w:val="002E3701"/>
    <w:rsid w:val="002E6DAB"/>
    <w:rsid w:val="002E6FEC"/>
    <w:rsid w:val="002F528C"/>
    <w:rsid w:val="003206BB"/>
    <w:rsid w:val="00351596"/>
    <w:rsid w:val="00373C61"/>
    <w:rsid w:val="00382D8E"/>
    <w:rsid w:val="003A3E5D"/>
    <w:rsid w:val="003A78D3"/>
    <w:rsid w:val="003A7CF2"/>
    <w:rsid w:val="003E0713"/>
    <w:rsid w:val="00440938"/>
    <w:rsid w:val="00452AF3"/>
    <w:rsid w:val="0046555B"/>
    <w:rsid w:val="004662BF"/>
    <w:rsid w:val="004B28EC"/>
    <w:rsid w:val="004B77F0"/>
    <w:rsid w:val="004D370F"/>
    <w:rsid w:val="004E6F99"/>
    <w:rsid w:val="0051164D"/>
    <w:rsid w:val="00513E22"/>
    <w:rsid w:val="00525EB4"/>
    <w:rsid w:val="00540FE1"/>
    <w:rsid w:val="00544D4C"/>
    <w:rsid w:val="00550724"/>
    <w:rsid w:val="00560599"/>
    <w:rsid w:val="0056217D"/>
    <w:rsid w:val="00567C7E"/>
    <w:rsid w:val="00585726"/>
    <w:rsid w:val="00592874"/>
    <w:rsid w:val="005A0910"/>
    <w:rsid w:val="005B4EF5"/>
    <w:rsid w:val="005C7BD4"/>
    <w:rsid w:val="005D5056"/>
    <w:rsid w:val="00612A33"/>
    <w:rsid w:val="00635D00"/>
    <w:rsid w:val="00652FCB"/>
    <w:rsid w:val="006565FC"/>
    <w:rsid w:val="00656CC3"/>
    <w:rsid w:val="00675342"/>
    <w:rsid w:val="0067766C"/>
    <w:rsid w:val="00686337"/>
    <w:rsid w:val="0069288E"/>
    <w:rsid w:val="00696699"/>
    <w:rsid w:val="006D3A30"/>
    <w:rsid w:val="006D3FDC"/>
    <w:rsid w:val="006D5847"/>
    <w:rsid w:val="006F1F6E"/>
    <w:rsid w:val="00707071"/>
    <w:rsid w:val="00731669"/>
    <w:rsid w:val="00741BB8"/>
    <w:rsid w:val="00747685"/>
    <w:rsid w:val="007504A0"/>
    <w:rsid w:val="00754D04"/>
    <w:rsid w:val="00775B37"/>
    <w:rsid w:val="00787893"/>
    <w:rsid w:val="007A039F"/>
    <w:rsid w:val="007A66C3"/>
    <w:rsid w:val="007B35B7"/>
    <w:rsid w:val="007D5EA2"/>
    <w:rsid w:val="007E354E"/>
    <w:rsid w:val="007F4C0A"/>
    <w:rsid w:val="008062D3"/>
    <w:rsid w:val="00811571"/>
    <w:rsid w:val="0081171B"/>
    <w:rsid w:val="00811B3F"/>
    <w:rsid w:val="00813828"/>
    <w:rsid w:val="00816EEE"/>
    <w:rsid w:val="008214A1"/>
    <w:rsid w:val="00824B5D"/>
    <w:rsid w:val="00831E35"/>
    <w:rsid w:val="00870B9B"/>
    <w:rsid w:val="00872642"/>
    <w:rsid w:val="008B20B3"/>
    <w:rsid w:val="008B753B"/>
    <w:rsid w:val="008B79AB"/>
    <w:rsid w:val="008C5ABF"/>
    <w:rsid w:val="008D5074"/>
    <w:rsid w:val="00921798"/>
    <w:rsid w:val="00932922"/>
    <w:rsid w:val="00934945"/>
    <w:rsid w:val="009432D7"/>
    <w:rsid w:val="009470D9"/>
    <w:rsid w:val="009A66DF"/>
    <w:rsid w:val="009C32D3"/>
    <w:rsid w:val="009D1C19"/>
    <w:rsid w:val="009D627A"/>
    <w:rsid w:val="009D74BF"/>
    <w:rsid w:val="009E6590"/>
    <w:rsid w:val="00A2453F"/>
    <w:rsid w:val="00A25115"/>
    <w:rsid w:val="00AB6D66"/>
    <w:rsid w:val="00AE7B3F"/>
    <w:rsid w:val="00AF2E4C"/>
    <w:rsid w:val="00AF455A"/>
    <w:rsid w:val="00B00334"/>
    <w:rsid w:val="00B00B38"/>
    <w:rsid w:val="00B024DF"/>
    <w:rsid w:val="00B12B45"/>
    <w:rsid w:val="00B2733D"/>
    <w:rsid w:val="00B27DF2"/>
    <w:rsid w:val="00B37D7B"/>
    <w:rsid w:val="00B5050A"/>
    <w:rsid w:val="00B70160"/>
    <w:rsid w:val="00B8329D"/>
    <w:rsid w:val="00BA2A2F"/>
    <w:rsid w:val="00BB349A"/>
    <w:rsid w:val="00BB748A"/>
    <w:rsid w:val="00BF33BE"/>
    <w:rsid w:val="00C253A0"/>
    <w:rsid w:val="00C87011"/>
    <w:rsid w:val="00C9670F"/>
    <w:rsid w:val="00CC0BFD"/>
    <w:rsid w:val="00CD7186"/>
    <w:rsid w:val="00D41691"/>
    <w:rsid w:val="00D809D3"/>
    <w:rsid w:val="00D8194E"/>
    <w:rsid w:val="00D85677"/>
    <w:rsid w:val="00DA7D1D"/>
    <w:rsid w:val="00DB06F9"/>
    <w:rsid w:val="00DB1449"/>
    <w:rsid w:val="00DB2D37"/>
    <w:rsid w:val="00DF7106"/>
    <w:rsid w:val="00E54AAD"/>
    <w:rsid w:val="00E5586A"/>
    <w:rsid w:val="00E70B19"/>
    <w:rsid w:val="00E80002"/>
    <w:rsid w:val="00E8279D"/>
    <w:rsid w:val="00E837F2"/>
    <w:rsid w:val="00E9470F"/>
    <w:rsid w:val="00EB43A5"/>
    <w:rsid w:val="00ED3829"/>
    <w:rsid w:val="00EE5AB8"/>
    <w:rsid w:val="00F02E5F"/>
    <w:rsid w:val="00F069E7"/>
    <w:rsid w:val="00F51364"/>
    <w:rsid w:val="00F5295E"/>
    <w:rsid w:val="00F52C24"/>
    <w:rsid w:val="00F64581"/>
    <w:rsid w:val="00F66D9E"/>
    <w:rsid w:val="00FB549C"/>
    <w:rsid w:val="00FC5963"/>
    <w:rsid w:val="00FC5F27"/>
    <w:rsid w:val="3835DA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0AA87"/>
  <w15:docId w15:val="{302A47A7-33A5-40CA-ACFF-9BA791547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 w:type="character" w:styleId="CommentReference">
    <w:name w:val="annotation reference"/>
    <w:basedOn w:val="DefaultParagraphFont"/>
    <w:rsid w:val="00805BCE"/>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paragraph" w:styleId="BalloonText">
    <w:name w:val="Balloon Text"/>
    <w:basedOn w:val="Normal"/>
    <w:link w:val="BalloonTextChar"/>
    <w:uiPriority w:val="99"/>
    <w:semiHidden/>
    <w:unhideWhenUsed/>
    <w:rsid w:val="00BA2A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A2F"/>
    <w:rPr>
      <w:rFonts w:ascii="Segoe UI" w:hAnsi="Segoe UI" w:cs="Segoe UI"/>
      <w:sz w:val="18"/>
      <w:szCs w:val="18"/>
    </w:rPr>
  </w:style>
  <w:style w:type="paragraph" w:styleId="Header">
    <w:name w:val="header"/>
    <w:basedOn w:val="Normal"/>
    <w:link w:val="HeaderChar"/>
    <w:uiPriority w:val="99"/>
    <w:unhideWhenUsed/>
    <w:rsid w:val="003A7CF2"/>
    <w:pPr>
      <w:tabs>
        <w:tab w:val="center" w:pos="4513"/>
        <w:tab w:val="right" w:pos="9026"/>
      </w:tabs>
    </w:pPr>
  </w:style>
  <w:style w:type="character" w:customStyle="1" w:styleId="HeaderChar">
    <w:name w:val="Header Char"/>
    <w:basedOn w:val="DefaultParagraphFont"/>
    <w:link w:val="Header"/>
    <w:uiPriority w:val="99"/>
    <w:rsid w:val="003A7CF2"/>
    <w:rPr>
      <w:sz w:val="24"/>
      <w:szCs w:val="24"/>
    </w:rPr>
  </w:style>
  <w:style w:type="paragraph" w:styleId="Footer">
    <w:name w:val="footer"/>
    <w:basedOn w:val="Normal"/>
    <w:link w:val="FooterChar"/>
    <w:uiPriority w:val="99"/>
    <w:unhideWhenUsed/>
    <w:rsid w:val="003A7CF2"/>
    <w:pPr>
      <w:tabs>
        <w:tab w:val="center" w:pos="4513"/>
        <w:tab w:val="right" w:pos="9026"/>
      </w:tabs>
    </w:pPr>
  </w:style>
  <w:style w:type="character" w:customStyle="1" w:styleId="FooterChar">
    <w:name w:val="Footer Char"/>
    <w:basedOn w:val="DefaultParagraphFont"/>
    <w:link w:val="Footer"/>
    <w:uiPriority w:val="99"/>
    <w:rsid w:val="003A7CF2"/>
    <w:rPr>
      <w:sz w:val="24"/>
      <w:szCs w:val="24"/>
    </w:rPr>
  </w:style>
  <w:style w:type="paragraph" w:styleId="Revision">
    <w:name w:val="Revision"/>
    <w:hidden/>
    <w:uiPriority w:val="99"/>
    <w:semiHidden/>
    <w:rsid w:val="007E354E"/>
    <w:rPr>
      <w:sz w:val="24"/>
      <w:szCs w:val="24"/>
    </w:rPr>
  </w:style>
  <w:style w:type="table" w:styleId="TableGrid">
    <w:name w:val="Table Grid"/>
    <w:basedOn w:val="TableNormal"/>
    <w:uiPriority w:val="39"/>
    <w:rsid w:val="007D5EA2"/>
    <w:rPr>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51364"/>
    <w:rPr>
      <w:b/>
      <w:bCs/>
    </w:rPr>
  </w:style>
  <w:style w:type="character" w:customStyle="1" w:styleId="CommentSubjectChar">
    <w:name w:val="Comment Subject Char"/>
    <w:basedOn w:val="CommentTextChar"/>
    <w:link w:val="CommentSubject"/>
    <w:uiPriority w:val="99"/>
    <w:semiHidden/>
    <w:rsid w:val="00F51364"/>
    <w:rPr>
      <w:b/>
      <w:bCs/>
    </w:rPr>
  </w:style>
  <w:style w:type="table" w:customStyle="1" w:styleId="TableGrid1">
    <w:name w:val="Table Grid1"/>
    <w:basedOn w:val="TableNormal"/>
    <w:next w:val="TableGrid"/>
    <w:uiPriority w:val="59"/>
    <w:rsid w:val="00DB2D37"/>
    <w:rPr>
      <w:rFonts w:asciiTheme="minorHAnsi" w:eastAsiaTheme="minorHAnsi" w:hAnsiTheme="minorHAnsi" w:cstheme="minorBidi"/>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0F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1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evenue.ie/en/online/tax-clearance.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F052549F-47FE-4AAB-B29D-496D95D28BD1}"/>
      </w:docPartPr>
      <w:docPartBody>
        <w:p w:rsidR="00831E35" w:rsidRDefault="00831E35">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31E35"/>
    <w:rsid w:val="0002354C"/>
    <w:rsid w:val="0004194B"/>
    <w:rsid w:val="000F4EEA"/>
    <w:rsid w:val="00177449"/>
    <w:rsid w:val="001B5D75"/>
    <w:rsid w:val="001B75F3"/>
    <w:rsid w:val="002061D4"/>
    <w:rsid w:val="003537A9"/>
    <w:rsid w:val="00367876"/>
    <w:rsid w:val="00433E95"/>
    <w:rsid w:val="004662BF"/>
    <w:rsid w:val="0049223A"/>
    <w:rsid w:val="0051164D"/>
    <w:rsid w:val="00532004"/>
    <w:rsid w:val="00574618"/>
    <w:rsid w:val="005A0910"/>
    <w:rsid w:val="005A27A6"/>
    <w:rsid w:val="005D5056"/>
    <w:rsid w:val="00641135"/>
    <w:rsid w:val="006D3FDC"/>
    <w:rsid w:val="00737F16"/>
    <w:rsid w:val="00747685"/>
    <w:rsid w:val="007A45C4"/>
    <w:rsid w:val="00831E35"/>
    <w:rsid w:val="00860718"/>
    <w:rsid w:val="008B20B3"/>
    <w:rsid w:val="0090489E"/>
    <w:rsid w:val="00936613"/>
    <w:rsid w:val="00953179"/>
    <w:rsid w:val="009C32D3"/>
    <w:rsid w:val="009D605B"/>
    <w:rsid w:val="00A16408"/>
    <w:rsid w:val="00B21F37"/>
    <w:rsid w:val="00F9128A"/>
    <w:rsid w:val="00FC0C59"/>
    <w:rsid w:val="00FC5F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2a6aaf-fd55-4f66-8809-cee531ab058a">
  <we:reference id="ed2a6aaf-fd55-4f66-8809-cee531ab058a" version="1.6.107.0" store="EXCatalog" storeType="EX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AD0B7-A1A5-430C-9D9D-A2F36BAD1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3292</Words>
  <Characters>18765</Characters>
  <Application>Microsoft Office Word</Application>
  <DocSecurity>0</DocSecurity>
  <Lines>156</Lines>
  <Paragraphs>44</Paragraphs>
  <ScaleCrop>false</ScaleCrop>
  <Company/>
  <LinksUpToDate>false</LinksUpToDate>
  <CharactersWithSpaces>22013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Holohan</dc:creator>
  <cp:lastModifiedBy>Margaret Zdun</cp:lastModifiedBy>
  <cp:revision>2</cp:revision>
  <cp:lastPrinted>2019-11-08T11:29:00Z</cp:lastPrinted>
  <dcterms:created xsi:type="dcterms:W3CDTF">2026-01-30T12:19:00Z</dcterms:created>
  <dcterms:modified xsi:type="dcterms:W3CDTF">2026-01-30T12:19:00Z</dcterms:modified>
</cp:coreProperties>
</file>